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4FA" w:rsidRPr="00A50161" w:rsidRDefault="001374FA" w:rsidP="001374FA">
      <w:pPr>
        <w:widowControl w:val="0"/>
        <w:spacing w:after="0" w:line="240" w:lineRule="auto"/>
        <w:jc w:val="center"/>
        <w:rPr>
          <w:rFonts w:ascii="Times New Roman" w:eastAsia="Times New Roman" w:hAnsi="Times New Roman" w:cs="Times New Roman"/>
          <w:b/>
          <w:sz w:val="28"/>
          <w:szCs w:val="28"/>
          <w:lang w:eastAsia="ru-RU"/>
        </w:rPr>
      </w:pPr>
      <w:bookmarkStart w:id="0" w:name="_GoBack"/>
      <w:bookmarkEnd w:id="0"/>
      <w:r w:rsidRPr="00A50161">
        <w:rPr>
          <w:rFonts w:ascii="Times New Roman" w:eastAsia="Times New Roman" w:hAnsi="Times New Roman" w:cs="Times New Roman"/>
          <w:b/>
          <w:sz w:val="28"/>
          <w:szCs w:val="28"/>
          <w:lang w:eastAsia="ru-RU"/>
        </w:rPr>
        <w:t>АННОТАЦИЯ РАБОЧЕЙ ПРОГРАММЫ</w:t>
      </w:r>
    </w:p>
    <w:p w:rsidR="001374FA" w:rsidRPr="00A50161" w:rsidRDefault="001374FA" w:rsidP="001374FA">
      <w:pPr>
        <w:widowControl w:val="0"/>
        <w:spacing w:after="0" w:line="240" w:lineRule="auto"/>
        <w:jc w:val="center"/>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предмета Русский язык</w:t>
      </w:r>
    </w:p>
    <w:p w:rsidR="001374FA" w:rsidRPr="00A50161" w:rsidRDefault="001374FA" w:rsidP="001374FA">
      <w:pPr>
        <w:widowControl w:val="0"/>
        <w:spacing w:after="0" w:line="240" w:lineRule="auto"/>
        <w:jc w:val="center"/>
        <w:rPr>
          <w:rFonts w:ascii="Times New Roman" w:eastAsia="Times New Roman" w:hAnsi="Times New Roman" w:cs="Times New Roman"/>
          <w:b/>
          <w:sz w:val="28"/>
          <w:szCs w:val="28"/>
          <w:lang w:eastAsia="ru-RU"/>
        </w:rPr>
      </w:pPr>
    </w:p>
    <w:p w:rsidR="001374FA" w:rsidRPr="00A50161" w:rsidRDefault="001374FA" w:rsidP="001374FA">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по специальности среднего профессионального образования:</w:t>
      </w:r>
    </w:p>
    <w:p w:rsidR="001374FA" w:rsidRPr="00A50161" w:rsidRDefault="001374FA" w:rsidP="001374FA">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A50161">
        <w:rPr>
          <w:rFonts w:ascii="Times New Roman" w:eastAsia="Times New Roman" w:hAnsi="Times New Roman" w:cs="Times New Roman"/>
          <w:sz w:val="28"/>
          <w:szCs w:val="28"/>
        </w:rPr>
        <w:t xml:space="preserve">07.02.01 Архитектура </w:t>
      </w:r>
      <w:r w:rsidRPr="00A50161">
        <w:rPr>
          <w:rFonts w:ascii="Times New Roman" w:eastAsia="MS Mincho" w:hAnsi="Times New Roman" w:cs="Times New Roman"/>
          <w:sz w:val="28"/>
          <w:szCs w:val="28"/>
          <w:lang w:eastAsia="ja-JP"/>
        </w:rPr>
        <w:t>(базовый уровень подготовки)</w:t>
      </w:r>
    </w:p>
    <w:p w:rsidR="001374FA" w:rsidRPr="00A50161" w:rsidRDefault="001374FA" w:rsidP="001374FA">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1374FA" w:rsidRPr="00A50161" w:rsidRDefault="001374FA" w:rsidP="001374FA">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 </w:t>
      </w:r>
      <w:r w:rsidR="00A50161" w:rsidRPr="00A50161">
        <w:rPr>
          <w:rFonts w:ascii="Times New Roman" w:eastAsia="Times New Roman" w:hAnsi="Times New Roman" w:cs="Times New Roman"/>
          <w:sz w:val="28"/>
          <w:szCs w:val="28"/>
          <w:lang w:eastAsia="ru-RU"/>
        </w:rPr>
        <w:t xml:space="preserve">                              </w:t>
      </w:r>
      <w:r w:rsidRPr="00A50161">
        <w:rPr>
          <w:rFonts w:ascii="Times New Roman" w:eastAsia="Times New Roman" w:hAnsi="Times New Roman" w:cs="Times New Roman"/>
          <w:sz w:val="28"/>
          <w:szCs w:val="28"/>
          <w:lang w:eastAsia="ru-RU"/>
        </w:rPr>
        <w:t>на базе основного общего образования – 3 года 10 месяцев</w:t>
      </w:r>
    </w:p>
    <w:p w:rsidR="001374FA" w:rsidRPr="00A50161" w:rsidRDefault="001374FA" w:rsidP="001374FA">
      <w:pPr>
        <w:widowControl w:val="0"/>
        <w:spacing w:after="0" w:line="240" w:lineRule="auto"/>
        <w:jc w:val="center"/>
        <w:rPr>
          <w:rFonts w:ascii="Times New Roman" w:eastAsia="Times New Roman" w:hAnsi="Times New Roman" w:cs="Times New Roman"/>
          <w:b/>
          <w:sz w:val="28"/>
          <w:szCs w:val="28"/>
          <w:lang w:eastAsia="ru-RU"/>
        </w:rPr>
      </w:pPr>
    </w:p>
    <w:p w:rsidR="001374FA" w:rsidRPr="00A50161" w:rsidRDefault="001374FA" w:rsidP="001374FA">
      <w:pPr>
        <w:suppressAutoHyphens/>
        <w:spacing w:after="0" w:line="240" w:lineRule="auto"/>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1. Место учебного предмета в структуре основной образовательной программы - ППССЗ</w:t>
      </w:r>
    </w:p>
    <w:p w:rsidR="001374FA" w:rsidRPr="00A50161" w:rsidRDefault="001374FA" w:rsidP="00137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Рабочая программа учебного предмета «Русский язык»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w:t>
      </w:r>
      <w:r w:rsidRPr="00A50161">
        <w:rPr>
          <w:rFonts w:ascii="Times New Roman" w:eastAsia="Times New Roman" w:hAnsi="Times New Roman" w:cs="Times New Roman"/>
          <w:sz w:val="28"/>
          <w:szCs w:val="28"/>
        </w:rPr>
        <w:t>07.02.01 Архитектура.</w:t>
      </w:r>
    </w:p>
    <w:p w:rsidR="001374FA" w:rsidRPr="00A50161" w:rsidRDefault="001374FA" w:rsidP="001374FA">
      <w:pPr>
        <w:suppressAutoHyphens/>
        <w:autoSpaceDE w:val="0"/>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Рабочая программа предназначена для изучения русского языка обучающимися в пределах освоения ППССЗ на базе основного общего образования.</w:t>
      </w:r>
    </w:p>
    <w:p w:rsidR="001374FA" w:rsidRPr="00A50161" w:rsidRDefault="001374FA" w:rsidP="00137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1374FA" w:rsidRPr="00A50161" w:rsidRDefault="001374FA" w:rsidP="00137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lang w:eastAsia="zh-CN"/>
        </w:rPr>
        <w:t xml:space="preserve">Содержание программы «Русский язык» направлено на достижение следующих </w:t>
      </w:r>
      <w:r w:rsidRPr="00A50161">
        <w:rPr>
          <w:rFonts w:ascii="Times New Roman" w:eastAsia="Times New Roman" w:hAnsi="Times New Roman" w:cs="Times New Roman"/>
          <w:b/>
          <w:bCs/>
          <w:sz w:val="28"/>
          <w:szCs w:val="28"/>
          <w:lang w:eastAsia="zh-CN"/>
        </w:rPr>
        <w:t>целей:</w:t>
      </w:r>
      <w:r w:rsidRPr="00A50161">
        <w:rPr>
          <w:rFonts w:ascii="Times New Roman" w:eastAsia="Times New Roman" w:hAnsi="Times New Roman" w:cs="Times New Roman"/>
          <w:sz w:val="28"/>
          <w:szCs w:val="28"/>
          <w:lang w:eastAsia="zh-CN"/>
        </w:rPr>
        <w:t xml:space="preserve"> </w:t>
      </w:r>
    </w:p>
    <w:p w:rsidR="001374FA" w:rsidRPr="00A50161" w:rsidRDefault="001374FA" w:rsidP="001374FA">
      <w:pPr>
        <w:numPr>
          <w:ilvl w:val="0"/>
          <w:numId w:val="1"/>
        </w:numPr>
        <w:shd w:val="clear" w:color="auto" w:fill="FFFFFF"/>
        <w:spacing w:before="30" w:after="3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совершенствование общеучебных умений и навыков обучаемых: языковых, речемыслительных, орфографических, пунктуационных, стилистических;</w:t>
      </w:r>
    </w:p>
    <w:p w:rsidR="001374FA" w:rsidRPr="00A50161" w:rsidRDefault="001374FA" w:rsidP="001374FA">
      <w:pPr>
        <w:numPr>
          <w:ilvl w:val="0"/>
          <w:numId w:val="1"/>
        </w:numPr>
        <w:shd w:val="clear" w:color="auto" w:fill="FFFFFF"/>
        <w:spacing w:before="30" w:after="3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rsidR="001374FA" w:rsidRPr="00A50161" w:rsidRDefault="001374FA" w:rsidP="001374FA">
      <w:pPr>
        <w:numPr>
          <w:ilvl w:val="0"/>
          <w:numId w:val="1"/>
        </w:numPr>
        <w:shd w:val="clear" w:color="auto" w:fill="FFFFFF"/>
        <w:spacing w:before="30" w:after="3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1374FA" w:rsidRPr="00A50161" w:rsidRDefault="001374FA" w:rsidP="001374FA">
      <w:pPr>
        <w:numPr>
          <w:ilvl w:val="0"/>
          <w:numId w:val="1"/>
        </w:numPr>
        <w:shd w:val="clear" w:color="auto" w:fill="FFFFFF"/>
        <w:spacing w:before="30" w:after="3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1374FA" w:rsidRPr="00A50161" w:rsidRDefault="001374FA" w:rsidP="00137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shd w:val="clear" w:color="auto" w:fill="FFFFFF"/>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w:t>
      </w:r>
      <w:r w:rsidRPr="00A50161">
        <w:rPr>
          <w:rFonts w:ascii="Times New Roman" w:eastAsia="Times New Roman" w:hAnsi="Times New Roman" w:cs="Times New Roman"/>
          <w:sz w:val="28"/>
          <w:szCs w:val="28"/>
          <w:shd w:val="clear" w:color="auto" w:fill="FFFFFF"/>
          <w:lang w:eastAsia="ru-RU"/>
        </w:rPr>
        <w:lastRenderedPageBreak/>
        <w:t>(ППССЗ).</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Содержание учебного предмета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A50161">
        <w:rPr>
          <w:rFonts w:ascii="Times New Roman" w:eastAsia="Times New Roman" w:hAnsi="Times New Roman" w:cs="Times New Roman"/>
          <w:b/>
          <w:bCs/>
          <w:sz w:val="28"/>
          <w:szCs w:val="28"/>
          <w:lang w:eastAsia="ru-RU"/>
        </w:rPr>
        <w:t>компетенций</w:t>
      </w:r>
      <w:r w:rsidRPr="00A50161">
        <w:rPr>
          <w:rFonts w:ascii="Times New Roman" w:eastAsia="Times New Roman" w:hAnsi="Times New Roman" w:cs="Times New Roman"/>
          <w:sz w:val="28"/>
          <w:szCs w:val="28"/>
          <w:lang w:eastAsia="ru-RU"/>
        </w:rPr>
        <w:t>.</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i/>
          <w:iCs/>
          <w:sz w:val="28"/>
          <w:szCs w:val="28"/>
          <w:lang w:eastAsia="ru-RU"/>
        </w:rPr>
        <w:t>Коммуникативная </w:t>
      </w:r>
      <w:r w:rsidRPr="00A50161">
        <w:rPr>
          <w:rFonts w:ascii="Times New Roman" w:eastAsia="Times New Roman" w:hAnsi="Times New Roman" w:cs="Times New Roman"/>
          <w:sz w:val="28"/>
          <w:szCs w:val="28"/>
          <w:lang w:eastAsia="ru-RU"/>
        </w:rPr>
        <w:t>компетенция формируется в процессе работы по овладению</w:t>
      </w:r>
      <w:r w:rsidRPr="00A50161">
        <w:rPr>
          <w:rFonts w:ascii="Times New Roman" w:eastAsia="Times New Roman" w:hAnsi="Times New Roman" w:cs="Times New Roman"/>
          <w:b/>
          <w:bCs/>
          <w:i/>
          <w:iCs/>
          <w:sz w:val="28"/>
          <w:szCs w:val="28"/>
          <w:lang w:eastAsia="ru-RU"/>
        </w:rPr>
        <w:t> </w:t>
      </w:r>
      <w:r w:rsidRPr="00A50161">
        <w:rPr>
          <w:rFonts w:ascii="Times New Roman" w:eastAsia="Times New Roman" w:hAnsi="Times New Roman" w:cs="Times New Roman"/>
          <w:sz w:val="28"/>
          <w:szCs w:val="28"/>
          <w:lang w:eastAsia="ru-RU"/>
        </w:rPr>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Формирование </w:t>
      </w:r>
      <w:r w:rsidRPr="00A50161">
        <w:rPr>
          <w:rFonts w:ascii="Times New Roman" w:eastAsia="Times New Roman" w:hAnsi="Times New Roman" w:cs="Times New Roman"/>
          <w:b/>
          <w:bCs/>
          <w:i/>
          <w:iCs/>
          <w:sz w:val="28"/>
          <w:szCs w:val="28"/>
          <w:lang w:eastAsia="ru-RU"/>
        </w:rPr>
        <w:t>языковой</w:t>
      </w:r>
      <w:r w:rsidRPr="00A50161">
        <w:rPr>
          <w:rFonts w:ascii="Times New Roman" w:eastAsia="Times New Roman" w:hAnsi="Times New Roman" w:cs="Times New Roman"/>
          <w:sz w:val="28"/>
          <w:szCs w:val="28"/>
          <w:lang w:eastAsia="ru-RU"/>
        </w:rPr>
        <w:t> и </w:t>
      </w:r>
      <w:r w:rsidRPr="00A50161">
        <w:rPr>
          <w:rFonts w:ascii="Times New Roman" w:eastAsia="Times New Roman" w:hAnsi="Times New Roman" w:cs="Times New Roman"/>
          <w:b/>
          <w:bCs/>
          <w:i/>
          <w:iCs/>
          <w:sz w:val="28"/>
          <w:szCs w:val="28"/>
          <w:lang w:eastAsia="ru-RU"/>
        </w:rPr>
        <w:t>лингвистической</w:t>
      </w:r>
      <w:r w:rsidRPr="00A50161">
        <w:rPr>
          <w:rFonts w:ascii="Times New Roman" w:eastAsia="Times New Roman" w:hAnsi="Times New Roman" w:cs="Times New Roman"/>
          <w:sz w:val="28"/>
          <w:szCs w:val="28"/>
          <w:lang w:eastAsia="ru-RU"/>
        </w:rPr>
        <w:t> </w:t>
      </w:r>
      <w:r w:rsidRPr="00A50161">
        <w:rPr>
          <w:rFonts w:ascii="Times New Roman" w:eastAsia="Times New Roman" w:hAnsi="Times New Roman" w:cs="Times New Roman"/>
          <w:b/>
          <w:bCs/>
          <w:sz w:val="28"/>
          <w:szCs w:val="28"/>
          <w:lang w:eastAsia="ru-RU"/>
        </w:rPr>
        <w:t>(</w:t>
      </w:r>
      <w:r w:rsidRPr="00A50161">
        <w:rPr>
          <w:rFonts w:ascii="Times New Roman" w:eastAsia="Times New Roman" w:hAnsi="Times New Roman" w:cs="Times New Roman"/>
          <w:b/>
          <w:bCs/>
          <w:i/>
          <w:iCs/>
          <w:sz w:val="28"/>
          <w:szCs w:val="28"/>
          <w:lang w:eastAsia="ru-RU"/>
        </w:rPr>
        <w:t>языковедческой</w:t>
      </w:r>
      <w:r w:rsidRPr="00A50161">
        <w:rPr>
          <w:rFonts w:ascii="Times New Roman" w:eastAsia="Times New Roman" w:hAnsi="Times New Roman" w:cs="Times New Roman"/>
          <w:b/>
          <w:bCs/>
          <w:sz w:val="28"/>
          <w:szCs w:val="28"/>
          <w:lang w:eastAsia="ru-RU"/>
        </w:rPr>
        <w:t>)</w:t>
      </w:r>
      <w:r w:rsidRPr="00A50161">
        <w:rPr>
          <w:rFonts w:ascii="Times New Roman" w:eastAsia="Times New Roman" w:hAnsi="Times New Roman" w:cs="Times New Roman"/>
          <w:sz w:val="28"/>
          <w:szCs w:val="28"/>
          <w:lang w:eastAsia="ru-RU"/>
        </w:rPr>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обучающихся.</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Формирование </w:t>
      </w:r>
      <w:r w:rsidRPr="00A50161">
        <w:rPr>
          <w:rFonts w:ascii="Times New Roman" w:eastAsia="Times New Roman" w:hAnsi="Times New Roman" w:cs="Times New Roman"/>
          <w:b/>
          <w:bCs/>
          <w:i/>
          <w:iCs/>
          <w:sz w:val="28"/>
          <w:szCs w:val="28"/>
          <w:lang w:eastAsia="ru-RU"/>
        </w:rPr>
        <w:t>культуроведческой</w:t>
      </w:r>
      <w:r w:rsidRPr="00A50161">
        <w:rPr>
          <w:rFonts w:ascii="Times New Roman" w:eastAsia="Times New Roman" w:hAnsi="Times New Roman" w:cs="Times New Roman"/>
          <w:sz w:val="28"/>
          <w:szCs w:val="28"/>
          <w:lang w:eastAsia="ru-RU"/>
        </w:rPr>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w:t>
      </w:r>
      <w:r w:rsidRPr="00A50161">
        <w:rPr>
          <w:rFonts w:ascii="Times New Roman" w:eastAsia="Times New Roman" w:hAnsi="Times New Roman" w:cs="Times New Roman"/>
          <w:sz w:val="28"/>
          <w:szCs w:val="28"/>
          <w:lang w:eastAsia="ru-RU"/>
        </w:rPr>
        <w:lastRenderedPageBreak/>
        <w:t>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1374FA" w:rsidRPr="00A50161" w:rsidRDefault="001374FA" w:rsidP="001374FA">
      <w:pPr>
        <w:shd w:val="clear" w:color="auto" w:fill="FFFFFF"/>
        <w:suppressAutoHyphens/>
        <w:spacing w:after="0" w:line="240" w:lineRule="auto"/>
        <w:jc w:val="both"/>
        <w:rPr>
          <w:rFonts w:ascii="Times New Roman" w:eastAsia="Times New Roman" w:hAnsi="Times New Roman" w:cs="Times New Roman"/>
          <w:spacing w:val="6"/>
          <w:sz w:val="28"/>
          <w:szCs w:val="28"/>
          <w:highlight w:val="yellow"/>
          <w:lang w:eastAsia="zh-CN"/>
        </w:rPr>
      </w:pPr>
    </w:p>
    <w:p w:rsidR="001374FA" w:rsidRPr="00A50161" w:rsidRDefault="001374FA" w:rsidP="001374FA">
      <w:pPr>
        <w:shd w:val="clear" w:color="auto" w:fill="FFFFFF"/>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spacing w:val="6"/>
          <w:sz w:val="28"/>
          <w:szCs w:val="28"/>
          <w:lang w:eastAsia="ru-RU"/>
        </w:rPr>
        <w:t xml:space="preserve">2. </w:t>
      </w:r>
      <w:r w:rsidRPr="00A50161">
        <w:rPr>
          <w:rFonts w:ascii="Times New Roman" w:eastAsia="Times New Roman" w:hAnsi="Times New Roman" w:cs="Times New Roman"/>
          <w:b/>
          <w:sz w:val="28"/>
          <w:szCs w:val="28"/>
          <w:lang w:eastAsia="ru-RU"/>
        </w:rPr>
        <w:t>Цель и планируемые результаты освоения предмета</w:t>
      </w:r>
    </w:p>
    <w:p w:rsidR="001374FA" w:rsidRPr="00A50161" w:rsidRDefault="001374FA" w:rsidP="001374FA">
      <w:pPr>
        <w:autoSpaceDE w:val="0"/>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Освоение содержания учебного предмета «Русский язык» обеспечивает достижение студентами следующих </w:t>
      </w:r>
      <w:r w:rsidRPr="00A50161">
        <w:rPr>
          <w:rFonts w:ascii="Times New Roman" w:eastAsia="Times New Roman" w:hAnsi="Times New Roman" w:cs="Times New Roman"/>
          <w:bCs/>
          <w:iCs/>
          <w:sz w:val="28"/>
          <w:szCs w:val="28"/>
          <w:lang w:eastAsia="ru-RU"/>
        </w:rPr>
        <w:t>результатов</w:t>
      </w:r>
      <w:r w:rsidRPr="00A50161">
        <w:rPr>
          <w:rFonts w:ascii="Times New Roman" w:eastAsia="Times New Roman" w:hAnsi="Times New Roman" w:cs="Times New Roman"/>
          <w:sz w:val="28"/>
          <w:szCs w:val="28"/>
          <w:lang w:eastAsia="ru-RU"/>
        </w:rPr>
        <w:t>:</w:t>
      </w:r>
    </w:p>
    <w:p w:rsidR="001374FA" w:rsidRPr="00A50161" w:rsidRDefault="001374FA" w:rsidP="001374FA">
      <w:pPr>
        <w:suppressAutoHyphens/>
        <w:spacing w:after="0" w:line="240" w:lineRule="auto"/>
        <w:jc w:val="both"/>
        <w:rPr>
          <w:rFonts w:ascii="Times New Roman" w:eastAsia="Calibri" w:hAnsi="Times New Roman" w:cs="Times New Roman"/>
          <w:b/>
          <w:sz w:val="24"/>
          <w:szCs w:val="24"/>
          <w:lang w:eastAsia="ru-RU"/>
        </w:rPr>
      </w:pPr>
    </w:p>
    <w:tbl>
      <w:tblPr>
        <w:tblpPr w:leftFromText="180" w:rightFromText="180" w:vertAnchor="text" w:tblpX="-10"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261"/>
        <w:gridCol w:w="4394"/>
      </w:tblGrid>
      <w:tr w:rsidR="00721F6A" w:rsidRPr="00A50161" w:rsidTr="00831E64">
        <w:trPr>
          <w:cantSplit/>
          <w:trHeight w:val="415"/>
        </w:trPr>
        <w:tc>
          <w:tcPr>
            <w:tcW w:w="1696" w:type="dxa"/>
            <w:vMerge w:val="restart"/>
            <w:vAlign w:val="center"/>
          </w:tcPr>
          <w:p w:rsidR="001374FA" w:rsidRPr="00A50161" w:rsidRDefault="001374FA" w:rsidP="00831E64">
            <w:pPr>
              <w:suppressAutoHyphens/>
              <w:spacing w:after="0" w:line="240" w:lineRule="auto"/>
              <w:jc w:val="center"/>
              <w:rPr>
                <w:rFonts w:ascii="Times New Roman" w:eastAsia="Calibri" w:hAnsi="Times New Roman" w:cs="Times New Roman"/>
                <w:b/>
                <w:iCs/>
                <w:sz w:val="24"/>
                <w:szCs w:val="24"/>
                <w:lang w:eastAsia="ru-RU"/>
              </w:rPr>
            </w:pPr>
            <w:bookmarkStart w:id="1" w:name="_Hlk113618145"/>
            <w:r w:rsidRPr="00A50161">
              <w:rPr>
                <w:rFonts w:ascii="Times New Roman" w:eastAsia="Calibri" w:hAnsi="Times New Roman" w:cs="Times New Roman"/>
                <w:b/>
                <w:iCs/>
                <w:sz w:val="24"/>
                <w:szCs w:val="24"/>
                <w:lang w:eastAsia="ru-RU"/>
              </w:rPr>
              <w:t>Код и наименование формируемых компетенций</w:t>
            </w:r>
          </w:p>
        </w:tc>
        <w:tc>
          <w:tcPr>
            <w:tcW w:w="7655" w:type="dxa"/>
            <w:gridSpan w:val="2"/>
            <w:vAlign w:val="center"/>
          </w:tcPr>
          <w:p w:rsidR="001374FA" w:rsidRPr="00A50161" w:rsidRDefault="001374FA" w:rsidP="00831E64">
            <w:pPr>
              <w:suppressAutoHyphens/>
              <w:spacing w:after="0" w:line="240" w:lineRule="auto"/>
              <w:jc w:val="center"/>
              <w:rPr>
                <w:rFonts w:ascii="Times New Roman" w:eastAsia="Calibri" w:hAnsi="Times New Roman" w:cs="Times New Roman"/>
                <w:b/>
                <w:iCs/>
                <w:sz w:val="24"/>
                <w:szCs w:val="24"/>
                <w:lang w:eastAsia="ru-RU"/>
              </w:rPr>
            </w:pPr>
            <w:r w:rsidRPr="00A50161">
              <w:rPr>
                <w:rFonts w:ascii="Times New Roman" w:eastAsia="Calibri" w:hAnsi="Times New Roman" w:cs="Times New Roman"/>
                <w:b/>
                <w:iCs/>
                <w:sz w:val="24"/>
                <w:szCs w:val="24"/>
                <w:lang w:eastAsia="ru-RU"/>
              </w:rPr>
              <w:t>Планируемые результаты освоения предмета</w:t>
            </w:r>
          </w:p>
        </w:tc>
      </w:tr>
      <w:tr w:rsidR="00721F6A" w:rsidRPr="00A50161" w:rsidTr="00831E64">
        <w:trPr>
          <w:cantSplit/>
          <w:trHeight w:val="563"/>
        </w:trPr>
        <w:tc>
          <w:tcPr>
            <w:tcW w:w="1696" w:type="dxa"/>
            <w:vMerge/>
            <w:vAlign w:val="center"/>
          </w:tcPr>
          <w:p w:rsidR="001374FA" w:rsidRPr="00A50161" w:rsidRDefault="001374FA" w:rsidP="00831E64">
            <w:pPr>
              <w:suppressAutoHyphens/>
              <w:spacing w:after="0" w:line="240" w:lineRule="auto"/>
              <w:jc w:val="center"/>
              <w:rPr>
                <w:rFonts w:ascii="Times New Roman" w:eastAsia="Calibri" w:hAnsi="Times New Roman" w:cs="Times New Roman"/>
                <w:iCs/>
                <w:sz w:val="24"/>
                <w:szCs w:val="24"/>
                <w:lang w:eastAsia="ru-RU"/>
              </w:rPr>
            </w:pPr>
          </w:p>
        </w:tc>
        <w:tc>
          <w:tcPr>
            <w:tcW w:w="3261" w:type="dxa"/>
            <w:vAlign w:val="center"/>
          </w:tcPr>
          <w:p w:rsidR="001374FA" w:rsidRPr="00A50161" w:rsidRDefault="001374FA" w:rsidP="00831E64">
            <w:pPr>
              <w:suppressAutoHyphens/>
              <w:spacing w:after="0" w:line="240" w:lineRule="auto"/>
              <w:jc w:val="center"/>
              <w:rPr>
                <w:rFonts w:ascii="Times New Roman" w:eastAsia="Calibri" w:hAnsi="Times New Roman" w:cs="Times New Roman"/>
                <w:b/>
                <w:iCs/>
                <w:sz w:val="24"/>
                <w:szCs w:val="24"/>
                <w:lang w:eastAsia="ru-RU"/>
              </w:rPr>
            </w:pPr>
            <w:r w:rsidRPr="00A50161">
              <w:rPr>
                <w:rFonts w:ascii="Times New Roman" w:eastAsia="Calibri" w:hAnsi="Times New Roman" w:cs="Times New Roman"/>
                <w:b/>
                <w:iCs/>
                <w:sz w:val="24"/>
                <w:szCs w:val="24"/>
                <w:lang w:eastAsia="ru-RU"/>
              </w:rPr>
              <w:t>Общие</w:t>
            </w:r>
          </w:p>
          <w:p w:rsidR="001374FA" w:rsidRPr="00A50161" w:rsidRDefault="001374FA" w:rsidP="00831E64">
            <w:pPr>
              <w:suppressAutoHyphens/>
              <w:spacing w:after="0" w:line="240" w:lineRule="auto"/>
              <w:jc w:val="center"/>
              <w:rPr>
                <w:rFonts w:ascii="Times New Roman" w:eastAsia="Calibri" w:hAnsi="Times New Roman" w:cs="Times New Roman"/>
                <w:b/>
                <w:iCs/>
                <w:sz w:val="24"/>
                <w:szCs w:val="24"/>
                <w:lang w:eastAsia="ru-RU"/>
              </w:rPr>
            </w:pPr>
            <w:r w:rsidRPr="00A50161">
              <w:rPr>
                <w:rFonts w:ascii="Times New Roman" w:eastAsia="Times New Roman" w:hAnsi="Times New Roman" w:cs="Times New Roman"/>
                <w:b/>
                <w:iCs/>
                <w:sz w:val="24"/>
                <w:szCs w:val="24"/>
                <w:lang w:eastAsia="ru-RU"/>
              </w:rPr>
              <w:t>(личностные и метапредметные)</w:t>
            </w:r>
          </w:p>
        </w:tc>
        <w:tc>
          <w:tcPr>
            <w:tcW w:w="4394" w:type="dxa"/>
            <w:vAlign w:val="center"/>
          </w:tcPr>
          <w:p w:rsidR="001374FA" w:rsidRPr="00A50161" w:rsidRDefault="001374FA" w:rsidP="00831E64">
            <w:pPr>
              <w:suppressAutoHyphens/>
              <w:spacing w:after="0" w:line="240" w:lineRule="auto"/>
              <w:jc w:val="center"/>
              <w:rPr>
                <w:rFonts w:ascii="Times New Roman" w:eastAsia="Calibri" w:hAnsi="Times New Roman" w:cs="Times New Roman"/>
                <w:b/>
                <w:iCs/>
                <w:sz w:val="24"/>
                <w:szCs w:val="24"/>
                <w:lang w:eastAsia="ru-RU"/>
              </w:rPr>
            </w:pPr>
            <w:r w:rsidRPr="00A50161">
              <w:rPr>
                <w:rFonts w:ascii="Times New Roman" w:eastAsia="Calibri" w:hAnsi="Times New Roman" w:cs="Times New Roman"/>
                <w:b/>
                <w:iCs/>
                <w:sz w:val="24"/>
                <w:szCs w:val="24"/>
                <w:lang w:eastAsia="ru-RU"/>
              </w:rPr>
              <w:t>Предметрные</w:t>
            </w:r>
          </w:p>
        </w:tc>
      </w:tr>
      <w:tr w:rsidR="00721F6A" w:rsidRPr="00A50161" w:rsidTr="00831E64">
        <w:trPr>
          <w:trHeight w:val="674"/>
        </w:trPr>
        <w:tc>
          <w:tcPr>
            <w:tcW w:w="1696" w:type="dxa"/>
          </w:tcPr>
          <w:p w:rsidR="001374FA" w:rsidRPr="00A50161" w:rsidRDefault="001374FA" w:rsidP="00831E64">
            <w:pPr>
              <w:suppressAutoHyphens/>
              <w:spacing w:after="0" w:line="240" w:lineRule="auto"/>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ОК 04.</w:t>
            </w:r>
            <w:r w:rsidRPr="00A50161">
              <w:rPr>
                <w:rFonts w:ascii="Times New Roman" w:eastAsia="Times New Roman" w:hAnsi="Times New Roman" w:cs="Times New Roman"/>
                <w:sz w:val="24"/>
                <w:szCs w:val="24"/>
                <w:lang w:eastAsia="ru-RU"/>
              </w:rPr>
              <w:t xml:space="preserve"> Эффективно взаимодействовать и  работать в коллективе и команде</w:t>
            </w:r>
          </w:p>
        </w:tc>
        <w:tc>
          <w:tcPr>
            <w:tcW w:w="3261" w:type="dxa"/>
          </w:tcPr>
          <w:p w:rsidR="001374FA" w:rsidRPr="00A50161" w:rsidRDefault="001374FA" w:rsidP="00831E64">
            <w:pPr>
              <w:numPr>
                <w:ilvl w:val="0"/>
                <w:numId w:val="5"/>
              </w:numPr>
              <w:suppressAutoHyphens/>
              <w:spacing w:after="0" w:line="240" w:lineRule="auto"/>
              <w:contextualSpacing/>
              <w:jc w:val="both"/>
              <w:rPr>
                <w:rFonts w:ascii="Times New Roman" w:eastAsia="Calibri" w:hAnsi="Times New Roman" w:cs="Times New Roman"/>
                <w:bCs/>
                <w:iCs/>
                <w:spacing w:val="-4"/>
                <w:sz w:val="24"/>
                <w:szCs w:val="24"/>
                <w:lang w:eastAsia="ru-RU"/>
              </w:rPr>
            </w:pPr>
            <w:r w:rsidRPr="00A50161">
              <w:rPr>
                <w:rFonts w:ascii="Times New Roman" w:eastAsia="Calibri" w:hAnsi="Times New Roman" w:cs="Times New Roman"/>
                <w:bCs/>
                <w:iCs/>
                <w:spacing w:val="-4"/>
                <w:sz w:val="24"/>
                <w:szCs w:val="24"/>
                <w:lang w:eastAsia="ru-RU"/>
              </w:rPr>
              <w:t>готовность вести совместную деятельность в интересах гражданского общества, участвовать в самоуправлении в образовательной организации и в детско-юношеских организациях;</w:t>
            </w:r>
          </w:p>
          <w:p w:rsidR="001374FA" w:rsidRPr="00A50161" w:rsidRDefault="001374FA" w:rsidP="00831E64">
            <w:pPr>
              <w:numPr>
                <w:ilvl w:val="0"/>
                <w:numId w:val="5"/>
              </w:numPr>
              <w:suppressAutoHyphens/>
              <w:spacing w:after="0" w:line="240" w:lineRule="auto"/>
              <w:contextualSpacing/>
              <w:jc w:val="both"/>
              <w:rPr>
                <w:rFonts w:ascii="Times New Roman" w:eastAsia="Calibri" w:hAnsi="Times New Roman" w:cs="Times New Roman"/>
                <w:bCs/>
                <w:iCs/>
                <w:spacing w:val="-4"/>
                <w:sz w:val="24"/>
                <w:szCs w:val="24"/>
                <w:lang w:eastAsia="ru-RU"/>
              </w:rPr>
            </w:pPr>
            <w:r w:rsidRPr="00A50161">
              <w:rPr>
                <w:rFonts w:ascii="Times New Roman" w:eastAsia="Calibri" w:hAnsi="Times New Roman" w:cs="Times New Roman"/>
                <w:bCs/>
                <w:iCs/>
                <w:spacing w:val="-4"/>
                <w:sz w:val="24"/>
                <w:szCs w:val="24"/>
                <w:lang w:eastAsia="ru-RU"/>
              </w:rPr>
              <w:t>владение различными способами общения и взаимодействия;</w:t>
            </w:r>
          </w:p>
          <w:p w:rsidR="001374FA" w:rsidRPr="00A50161" w:rsidRDefault="001374FA" w:rsidP="00831E64">
            <w:pPr>
              <w:numPr>
                <w:ilvl w:val="0"/>
                <w:numId w:val="5"/>
              </w:numPr>
              <w:suppressAutoHyphens/>
              <w:spacing w:after="0" w:line="240" w:lineRule="auto"/>
              <w:contextualSpacing/>
              <w:jc w:val="both"/>
              <w:rPr>
                <w:rFonts w:ascii="Times New Roman" w:eastAsia="Calibri" w:hAnsi="Times New Roman" w:cs="Times New Roman"/>
                <w:bCs/>
                <w:iCs/>
                <w:spacing w:val="-4"/>
                <w:sz w:val="24"/>
                <w:szCs w:val="24"/>
                <w:lang w:eastAsia="ru-RU"/>
              </w:rPr>
            </w:pPr>
            <w:r w:rsidRPr="00A50161">
              <w:rPr>
                <w:rFonts w:ascii="Times New Roman" w:eastAsia="Calibri" w:hAnsi="Times New Roman" w:cs="Times New Roman"/>
                <w:bCs/>
                <w:iCs/>
                <w:spacing w:val="-4"/>
                <w:sz w:val="24"/>
                <w:szCs w:val="24"/>
                <w:lang w:eastAsia="ru-RU"/>
              </w:rPr>
              <w:t>аргументированно вести диалог, умение смягчать конфликтные ситуации; развернуто и логично излагать свою точку зрения с использованием языковых средств</w:t>
            </w:r>
          </w:p>
        </w:tc>
        <w:tc>
          <w:tcPr>
            <w:tcW w:w="4394" w:type="dxa"/>
          </w:tcPr>
          <w:p w:rsidR="001374FA" w:rsidRPr="00A50161" w:rsidRDefault="001374FA" w:rsidP="00831E64">
            <w:pPr>
              <w:numPr>
                <w:ilvl w:val="0"/>
                <w:numId w:val="2"/>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1374FA" w:rsidRPr="00A50161" w:rsidRDefault="001374FA" w:rsidP="00831E64">
            <w:pPr>
              <w:numPr>
                <w:ilvl w:val="0"/>
                <w:numId w:val="2"/>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сформированность представлений об аспектах культуры речи: нормативном, коммуникативном и этическом; формирование системы знаний о нормах современного </w:t>
            </w:r>
            <w:r w:rsidRPr="00A50161">
              <w:rPr>
                <w:rFonts w:ascii="Times New Roman" w:eastAsia="Times New Roman" w:hAnsi="Times New Roman" w:cs="Times New Roman"/>
                <w:sz w:val="24"/>
                <w:szCs w:val="24"/>
                <w:lang w:eastAsia="ru-RU"/>
              </w:rPr>
              <w:lastRenderedPageBreak/>
              <w:t>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1374FA" w:rsidRPr="00A50161" w:rsidRDefault="001374FA" w:rsidP="00831E64">
            <w:pPr>
              <w:numPr>
                <w:ilvl w:val="0"/>
                <w:numId w:val="2"/>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721F6A" w:rsidRPr="00A50161" w:rsidTr="00831E64">
        <w:trPr>
          <w:trHeight w:val="674"/>
        </w:trPr>
        <w:tc>
          <w:tcPr>
            <w:tcW w:w="1696" w:type="dxa"/>
          </w:tcPr>
          <w:p w:rsidR="001374FA" w:rsidRPr="00A50161" w:rsidRDefault="001374FA" w:rsidP="00831E64">
            <w:pPr>
              <w:suppressAutoHyphens/>
              <w:spacing w:after="0" w:line="240" w:lineRule="auto"/>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Pr>
          <w:p w:rsidR="001374FA" w:rsidRPr="00A50161" w:rsidRDefault="001374FA" w:rsidP="00831E64">
            <w:pPr>
              <w:numPr>
                <w:ilvl w:val="0"/>
                <w:numId w:val="6"/>
              </w:numPr>
              <w:suppressAutoHyphens/>
              <w:spacing w:after="0" w:line="240" w:lineRule="auto"/>
              <w:contextualSpacing/>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уметь взаимодействовать с социальными институтами в соответствии с их функциями и назначением;</w:t>
            </w:r>
          </w:p>
          <w:p w:rsidR="001374FA" w:rsidRPr="00A50161" w:rsidRDefault="001374FA" w:rsidP="00831E64">
            <w:pPr>
              <w:numPr>
                <w:ilvl w:val="0"/>
                <w:numId w:val="6"/>
              </w:numPr>
              <w:suppressAutoHyphens/>
              <w:spacing w:after="0" w:line="240" w:lineRule="auto"/>
              <w:contextualSpacing/>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374FA" w:rsidRPr="00A50161" w:rsidRDefault="001374FA" w:rsidP="00831E64">
            <w:pPr>
              <w:numPr>
                <w:ilvl w:val="0"/>
                <w:numId w:val="6"/>
              </w:numPr>
              <w:suppressAutoHyphens/>
              <w:spacing w:after="0" w:line="240" w:lineRule="auto"/>
              <w:contextualSpacing/>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 xml:space="preserve">создавать тексты в различных форматах с учетом назначения информации и целевой аудитории, выбирая </w:t>
            </w:r>
            <w:r w:rsidRPr="00A50161">
              <w:rPr>
                <w:rFonts w:ascii="Times New Roman" w:eastAsia="Calibri" w:hAnsi="Times New Roman" w:cs="Times New Roman"/>
                <w:iCs/>
                <w:sz w:val="24"/>
                <w:szCs w:val="24"/>
                <w:lang w:eastAsia="ru-RU"/>
              </w:rPr>
              <w:lastRenderedPageBreak/>
              <w:t>оптимальную форму представления и визуализации;</w:t>
            </w:r>
          </w:p>
        </w:tc>
        <w:tc>
          <w:tcPr>
            <w:tcW w:w="4394" w:type="dxa"/>
          </w:tcPr>
          <w:p w:rsidR="001374FA" w:rsidRPr="00A50161" w:rsidRDefault="001374FA" w:rsidP="00831E64">
            <w:pPr>
              <w:numPr>
                <w:ilvl w:val="0"/>
                <w:numId w:val="3"/>
              </w:numPr>
              <w:suppressAutoHyphens/>
              <w:spacing w:after="0" w:line="240" w:lineRule="auto"/>
              <w:contextualSpacing/>
              <w:jc w:val="both"/>
              <w:rPr>
                <w:rFonts w:ascii="Times New Roman" w:eastAsia="Calibri" w:hAnsi="Times New Roman" w:cs="Times New Roman"/>
                <w:bCs/>
                <w:sz w:val="24"/>
                <w:szCs w:val="24"/>
                <w:lang w:eastAsia="ru-RU"/>
              </w:rPr>
            </w:pPr>
            <w:r w:rsidRPr="00A50161">
              <w:rPr>
                <w:rFonts w:ascii="Times New Roman" w:eastAsia="Times New Roman" w:hAnsi="Times New Roman" w:cs="Times New Roman"/>
                <w:sz w:val="24"/>
                <w:szCs w:val="24"/>
                <w:lang w:eastAsia="ru-RU"/>
              </w:rPr>
              <w:lastRenderedPageBreak/>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1374FA" w:rsidRPr="00A50161" w:rsidRDefault="001374FA" w:rsidP="00831E64">
            <w:pPr>
              <w:numPr>
                <w:ilvl w:val="0"/>
                <w:numId w:val="3"/>
              </w:numPr>
              <w:suppressAutoHyphens/>
              <w:spacing w:after="0" w:line="240" w:lineRule="auto"/>
              <w:contextualSpacing/>
              <w:jc w:val="both"/>
              <w:rPr>
                <w:rFonts w:ascii="Times New Roman" w:eastAsia="Calibri" w:hAnsi="Times New Roman" w:cs="Times New Roman"/>
                <w:bCs/>
                <w:sz w:val="24"/>
                <w:szCs w:val="24"/>
                <w:lang w:eastAsia="ru-RU"/>
              </w:rPr>
            </w:pPr>
            <w:r w:rsidRPr="00A50161">
              <w:rPr>
                <w:rFonts w:ascii="Times New Roman" w:eastAsia="Times New Roman" w:hAnsi="Times New Roman" w:cs="Times New Roman"/>
                <w:sz w:val="24"/>
                <w:szCs w:val="24"/>
                <w:lang w:eastAsia="ru-RU"/>
              </w:rPr>
              <w:t xml:space="preserve">сформированность знаний о признаках текста, его структуре, видах информации в тексте; совершенствование умений понимать, анализировать и </w:t>
            </w:r>
            <w:r w:rsidRPr="00A50161">
              <w:rPr>
                <w:rFonts w:ascii="Times New Roman" w:eastAsia="Times New Roman" w:hAnsi="Times New Roman" w:cs="Times New Roman"/>
                <w:sz w:val="24"/>
                <w:szCs w:val="24"/>
                <w:lang w:eastAsia="ru-RU"/>
              </w:rPr>
              <w:lastRenderedPageBreak/>
              <w:t>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721F6A" w:rsidRPr="00A50161" w:rsidTr="00831E64">
        <w:trPr>
          <w:trHeight w:val="1555"/>
        </w:trPr>
        <w:tc>
          <w:tcPr>
            <w:tcW w:w="1696" w:type="dxa"/>
          </w:tcPr>
          <w:p w:rsidR="001374FA" w:rsidRPr="00A50161" w:rsidRDefault="001374FA" w:rsidP="00831E64">
            <w:pPr>
              <w:suppressAutoHyphens/>
              <w:spacing w:after="0" w:line="240" w:lineRule="auto"/>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lastRenderedPageBreak/>
              <w:t>ОК 10.</w:t>
            </w:r>
            <w:r w:rsidRPr="00A50161">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3261" w:type="dxa"/>
          </w:tcPr>
          <w:p w:rsidR="001374FA" w:rsidRPr="00A50161" w:rsidRDefault="001374FA" w:rsidP="00831E64">
            <w:pPr>
              <w:numPr>
                <w:ilvl w:val="0"/>
                <w:numId w:val="7"/>
              </w:numPr>
              <w:suppressAutoHyphens/>
              <w:spacing w:after="0" w:line="240" w:lineRule="auto"/>
              <w:contextualSpacing/>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совершенствовать языковую и читательскую культуру как средства взаимодействия между людьми и познания мира;</w:t>
            </w:r>
          </w:p>
          <w:p w:rsidR="001374FA" w:rsidRPr="00A50161" w:rsidRDefault="001374FA" w:rsidP="00831E64">
            <w:pPr>
              <w:numPr>
                <w:ilvl w:val="0"/>
                <w:numId w:val="7"/>
              </w:numPr>
              <w:suppressAutoHyphens/>
              <w:spacing w:after="0" w:line="240" w:lineRule="auto"/>
              <w:contextualSpacing/>
              <w:jc w:val="both"/>
              <w:rPr>
                <w:rFonts w:ascii="Times New Roman" w:eastAsia="Calibri" w:hAnsi="Times New Roman" w:cs="Times New Roman"/>
                <w:iCs/>
                <w:sz w:val="24"/>
                <w:szCs w:val="24"/>
                <w:lang w:eastAsia="ru-RU"/>
              </w:rPr>
            </w:pPr>
            <w:r w:rsidRPr="00A50161">
              <w:rPr>
                <w:rFonts w:ascii="Times New Roman" w:eastAsia="Calibri" w:hAnsi="Times New Roman" w:cs="Times New Roman"/>
                <w:iCs/>
                <w:sz w:val="24"/>
                <w:szCs w:val="24"/>
                <w:lang w:eastAsia="ru-RU"/>
              </w:rPr>
              <w:t>самостоятельно формулировать и актуализировать проблему, рассматривать ее всесторонне.</w:t>
            </w:r>
          </w:p>
        </w:tc>
        <w:tc>
          <w:tcPr>
            <w:tcW w:w="4394" w:type="dxa"/>
          </w:tcPr>
          <w:p w:rsidR="001374FA" w:rsidRPr="00A50161" w:rsidRDefault="001374FA" w:rsidP="00831E64">
            <w:pPr>
              <w:numPr>
                <w:ilvl w:val="0"/>
                <w:numId w:val="4"/>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bookmarkStart w:id="2" w:name="sub_10915"/>
          </w:p>
          <w:p w:rsidR="001374FA" w:rsidRPr="00A50161" w:rsidRDefault="001374FA" w:rsidP="00831E64">
            <w:pPr>
              <w:numPr>
                <w:ilvl w:val="0"/>
                <w:numId w:val="4"/>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p w:rsidR="001374FA" w:rsidRPr="00A50161" w:rsidRDefault="001374FA" w:rsidP="00831E64">
            <w:pPr>
              <w:numPr>
                <w:ilvl w:val="0"/>
                <w:numId w:val="4"/>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сформированность представлений о формах существования национального русского языка; </w:t>
            </w:r>
            <w:r w:rsidRPr="00A50161">
              <w:rPr>
                <w:rFonts w:ascii="Times New Roman" w:eastAsia="Times New Roman" w:hAnsi="Times New Roman" w:cs="Times New Roman"/>
                <w:sz w:val="24"/>
                <w:szCs w:val="24"/>
                <w:lang w:eastAsia="ru-RU"/>
              </w:rPr>
              <w:lastRenderedPageBreak/>
              <w:t>знаний о признаках литературного языка и его роли в обществе;</w:t>
            </w:r>
            <w:bookmarkEnd w:id="2"/>
          </w:p>
          <w:p w:rsidR="001374FA" w:rsidRPr="00A50161" w:rsidRDefault="001374FA" w:rsidP="00831E64">
            <w:pPr>
              <w:numPr>
                <w:ilvl w:val="0"/>
                <w:numId w:val="4"/>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1374FA" w:rsidRPr="00A50161" w:rsidRDefault="001374FA" w:rsidP="00831E64">
            <w:pPr>
              <w:numPr>
                <w:ilvl w:val="0"/>
                <w:numId w:val="4"/>
              </w:numPr>
              <w:spacing w:after="200" w:line="276"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bookmarkEnd w:id="1"/>
    </w:tbl>
    <w:p w:rsidR="001374FA" w:rsidRPr="00A50161" w:rsidRDefault="001374FA" w:rsidP="001374FA">
      <w:pPr>
        <w:autoSpaceDE w:val="0"/>
        <w:spacing w:after="0" w:line="240" w:lineRule="auto"/>
        <w:jc w:val="both"/>
        <w:rPr>
          <w:rFonts w:ascii="Times New Roman" w:eastAsia="Times New Roman" w:hAnsi="Times New Roman" w:cs="Times New Roman"/>
          <w:sz w:val="28"/>
          <w:szCs w:val="28"/>
          <w:lang w:eastAsia="ru-RU"/>
        </w:rPr>
      </w:pPr>
    </w:p>
    <w:p w:rsidR="001374FA" w:rsidRPr="00A50161" w:rsidRDefault="001374FA" w:rsidP="00A317BA">
      <w:pPr>
        <w:shd w:val="clear" w:color="auto" w:fill="FFFFFF"/>
        <w:spacing w:after="0" w:line="250" w:lineRule="atLeast"/>
        <w:jc w:val="both"/>
        <w:rPr>
          <w:rFonts w:ascii="Times New Roman" w:hAnsi="Times New Roman" w:cs="Times New Roman"/>
          <w:sz w:val="28"/>
          <w:szCs w:val="28"/>
        </w:rPr>
      </w:pPr>
      <w:r w:rsidRPr="00A50161">
        <w:rPr>
          <w:rFonts w:ascii="Times New Roman" w:hAnsi="Times New Roman" w:cs="Times New Roman"/>
          <w:iCs/>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1374FA" w:rsidRPr="00A50161" w:rsidRDefault="001374FA" w:rsidP="00A317BA">
      <w:pPr>
        <w:shd w:val="clear" w:color="auto" w:fill="FFFFFF"/>
        <w:spacing w:after="0" w:line="250" w:lineRule="atLeast"/>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p w:rsidR="001374FA" w:rsidRPr="00A50161" w:rsidRDefault="001374FA" w:rsidP="00A317BA">
      <w:pPr>
        <w:tabs>
          <w:tab w:val="left" w:pos="1825"/>
        </w:tabs>
        <w:suppressAutoHyphens/>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8268"/>
      </w:tblGrid>
      <w:tr w:rsidR="00721F6A" w:rsidRPr="00A50161" w:rsidTr="00831E64">
        <w:tc>
          <w:tcPr>
            <w:tcW w:w="959"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ЛР</w:t>
            </w:r>
            <w:r w:rsidRPr="00A50161">
              <w:rPr>
                <w:rFonts w:ascii="Times New Roman" w:eastAsia="Times New Roman" w:hAnsi="Times New Roman" w:cs="Times New Roman"/>
                <w:sz w:val="28"/>
                <w:szCs w:val="28"/>
                <w:lang w:val="en-US" w:eastAsia="ru-RU"/>
              </w:rPr>
              <w:t>1</w:t>
            </w:r>
          </w:p>
        </w:tc>
        <w:tc>
          <w:tcPr>
            <w:tcW w:w="8895"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eastAsia="Times New Roman" w:hAnsi="Times New Roman" w:cs="Times New Roman"/>
                <w:sz w:val="28"/>
                <w:szCs w:val="28"/>
                <w:lang w:eastAsia="ru-RU"/>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eastAsia="Times New Roman" w:hAnsi="Times New Roman" w:cs="Times New Roman"/>
                <w:sz w:val="28"/>
                <w:szCs w:val="28"/>
                <w:lang w:eastAsia="ru-RU"/>
              </w:rPr>
              <w:br/>
              <w:t xml:space="preserve">с Российским государством, демонстрирующий ответственность </w:t>
            </w:r>
            <w:r w:rsidRPr="00A50161">
              <w:rPr>
                <w:rFonts w:ascii="Times New Roman" w:eastAsia="Times New Roman" w:hAnsi="Times New Roman" w:cs="Times New Roman"/>
                <w:sz w:val="28"/>
                <w:szCs w:val="28"/>
                <w:lang w:eastAsia="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eastAsia="Times New Roman" w:hAnsi="Times New Roman" w:cs="Times New Roman"/>
                <w:sz w:val="28"/>
                <w:szCs w:val="28"/>
                <w:lang w:eastAsia="ru-RU"/>
              </w:rPr>
              <w:br/>
              <w:t>о Российском государстве</w:t>
            </w:r>
          </w:p>
        </w:tc>
      </w:tr>
      <w:tr w:rsidR="00721F6A" w:rsidRPr="00A50161" w:rsidTr="00831E64">
        <w:tc>
          <w:tcPr>
            <w:tcW w:w="959"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lastRenderedPageBreak/>
              <w:t>ЛР5</w:t>
            </w:r>
          </w:p>
        </w:tc>
        <w:tc>
          <w:tcPr>
            <w:tcW w:w="8895"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eastAsia="Times New Roman" w:hAnsi="Times New Roman" w:cs="Times New Roman"/>
                <w:sz w:val="28"/>
                <w:szCs w:val="28"/>
                <w:lang w:eastAsia="ru-RU"/>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eastAsia="Times New Roman" w:hAnsi="Times New Roman" w:cs="Times New Roman"/>
                <w:sz w:val="28"/>
                <w:szCs w:val="28"/>
                <w:lang w:eastAsia="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721F6A" w:rsidRPr="00A50161" w:rsidTr="00831E64">
        <w:tc>
          <w:tcPr>
            <w:tcW w:w="959"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ЛР7</w:t>
            </w:r>
          </w:p>
        </w:tc>
        <w:tc>
          <w:tcPr>
            <w:tcW w:w="8895" w:type="dxa"/>
          </w:tcPr>
          <w:p w:rsidR="001374FA" w:rsidRPr="00A50161" w:rsidRDefault="001374FA" w:rsidP="00A317BA">
            <w:pPr>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eastAsia="Times New Roman" w:hAnsi="Times New Roman" w:cs="Times New Roman"/>
                <w:sz w:val="28"/>
                <w:szCs w:val="28"/>
                <w:lang w:eastAsia="ru-RU"/>
              </w:rPr>
              <w:br/>
              <w:t>в отношении выражения прав и законных интересов других людей</w:t>
            </w:r>
          </w:p>
        </w:tc>
      </w:tr>
      <w:tr w:rsidR="00721F6A" w:rsidRPr="00A50161" w:rsidTr="00831E64">
        <w:tc>
          <w:tcPr>
            <w:tcW w:w="959"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ЛР11</w:t>
            </w:r>
          </w:p>
        </w:tc>
        <w:tc>
          <w:tcPr>
            <w:tcW w:w="8895"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eastAsia="Times New Roman" w:hAnsi="Times New Roman" w:cs="Times New Roman"/>
                <w:sz w:val="28"/>
                <w:szCs w:val="28"/>
                <w:lang w:eastAsia="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eastAsia="Times New Roman" w:hAnsi="Times New Roman" w:cs="Times New Roman"/>
                <w:sz w:val="28"/>
                <w:szCs w:val="28"/>
                <w:lang w:eastAsia="ru-RU"/>
              </w:rPr>
              <w:br/>
              <w:t xml:space="preserve">и самовыражения в обществе, выражающий сопричастность </w:t>
            </w:r>
            <w:r w:rsidRPr="00A50161">
              <w:rPr>
                <w:rFonts w:ascii="Times New Roman" w:eastAsia="Times New Roman" w:hAnsi="Times New Roman" w:cs="Times New Roman"/>
                <w:sz w:val="28"/>
                <w:szCs w:val="28"/>
                <w:lang w:eastAsia="ru-RU"/>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eastAsia="Times New Roman" w:hAnsi="Times New Roman" w:cs="Times New Roman"/>
                <w:sz w:val="28"/>
                <w:szCs w:val="28"/>
                <w:lang w:eastAsia="ru-RU"/>
              </w:rPr>
              <w:br/>
              <w:t xml:space="preserve">и мирового художественного наследия, роли народных традиций </w:t>
            </w:r>
            <w:r w:rsidRPr="00A50161">
              <w:rPr>
                <w:rFonts w:ascii="Times New Roman" w:eastAsia="Times New Roman" w:hAnsi="Times New Roman" w:cs="Times New Roman"/>
                <w:sz w:val="28"/>
                <w:szCs w:val="28"/>
                <w:lang w:eastAsia="ru-RU"/>
              </w:rPr>
              <w:br/>
              <w:t>и народного творчества в искусстве. Выражающий ценностное отношение к технической и промышленной эстетике</w:t>
            </w:r>
          </w:p>
        </w:tc>
      </w:tr>
      <w:tr w:rsidR="001374FA" w:rsidRPr="00A50161" w:rsidTr="00831E64">
        <w:tc>
          <w:tcPr>
            <w:tcW w:w="959"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val="en-US" w:eastAsia="ru-RU"/>
              </w:rPr>
            </w:pPr>
            <w:r w:rsidRPr="00A50161">
              <w:rPr>
                <w:rFonts w:ascii="Times New Roman" w:eastAsia="Times New Roman" w:hAnsi="Times New Roman" w:cs="Times New Roman"/>
                <w:sz w:val="28"/>
                <w:szCs w:val="28"/>
                <w:lang w:eastAsia="ru-RU"/>
              </w:rPr>
              <w:t>ЛР1</w:t>
            </w:r>
            <w:r w:rsidRPr="00A50161">
              <w:rPr>
                <w:rFonts w:ascii="Times New Roman" w:eastAsia="Times New Roman" w:hAnsi="Times New Roman" w:cs="Times New Roman"/>
                <w:sz w:val="28"/>
                <w:szCs w:val="28"/>
                <w:lang w:val="en-US" w:eastAsia="ru-RU"/>
              </w:rPr>
              <w:t>2</w:t>
            </w:r>
          </w:p>
        </w:tc>
        <w:tc>
          <w:tcPr>
            <w:tcW w:w="8895" w:type="dxa"/>
          </w:tcPr>
          <w:p w:rsidR="001374FA" w:rsidRPr="00A50161" w:rsidRDefault="001374FA" w:rsidP="00A317BA">
            <w:pPr>
              <w:tabs>
                <w:tab w:val="left" w:pos="3585"/>
              </w:tabs>
              <w:suppressAutoHyphens/>
              <w:spacing w:line="276"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Cs/>
                <w:sz w:val="28"/>
                <w:szCs w:val="28"/>
                <w:lang w:eastAsia="ru-RU"/>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w:t>
            </w:r>
            <w:r w:rsidRPr="00A50161">
              <w:rPr>
                <w:rFonts w:ascii="Times New Roman" w:eastAsia="Times New Roman" w:hAnsi="Times New Roman" w:cs="Times New Roman"/>
                <w:bCs/>
                <w:sz w:val="28"/>
                <w:szCs w:val="28"/>
                <w:lang w:eastAsia="ru-RU"/>
              </w:rPr>
              <w:lastRenderedPageBreak/>
              <w:t xml:space="preserve">ухода от родительской ответственности, отказа от отношений </w:t>
            </w:r>
            <w:r w:rsidRPr="00A50161">
              <w:rPr>
                <w:rFonts w:ascii="Times New Roman" w:eastAsia="Times New Roman" w:hAnsi="Times New Roman" w:cs="Times New Roman"/>
                <w:bCs/>
                <w:sz w:val="28"/>
                <w:szCs w:val="28"/>
                <w:lang w:eastAsia="ru-RU"/>
              </w:rPr>
              <w:br/>
              <w:t>со своими детьми и их финансового содержания</w:t>
            </w:r>
          </w:p>
        </w:tc>
      </w:tr>
    </w:tbl>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3. Количество часов, отведенных на освоение программы учебного предмета:</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Объем образовательной программы предмета – 62 ч.,</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Основное содержание – 56 ч.,</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теоретическое обучение – 34 ч.,</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50161">
        <w:rPr>
          <w:rFonts w:ascii="Times New Roman" w:eastAsia="Times New Roman" w:hAnsi="Times New Roman" w:cs="Times New Roman"/>
          <w:bCs/>
          <w:sz w:val="28"/>
          <w:szCs w:val="28"/>
          <w:lang w:eastAsia="ru-RU"/>
        </w:rPr>
        <w:t>практические занятия – 20 ч</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Cs/>
          <w:sz w:val="28"/>
          <w:szCs w:val="28"/>
          <w:lang w:eastAsia="ru-RU"/>
        </w:rPr>
        <w:t>Индивидуальный проект 2 ч.</w:t>
      </w:r>
      <w:r w:rsidRPr="00A50161">
        <w:rPr>
          <w:rFonts w:ascii="Times New Roman" w:eastAsia="Times New Roman" w:hAnsi="Times New Roman" w:cs="Times New Roman"/>
          <w:sz w:val="28"/>
          <w:szCs w:val="28"/>
          <w:lang w:eastAsia="ru-RU"/>
        </w:rPr>
        <w:t xml:space="preserve"> </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Форма аттестации – </w:t>
      </w:r>
      <w:r w:rsidRPr="00A50161">
        <w:rPr>
          <w:rFonts w:ascii="Times New Roman" w:eastAsia="Times New Roman" w:hAnsi="Times New Roman" w:cs="Times New Roman"/>
          <w:b/>
          <w:sz w:val="28"/>
          <w:szCs w:val="28"/>
          <w:lang w:eastAsia="ru-RU"/>
        </w:rPr>
        <w:t>экзамен.</w:t>
      </w:r>
    </w:p>
    <w:p w:rsidR="001374FA" w:rsidRPr="00A50161" w:rsidRDefault="001374FA"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4. Семестр:</w:t>
      </w:r>
      <w:r w:rsidRPr="00A50161">
        <w:rPr>
          <w:rFonts w:ascii="Times New Roman" w:eastAsia="Times New Roman" w:hAnsi="Times New Roman" w:cs="Times New Roman"/>
          <w:sz w:val="28"/>
          <w:szCs w:val="28"/>
          <w:lang w:eastAsia="ru-RU"/>
        </w:rPr>
        <w:t xml:space="preserve"> 2 семестр</w:t>
      </w:r>
    </w:p>
    <w:p w:rsidR="001374FA" w:rsidRPr="00A50161" w:rsidRDefault="001374FA" w:rsidP="00A317BA">
      <w:pPr>
        <w:spacing w:after="0" w:line="240" w:lineRule="auto"/>
        <w:jc w:val="both"/>
        <w:rPr>
          <w:rFonts w:ascii="Times New Roman" w:eastAsia="Times New Roman" w:hAnsi="Times New Roman" w:cs="Times New Roman"/>
          <w:b/>
          <w:sz w:val="28"/>
          <w:szCs w:val="28"/>
          <w:lang w:eastAsia="ru-RU"/>
        </w:rPr>
      </w:pPr>
    </w:p>
    <w:p w:rsidR="001374FA" w:rsidRPr="00A50161" w:rsidRDefault="001374FA" w:rsidP="00A317BA">
      <w:pPr>
        <w:spacing w:after="0" w:line="240" w:lineRule="auto"/>
        <w:jc w:val="both"/>
        <w:rPr>
          <w:rFonts w:ascii="Times New Roman" w:eastAsia="Times New Roman" w:hAnsi="Times New Roman" w:cs="Times New Roman"/>
          <w:bCs/>
          <w:sz w:val="28"/>
          <w:szCs w:val="28"/>
          <w:lang w:eastAsia="ru-RU"/>
        </w:rPr>
      </w:pPr>
      <w:r w:rsidRPr="00A50161">
        <w:rPr>
          <w:rFonts w:ascii="Times New Roman" w:eastAsia="Times New Roman" w:hAnsi="Times New Roman" w:cs="Times New Roman"/>
          <w:b/>
          <w:sz w:val="28"/>
          <w:szCs w:val="28"/>
          <w:lang w:eastAsia="ru-RU"/>
        </w:rPr>
        <w:t xml:space="preserve">5. Основные разделы предмета: </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1.</w:t>
      </w:r>
      <w:r w:rsidRPr="00A50161">
        <w:rPr>
          <w:rFonts w:ascii="Times New Roman" w:eastAsia="Times New Roman" w:hAnsi="Times New Roman" w:cs="Times New Roman"/>
          <w:bCs/>
          <w:sz w:val="28"/>
          <w:szCs w:val="28"/>
          <w:lang w:eastAsia="ru-RU"/>
        </w:rPr>
        <w:t xml:space="preserve"> Раздел 1. </w:t>
      </w:r>
      <w:r w:rsidRPr="00A50161">
        <w:rPr>
          <w:rFonts w:ascii="Times New Roman" w:eastAsia="Times New Roman" w:hAnsi="Times New Roman" w:cs="Times New Roman"/>
          <w:sz w:val="28"/>
          <w:szCs w:val="28"/>
          <w:lang w:eastAsia="ru-RU"/>
        </w:rPr>
        <w:t xml:space="preserve">Язык и речь. Язык как средство общения и форма существования национальной культуры. </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Раздел 2. Раздел 2. Функциональные стили речи. </w:t>
      </w:r>
    </w:p>
    <w:p w:rsidR="001374FA" w:rsidRPr="00A50161" w:rsidRDefault="001374FA" w:rsidP="00A317BA">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Раздел 3. Раздел 3. Фонетика, морфология и орфография. </w:t>
      </w:r>
    </w:p>
    <w:p w:rsidR="001374FA" w:rsidRPr="00A50161" w:rsidRDefault="001374FA" w:rsidP="00A317BA">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4. Раздел 4. Синтаксис и пунктуация.</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 xml:space="preserve">6. Авторы: </w:t>
      </w:r>
    </w:p>
    <w:p w:rsidR="00A317BA" w:rsidRPr="00A50161" w:rsidRDefault="00A317BA" w:rsidP="00A317BA">
      <w:pPr>
        <w:spacing w:after="0" w:line="240" w:lineRule="auto"/>
        <w:jc w:val="both"/>
        <w:rPr>
          <w:rFonts w:ascii="Times New Roman" w:eastAsia="Times New Roman" w:hAnsi="Times New Roman" w:cs="Times New Roman"/>
          <w:b/>
          <w:sz w:val="28"/>
          <w:szCs w:val="28"/>
          <w:lang w:eastAsia="ru-RU"/>
        </w:rPr>
      </w:pP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Колесникова Г.А.,</w:t>
      </w:r>
      <w:r w:rsidRPr="00A50161">
        <w:rPr>
          <w:rFonts w:ascii="Times New Roman" w:eastAsia="Times New Roman" w:hAnsi="Times New Roman" w:cs="Times New Roman"/>
          <w:sz w:val="28"/>
          <w:szCs w:val="28"/>
          <w:lang w:eastAsia="ru-RU"/>
        </w:rPr>
        <w:t xml:space="preserve"> преподаватель;</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Смелова Е.С.</w:t>
      </w:r>
      <w:r w:rsidRPr="00A50161">
        <w:rPr>
          <w:rFonts w:ascii="Times New Roman" w:eastAsia="Times New Roman" w:hAnsi="Times New Roman" w:cs="Times New Roman"/>
          <w:sz w:val="28"/>
          <w:szCs w:val="28"/>
          <w:lang w:eastAsia="ru-RU"/>
        </w:rPr>
        <w:t>, методист, преподаватель;</w:t>
      </w:r>
    </w:p>
    <w:p w:rsidR="001374FA" w:rsidRPr="00A50161" w:rsidRDefault="001374FA" w:rsidP="00A317BA">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Иванова Н.Н.,</w:t>
      </w:r>
      <w:r w:rsidRPr="00A50161">
        <w:rPr>
          <w:rFonts w:ascii="Times New Roman" w:eastAsia="Times New Roman" w:hAnsi="Times New Roman" w:cs="Times New Roman"/>
          <w:sz w:val="28"/>
          <w:szCs w:val="28"/>
          <w:lang w:eastAsia="ru-RU"/>
        </w:rPr>
        <w:t xml:space="preserve"> преподаватель;</w:t>
      </w:r>
    </w:p>
    <w:p w:rsidR="001374FA" w:rsidRPr="00A50161" w:rsidRDefault="001374FA" w:rsidP="00A317BA">
      <w:pPr>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 xml:space="preserve">Тарасова И.А., </w:t>
      </w:r>
      <w:r w:rsidRPr="00A50161">
        <w:rPr>
          <w:rFonts w:ascii="Times New Roman" w:eastAsia="Times New Roman" w:hAnsi="Times New Roman" w:cs="Times New Roman"/>
          <w:sz w:val="28"/>
          <w:szCs w:val="28"/>
          <w:lang w:eastAsia="ru-RU"/>
        </w:rPr>
        <w:t>преподаватель.</w:t>
      </w:r>
    </w:p>
    <w:p w:rsidR="001374FA" w:rsidRPr="00A50161" w:rsidRDefault="001374FA" w:rsidP="00A317BA">
      <w:pPr>
        <w:spacing w:after="0" w:line="276" w:lineRule="auto"/>
        <w:rPr>
          <w:rFonts w:ascii="Times New Roman" w:eastAsia="Times New Roman" w:hAnsi="Times New Roman" w:cs="Times New Roman"/>
          <w:sz w:val="28"/>
          <w:szCs w:val="28"/>
          <w:lang w:eastAsia="ru-RU"/>
        </w:rPr>
      </w:pPr>
    </w:p>
    <w:p w:rsidR="00A317BA" w:rsidRPr="00A50161" w:rsidRDefault="00A317BA" w:rsidP="00831E64">
      <w:pPr>
        <w:widowControl w:val="0"/>
        <w:spacing w:after="0" w:line="240" w:lineRule="auto"/>
        <w:jc w:val="center"/>
        <w:rPr>
          <w:rFonts w:ascii="Times New Roman" w:hAnsi="Times New Roman" w:cs="Times New Roman"/>
          <w:b/>
          <w:sz w:val="28"/>
          <w:szCs w:val="28"/>
        </w:rPr>
      </w:pPr>
    </w:p>
    <w:p w:rsidR="00831E64" w:rsidRPr="00A50161" w:rsidRDefault="00831E64" w:rsidP="00831E64">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831E64" w:rsidRPr="00A50161" w:rsidRDefault="00831E64" w:rsidP="00831E64">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Литература </w:t>
      </w:r>
    </w:p>
    <w:p w:rsidR="00831E64" w:rsidRPr="00A50161" w:rsidRDefault="00831E64" w:rsidP="00831E64">
      <w:pPr>
        <w:widowControl w:val="0"/>
        <w:spacing w:after="0" w:line="240" w:lineRule="auto"/>
        <w:jc w:val="center"/>
        <w:rPr>
          <w:rFonts w:ascii="Times New Roman" w:hAnsi="Times New Roman" w:cs="Times New Roman"/>
          <w:b/>
          <w:sz w:val="28"/>
          <w:szCs w:val="28"/>
        </w:rPr>
      </w:pPr>
    </w:p>
    <w:p w:rsidR="00831E64" w:rsidRPr="00A50161" w:rsidRDefault="00831E64"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831E64" w:rsidRPr="00A50161" w:rsidRDefault="00831E64" w:rsidP="00831E64">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(базовый уровень подготовки)</w:t>
      </w:r>
    </w:p>
    <w:p w:rsidR="00831E64" w:rsidRPr="00A50161" w:rsidRDefault="00831E64"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831E64" w:rsidRPr="00A50161" w:rsidRDefault="00A50161"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w:t>
      </w:r>
      <w:r w:rsidR="00831E64" w:rsidRPr="00A50161">
        <w:rPr>
          <w:rFonts w:ascii="Times New Roman" w:hAnsi="Times New Roman" w:cs="Times New Roman"/>
          <w:sz w:val="28"/>
          <w:szCs w:val="28"/>
        </w:rPr>
        <w:t>на базе основного общего образования – 3 года 10 месяцев</w:t>
      </w:r>
    </w:p>
    <w:p w:rsidR="00831E64" w:rsidRPr="00A50161" w:rsidRDefault="00831E64" w:rsidP="00831E64">
      <w:pPr>
        <w:widowControl w:val="0"/>
        <w:spacing w:after="0" w:line="240" w:lineRule="auto"/>
        <w:jc w:val="center"/>
        <w:rPr>
          <w:rFonts w:ascii="Times New Roman" w:hAnsi="Times New Roman" w:cs="Times New Roman"/>
          <w:b/>
          <w:sz w:val="28"/>
          <w:szCs w:val="28"/>
        </w:rPr>
      </w:pPr>
    </w:p>
    <w:p w:rsidR="00831E64" w:rsidRPr="00A50161" w:rsidRDefault="00831E64" w:rsidP="00831E64">
      <w:pPr>
        <w:suppressAutoHyphens/>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831E64" w:rsidRPr="00A50161" w:rsidRDefault="00831E64" w:rsidP="0083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«Литература»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831E64" w:rsidRPr="00A50161" w:rsidRDefault="00831E64" w:rsidP="00831E64">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lastRenderedPageBreak/>
        <w:t>Рабочая программа предназначена для изучения литературы обучающимися в пределах освоения ППССЗ на базе основного общего образования.</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«Литература»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формирование гуманистического мировоззрения, национального самосознания,</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гражданской позиции, чувства патриотизма, любви и уважения к литературе</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и ценностям отечественной культуры;</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освоение текстов художественных произведений в единстве содержания и формы, основных историко-литературных сведений и теоретико-литературных</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понятий; формирование общего представления об историко-литературном процессе;</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831E64" w:rsidRPr="00A50161" w:rsidRDefault="00831E64" w:rsidP="00831E64">
      <w:pPr>
        <w:numPr>
          <w:ilvl w:val="0"/>
          <w:numId w:val="8"/>
        </w:numPr>
        <w:suppressAutoHyphens/>
        <w:autoSpaceDE w:val="0"/>
        <w:spacing w:after="0" w:line="240" w:lineRule="auto"/>
        <w:ind w:left="0" w:firstLine="0"/>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сформированность осознания тесной связи между языковым, литературным, интеллектуальным, духовно-нравственным развитием личности и её социальным ростом;</w:t>
      </w:r>
    </w:p>
    <w:p w:rsidR="00831E64" w:rsidRPr="00A50161" w:rsidRDefault="00831E64" w:rsidP="00831E64">
      <w:pPr>
        <w:numPr>
          <w:ilvl w:val="0"/>
          <w:numId w:val="8"/>
        </w:numPr>
        <w:suppressAutoHyphens/>
        <w:autoSpaceDE w:val="0"/>
        <w:spacing w:after="0" w:line="240" w:lineRule="auto"/>
        <w:ind w:left="0" w:firstLine="0"/>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сформированность устойчивого интереса к чтению как средству познания других культур, уважительного отношения к ним; приобщение к российскому литературному наследию и через него – к сокровищам отечественной и мировой культуры; сформированность чувства причастности к российским свершениям, традициям и осознание исторической преемственности поколений.</w:t>
      </w:r>
    </w:p>
    <w:p w:rsidR="00831E64" w:rsidRPr="00A50161" w:rsidRDefault="00831E64" w:rsidP="00831E64">
      <w:pPr>
        <w:suppressAutoHyphens/>
        <w:autoSpaceDE w:val="0"/>
        <w:spacing w:after="0" w:line="240" w:lineRule="auto"/>
        <w:ind w:firstLine="708"/>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lastRenderedPageBreak/>
        <w:t xml:space="preserve">Основой содержания учебного предмета «Литература» являются чтение и текстуальное изучение художественных произведений, составляющих золотой фонд русской классики.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 </w:t>
      </w:r>
    </w:p>
    <w:p w:rsidR="00831E64" w:rsidRPr="00A50161" w:rsidRDefault="00831E64" w:rsidP="00831E64">
      <w:pPr>
        <w:suppressAutoHyphens/>
        <w:autoSpaceDE w:val="0"/>
        <w:spacing w:after="0" w:line="240" w:lineRule="auto"/>
        <w:ind w:firstLine="708"/>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 </w:t>
      </w:r>
    </w:p>
    <w:p w:rsidR="00831E64" w:rsidRPr="00A50161" w:rsidRDefault="00831E64" w:rsidP="00831E64">
      <w:pPr>
        <w:suppressAutoHyphens/>
        <w:autoSpaceDE w:val="0"/>
        <w:spacing w:after="0" w:line="240" w:lineRule="auto"/>
        <w:ind w:firstLine="708"/>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Содержание учебного предмета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rsidR="00831E64" w:rsidRPr="00A50161" w:rsidRDefault="00831E64" w:rsidP="00831E64">
      <w:pPr>
        <w:suppressAutoHyphens/>
        <w:autoSpaceDE w:val="0"/>
        <w:spacing w:after="0" w:line="240" w:lineRule="auto"/>
        <w:ind w:firstLine="708"/>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Перечень произведений для чтения и изучения содержит произведения, которые обязательны для изучения на конкретном этапе литературной эпохи.</w:t>
      </w:r>
    </w:p>
    <w:p w:rsidR="00831E64" w:rsidRPr="00A50161" w:rsidRDefault="00831E64" w:rsidP="00831E64">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Изучение литературных произведений для чтения и обсуждения может быть обзорным (тематика, место в творчестве писателя, жанр и т. д.). 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«Литература» изучается с учетом профиля получаемого профессионального образования по специальности.</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831E64" w:rsidRPr="00A50161" w:rsidRDefault="00831E64" w:rsidP="00831E64">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831E64" w:rsidRPr="00A50161" w:rsidRDefault="00831E64" w:rsidP="00831E64">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831E64" w:rsidRPr="00A50161" w:rsidRDefault="00831E64" w:rsidP="00831E64">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Освоение содержания учебного предмета «Литература»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831E64" w:rsidRPr="00A50161" w:rsidRDefault="00831E64" w:rsidP="00831E64">
      <w:pPr>
        <w:autoSpaceDE w:val="0"/>
        <w:spacing w:after="0" w:line="240" w:lineRule="auto"/>
        <w:ind w:firstLine="709"/>
        <w:jc w:val="both"/>
        <w:rPr>
          <w:rFonts w:ascii="Times New Roman" w:hAnsi="Times New Roman" w:cs="Times New Roman"/>
          <w:sz w:val="28"/>
          <w:szCs w:val="28"/>
        </w:rPr>
      </w:pPr>
    </w:p>
    <w:tbl>
      <w:tblPr>
        <w:tblW w:w="9743" w:type="dxa"/>
        <w:tblInd w:w="-5" w:type="dxa"/>
        <w:tblLook w:val="0000" w:firstRow="0" w:lastRow="0" w:firstColumn="0" w:lastColumn="0" w:noHBand="0" w:noVBand="0"/>
      </w:tblPr>
      <w:tblGrid>
        <w:gridCol w:w="2694"/>
        <w:gridCol w:w="4394"/>
        <w:gridCol w:w="2655"/>
      </w:tblGrid>
      <w:tr w:rsidR="00831E64" w:rsidRPr="00A50161" w:rsidTr="00831E64">
        <w:trPr>
          <w:trHeight w:val="70"/>
        </w:trPr>
        <w:tc>
          <w:tcPr>
            <w:tcW w:w="2694" w:type="dxa"/>
            <w:vMerge w:val="restart"/>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Код и</w:t>
            </w:r>
          </w:p>
          <w:p w:rsidR="00831E64" w:rsidRPr="00A50161" w:rsidRDefault="00831E64" w:rsidP="0083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наименование</w:t>
            </w:r>
          </w:p>
          <w:p w:rsidR="00831E64" w:rsidRPr="00A50161" w:rsidRDefault="00831E64" w:rsidP="0083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sz w:val="24"/>
                <w:szCs w:val="24"/>
                <w:lang w:eastAsia="zh-CN"/>
              </w:rPr>
            </w:pPr>
            <w:r w:rsidRPr="00A50161">
              <w:rPr>
                <w:rFonts w:ascii="Times New Roman" w:eastAsia="Calibri" w:hAnsi="Times New Roman" w:cs="Times New Roman"/>
                <w:b/>
                <w:iCs/>
                <w:sz w:val="24"/>
                <w:szCs w:val="24"/>
                <w:lang w:eastAsia="zh-CN"/>
              </w:rPr>
              <w:t>формируемых компетенций</w:t>
            </w:r>
          </w:p>
        </w:tc>
        <w:tc>
          <w:tcPr>
            <w:tcW w:w="7049" w:type="dxa"/>
            <w:gridSpan w:val="2"/>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hd w:val="clear" w:color="auto" w:fill="FFFFFF"/>
              <w:suppressAutoHyphens/>
              <w:spacing w:after="0" w:line="240" w:lineRule="auto"/>
              <w:jc w:val="center"/>
              <w:rPr>
                <w:rFonts w:ascii="Times New Roman" w:eastAsia="Calibri" w:hAnsi="Times New Roman" w:cs="Times New Roman"/>
                <w:sz w:val="24"/>
                <w:szCs w:val="24"/>
                <w:lang w:eastAsia="zh-CN"/>
              </w:rPr>
            </w:pPr>
            <w:r w:rsidRPr="00A50161">
              <w:rPr>
                <w:rFonts w:ascii="Times New Roman" w:eastAsia="Calibri" w:hAnsi="Times New Roman" w:cs="Times New Roman"/>
                <w:b/>
                <w:iCs/>
                <w:sz w:val="24"/>
                <w:szCs w:val="24"/>
                <w:lang w:eastAsia="zh-CN"/>
              </w:rPr>
              <w:t>Планируемые результаты освоения предмета</w:t>
            </w:r>
          </w:p>
        </w:tc>
      </w:tr>
      <w:tr w:rsidR="00831E64" w:rsidRPr="00A50161" w:rsidTr="00831E64">
        <w:trPr>
          <w:trHeight w:val="70"/>
        </w:trPr>
        <w:tc>
          <w:tcPr>
            <w:tcW w:w="2694" w:type="dxa"/>
            <w:vMerge/>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hd w:val="clear" w:color="auto" w:fill="FFFFFF"/>
              <w:suppressAutoHyphens/>
              <w:spacing w:after="0" w:line="240" w:lineRule="auto"/>
              <w:jc w:val="center"/>
              <w:rPr>
                <w:rFonts w:ascii="Times New Roman" w:eastAsia="Calibri" w:hAnsi="Times New Roman" w:cs="Times New Roman"/>
                <w:iCs/>
                <w:sz w:val="24"/>
                <w:szCs w:val="24"/>
                <w:lang w:eastAsia="zh-CN"/>
              </w:rPr>
            </w:pPr>
          </w:p>
        </w:tc>
        <w:tc>
          <w:tcPr>
            <w:tcW w:w="4394" w:type="dxa"/>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Общие (личностные и метапредметные)</w:t>
            </w:r>
          </w:p>
        </w:tc>
        <w:tc>
          <w:tcPr>
            <w:tcW w:w="2655" w:type="dxa"/>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 xml:space="preserve">Предметные </w:t>
            </w: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01. Выбирать способы решения задач профессиональной деятельности применительно </w:t>
            </w:r>
            <w:r w:rsidRPr="00A50161">
              <w:rPr>
                <w:rFonts w:ascii="Times New Roman" w:eastAsia="Calibri" w:hAnsi="Times New Roman" w:cs="Times New Roman"/>
                <w:iCs/>
                <w:sz w:val="24"/>
                <w:szCs w:val="24"/>
                <w:lang w:eastAsia="zh-CN"/>
              </w:rPr>
              <w:br/>
              <w:t>к различным контекстам</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части трудового воспитания: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труду, осознание ценности мастерства, трудолюбие;</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trike/>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интерес к различным сферам профессиональной деятельности,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а) базовые логические действия: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определять цели деятельности, задавать параметры и критерии их достижения;</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выявлять закономерности и противоречия в рассматриваемых явлениях; </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A50161">
              <w:rPr>
                <w:rFonts w:ascii="Times New Roman" w:hAnsi="Times New Roman" w:cs="Times New Roman"/>
                <w:iCs/>
                <w:sz w:val="24"/>
                <w:szCs w:val="24"/>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w:t>
            </w:r>
            <w:r w:rsidRPr="00A50161">
              <w:rPr>
                <w:rFonts w:ascii="Times New Roman" w:eastAsia="Calibri" w:hAnsi="Times New Roman" w:cs="Times New Roman"/>
                <w:sz w:val="24"/>
                <w:szCs w:val="24"/>
              </w:rPr>
              <w:t>развивать креативное мышление при решении жизненных проблем</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б) базовые исследовательские действия:</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владеть навыками учебно-исследовательской и проектной деятельности, навыками разрешения проблем;</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rPr>
              <w:t xml:space="preserve">- анализировать полученные в ходе решения задачи результаты, критически </w:t>
            </w:r>
            <w:r w:rsidRPr="00A50161">
              <w:rPr>
                <w:rFonts w:ascii="Times New Roman" w:eastAsia="Calibri" w:hAnsi="Times New Roman" w:cs="Times New Roman"/>
                <w:sz w:val="24"/>
                <w:szCs w:val="24"/>
              </w:rPr>
              <w:lastRenderedPageBreak/>
              <w:t>оценивать их достоверность, прогнозировать изменение в новых условиях;</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переносить знания в познавательную и практическую области жизнедеятельности;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интегрировать знания из разных предметных областей;</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выдвигать новые идеи, предлагать оригинальные подходы и решения;</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trike/>
                <w:sz w:val="24"/>
                <w:szCs w:val="24"/>
                <w:lang w:eastAsia="zh-CN"/>
              </w:rPr>
            </w:pPr>
            <w:r w:rsidRPr="00A50161">
              <w:rPr>
                <w:rFonts w:ascii="Times New Roman" w:eastAsia="Calibri" w:hAnsi="Times New Roman" w:cs="Times New Roman"/>
                <w:sz w:val="24"/>
                <w:szCs w:val="24"/>
                <w:lang w:eastAsia="zh-CN"/>
              </w:rPr>
              <w:t xml:space="preserve">- способность их использования в познавательной и социальной практике </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осознавать взаимосвязь между языковым, литературным, интеллектуальным, духовно-нравственным развитием личности;</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w:t>
            </w:r>
            <w:r w:rsidRPr="00A50161">
              <w:rPr>
                <w:rFonts w:ascii="Times New Roman" w:eastAsia="Calibri" w:hAnsi="Times New Roman" w:cs="Times New Roman"/>
                <w:sz w:val="24"/>
                <w:szCs w:val="24"/>
                <w:lang w:eastAsia="zh-CN"/>
              </w:rPr>
              <w:lastRenderedPageBreak/>
              <w:t>выявлять их связь с современностью;</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831E64" w:rsidRPr="00A50161" w:rsidTr="00831E64">
        <w:trPr>
          <w:trHeight w:val="85"/>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02. </w:t>
            </w:r>
            <w:r w:rsidRPr="00A50161">
              <w:rPr>
                <w:rFonts w:ascii="Times New Roman" w:eastAsia="Calibri" w:hAnsi="Times New Roman" w:cs="Times New Roman"/>
                <w:sz w:val="24"/>
                <w:szCs w:val="24"/>
                <w:lang w:eastAsia="zh-CN"/>
              </w:rPr>
              <w:t>Осуществлять поиск, анализ и интерпретацию информации, необходимой для выполнения задач профессиональной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ценности научного познания: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совершенствование языковой и читательской культуры как средства взаимодействия между людьми и познания мира; </w:t>
            </w:r>
          </w:p>
          <w:p w:rsidR="00831E64" w:rsidRPr="00A50161" w:rsidRDefault="00831E64" w:rsidP="00831E64">
            <w:pPr>
              <w:suppressAutoHyphens/>
              <w:spacing w:after="0" w:line="240" w:lineRule="auto"/>
              <w:jc w:val="both"/>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в) работа с информацией:</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оценивать достоверность, легитимность информации, ее соответствие правовым и морально-этическим нормам;</w:t>
            </w:r>
            <w:r w:rsidRPr="00A50161">
              <w:rPr>
                <w:rFonts w:ascii="Times New Roman" w:eastAsia="Calibri" w:hAnsi="Times New Roman" w:cs="Times New Roman"/>
                <w:sz w:val="24"/>
                <w:szCs w:val="24"/>
                <w:shd w:val="clear" w:color="auto" w:fill="FFFFFF"/>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A50161">
              <w:rPr>
                <w:rFonts w:ascii="Times New Roman" w:eastAsia="Calibri" w:hAnsi="Times New Roman" w:cs="Times New Roman"/>
                <w:sz w:val="24"/>
                <w:szCs w:val="24"/>
              </w:rPr>
              <w:lastRenderedPageBreak/>
              <w:t xml:space="preserve">гигиены, ресурсосбережения, правовых и этических норм, норм информационной безопасности;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владеть навыками распознавания и защиты информации, информационной безопасности личности</w:t>
            </w:r>
            <w:r w:rsidRPr="00A50161">
              <w:rPr>
                <w:rFonts w:ascii="Times New Roman" w:eastAsia="Calibri" w:hAnsi="Times New Roman" w:cs="Times New Roman"/>
                <w:sz w:val="24"/>
                <w:szCs w:val="24"/>
                <w:shd w:val="clear" w:color="auto" w:fill="FFFFFF"/>
                <w:lang w:eastAsia="zh-CN"/>
              </w:rPr>
              <w:t xml:space="preserve">; </w:t>
            </w:r>
            <w:r w:rsidRPr="00A50161">
              <w:rPr>
                <w:rFonts w:ascii="Times New Roman" w:eastAsia="Calibri" w:hAnsi="Times New Roman" w:cs="Times New Roman"/>
                <w:iCs/>
                <w:sz w:val="24"/>
                <w:szCs w:val="24"/>
                <w:lang w:eastAsia="zh-CN"/>
              </w:rPr>
              <w:t xml:space="preserve"> </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w:t>
            </w:r>
            <w:r w:rsidRPr="00A50161">
              <w:rPr>
                <w:rFonts w:ascii="Times New Roman" w:eastAsia="Calibri" w:hAnsi="Times New Roman" w:cs="Times New Roman"/>
                <w:sz w:val="24"/>
                <w:szCs w:val="24"/>
                <w:lang w:eastAsia="zh-CN"/>
              </w:rPr>
              <w:lastRenderedPageBreak/>
              <w:t>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03. </w:t>
            </w:r>
            <w:r w:rsidRPr="00A50161">
              <w:rPr>
                <w:rFonts w:ascii="Times New Roman" w:eastAsia="Calibri" w:hAnsi="Times New Roman" w:cs="Times New Roman"/>
                <w:sz w:val="24"/>
                <w:szCs w:val="24"/>
                <w:lang w:eastAsia="zh-CN"/>
              </w:rPr>
              <w:t>Планировать и реализовывать собственное профессиональное и личностное развитие</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tabs>
                <w:tab w:val="left" w:pos="182"/>
              </w:tabs>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В области духовно-нравственного воспитания:</w:t>
            </w:r>
          </w:p>
          <w:p w:rsidR="00831E64" w:rsidRPr="00A50161" w:rsidRDefault="00831E64" w:rsidP="00831E64">
            <w:pPr>
              <w:suppressAutoHyphens/>
              <w:spacing w:after="0" w:line="240" w:lineRule="auto"/>
              <w:jc w:val="both"/>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shd w:val="clear" w:color="auto" w:fill="FFFFFF"/>
                <w:lang w:eastAsia="zh-CN"/>
              </w:rPr>
              <w:t>-- сформированность нравственного сознания, этического поведения;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способность оценивать ситуацию и принимать осознанные решения, ориентируясь на морально-нравственные нормы и ценности;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осознание личного вклада в построение устойчивого будущего;</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регулятивными действиями: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а) самоорганизация:</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давать оценку новым ситуациям;</w:t>
            </w:r>
          </w:p>
          <w:p w:rsidR="00831E64" w:rsidRPr="00A50161" w:rsidRDefault="00831E64" w:rsidP="00831E64">
            <w:pPr>
              <w:suppressAutoHyphens/>
              <w:spacing w:after="0" w:line="240" w:lineRule="auto"/>
              <w:jc w:val="both"/>
              <w:rPr>
                <w:rFonts w:ascii="Times New Roman" w:eastAsia="Calibri" w:hAnsi="Times New Roman" w:cs="Times New Roman"/>
                <w:sz w:val="24"/>
                <w:szCs w:val="24"/>
              </w:rPr>
            </w:pPr>
            <w:r w:rsidRPr="00A50161">
              <w:rPr>
                <w:rFonts w:ascii="Times New Roman" w:eastAsia="Calibri" w:hAnsi="Times New Roman" w:cs="Times New Roman"/>
                <w:sz w:val="24"/>
                <w:szCs w:val="24"/>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б) самоконтроль:</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использовать приемы рефлексии для оценки ситуации, выбора верного решения;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оценивать риски и своевременно принимать решения по их снижению;</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в) эмоциональный интеллект, предполагающий сформированность:</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осознавать художественную картины жизни, </w:t>
            </w:r>
            <w:r w:rsidRPr="00A50161">
              <w:rPr>
                <w:rFonts w:ascii="Times New Roman" w:eastAsia="Calibri" w:hAnsi="Times New Roman" w:cs="Times New Roman"/>
                <w:sz w:val="24"/>
                <w:szCs w:val="24"/>
                <w:lang w:eastAsia="zh-CN"/>
              </w:rPr>
              <w:lastRenderedPageBreak/>
              <w:t>созданная автором в литературном произведении, в единстве эмоционального личностного восприятия и интеллектуального понимания;</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831E64" w:rsidRPr="00A50161" w:rsidRDefault="00831E64" w:rsidP="00831E64">
            <w:pPr>
              <w:shd w:val="clear" w:color="auto" w:fill="FFFFFF"/>
              <w:suppressAutoHyphens/>
              <w:spacing w:after="0" w:line="240" w:lineRule="auto"/>
              <w:textAlignment w:val="baseline"/>
              <w:rPr>
                <w:rFonts w:ascii="Times New Roman" w:eastAsia="Calibri" w:hAnsi="Times New Roman" w:cs="Times New Roman"/>
                <w:sz w:val="24"/>
                <w:szCs w:val="24"/>
              </w:rPr>
            </w:pP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04. </w:t>
            </w:r>
            <w:r w:rsidRPr="00A50161">
              <w:rPr>
                <w:rFonts w:ascii="Times New Roman" w:eastAsia="Calibri" w:hAnsi="Times New Roman" w:cs="Times New Roman"/>
                <w:sz w:val="24"/>
                <w:szCs w:val="24"/>
                <w:lang w:eastAsia="zh-CN"/>
              </w:rPr>
              <w:t>Работать в коллективе и команде, эффективно взаимодействовать с коллегами, руководством, клиентами</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готовность к саморазвитию, самостоятельности и самоопределению;</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коммуникативными действиями: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б) совместная деятельность:</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понимать и использовать преимущества командной и индивидуальной работы;</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rPr>
            </w:pPr>
            <w:r w:rsidRPr="00A50161">
              <w:rPr>
                <w:rFonts w:ascii="Times New Roman" w:eastAsia="Calibri" w:hAnsi="Times New Roman" w:cs="Times New Roman"/>
                <w:sz w:val="24"/>
                <w:szCs w:val="24"/>
              </w:rPr>
              <w:t xml:space="preserve">- осуществлять позитивное стратегическое поведение в различных </w:t>
            </w:r>
            <w:r w:rsidRPr="00A50161">
              <w:rPr>
                <w:rFonts w:ascii="Times New Roman" w:eastAsia="Calibri" w:hAnsi="Times New Roman" w:cs="Times New Roman"/>
                <w:sz w:val="24"/>
                <w:szCs w:val="24"/>
              </w:rPr>
              <w:lastRenderedPageBreak/>
              <w:t>ситуациях, проявлять творчество и воображение, быть инициативным</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регулятивными действиями: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г) принятие себя и других людей:</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мотивы и аргументы других людей при анализе результатов деятельности;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признавать свое право и право других людей на ошибки;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развивать способность понимать мир с позиции другого человека;</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осознавать взаимосвязь между языковым, литературным, интеллектуальным, духовно-нравственным развитием личности;</w:t>
            </w:r>
          </w:p>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05. </w:t>
            </w:r>
            <w:r w:rsidRPr="00A50161">
              <w:rPr>
                <w:rFonts w:ascii="Times New Roman" w:eastAsia="Calibri" w:hAnsi="Times New Roman" w:cs="Times New Roman"/>
                <w:sz w:val="24"/>
                <w:szCs w:val="24"/>
                <w:lang w:eastAsia="zh-C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эстетического воспитания: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эстетическое отношение к миру, включая эстетику быта, научного и технического творчества, спорта, труда и общественных отношений;</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готовность к самовыражению в разных видах искусства, стремление проявлять качества творческой личности;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u w:val="single"/>
              </w:rPr>
            </w:pPr>
            <w:r w:rsidRPr="00A50161">
              <w:rPr>
                <w:rFonts w:ascii="Times New Roman" w:eastAsia="Calibri" w:hAnsi="Times New Roman" w:cs="Times New Roman"/>
                <w:sz w:val="24"/>
                <w:szCs w:val="24"/>
              </w:rPr>
              <w:t>Овладение универсальными коммуникативными действиями: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а) общение:</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осуществлять коммуникации во всех сферах жизни;</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развернуто и логично излагать свою точку зрения с использованием языковых средств;</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w:t>
            </w:r>
            <w:r w:rsidRPr="00A50161">
              <w:rPr>
                <w:rFonts w:ascii="Times New Roman" w:eastAsia="Calibri" w:hAnsi="Times New Roman" w:cs="Times New Roman"/>
                <w:sz w:val="24"/>
                <w:szCs w:val="24"/>
                <w:lang w:eastAsia="zh-CN"/>
              </w:rPr>
              <w:lastRenderedPageBreak/>
              <w:t>языка в художественной литературе и уметь применять их в речевой практике;</w:t>
            </w:r>
          </w:p>
        </w:tc>
      </w:tr>
      <w:tr w:rsidR="00831E64" w:rsidRPr="00A50161" w:rsidTr="00831E64">
        <w:trPr>
          <w:trHeight w:val="80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06. </w:t>
            </w:r>
            <w:r w:rsidRPr="00A50161">
              <w:rPr>
                <w:rFonts w:ascii="Times New Roman" w:eastAsia="Calibri" w:hAnsi="Times New Roman" w:cs="Times New Roman"/>
                <w:sz w:val="24"/>
                <w:szCs w:val="24"/>
                <w:lang w:eastAsia="zh-C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shd w:val="clear" w:color="auto" w:fill="FFFFFF"/>
                <w:lang w:eastAsia="zh-CN"/>
              </w:rPr>
              <w:t>- осознание обучающимися российской гражданской идентичности;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части гражданского воспитания: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осознание своих конституционных прав и обязанностей, уважение закона и правопорядка;</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принятие традиционных национальных, общечеловеческих гуманистических и демократических ценностей;</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831E64" w:rsidRPr="00A50161" w:rsidRDefault="00831E64" w:rsidP="00831E64">
            <w:pPr>
              <w:tabs>
                <w:tab w:val="left" w:pos="419"/>
              </w:tabs>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умение взаимодействовать с социальными институтами в соответствии с их функциями и назначением;</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гуманитарной и волонтерской деятельности;</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патриотического воспитания: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lastRenderedPageBreak/>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идейная убежденность, готовность к служению и защите Отечества, ответственность за его судьбу;</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освоенные обучающимися межпредметные понятия и универсальные учебные действия (регулятивные, познавательные, коммуникативные);</w:t>
            </w:r>
          </w:p>
          <w:p w:rsidR="00831E64" w:rsidRPr="00A50161" w:rsidRDefault="00831E64" w:rsidP="00831E64">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31E64" w:rsidRPr="00A50161" w:rsidRDefault="00831E64" w:rsidP="00831E64">
            <w:pPr>
              <w:shd w:val="clear" w:color="auto" w:fill="FFFFFF"/>
              <w:spacing w:after="0" w:line="240" w:lineRule="auto"/>
              <w:textAlignment w:val="baseline"/>
              <w:rPr>
                <w:rFonts w:ascii="Times New Roman" w:hAnsi="Times New Roman" w:cs="Times New Roman"/>
                <w:sz w:val="24"/>
                <w:szCs w:val="24"/>
                <w:shd w:val="clear" w:color="auto" w:fill="FFFFFF"/>
              </w:rPr>
            </w:pPr>
            <w:r w:rsidRPr="00A50161">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831E64" w:rsidRPr="00A50161" w:rsidRDefault="00831E64" w:rsidP="00831E64">
            <w:pPr>
              <w:shd w:val="clear" w:color="auto" w:fill="FFFFFF"/>
              <w:suppressAutoHyphens/>
              <w:spacing w:after="0" w:line="240" w:lineRule="auto"/>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10. </w:t>
            </w:r>
            <w:r w:rsidRPr="00A50161">
              <w:rPr>
                <w:rFonts w:ascii="Times New Roman" w:eastAsia="Calibri" w:hAnsi="Times New Roman" w:cs="Times New Roman"/>
                <w:sz w:val="24"/>
                <w:szCs w:val="24"/>
                <w:lang w:eastAsia="zh-CN"/>
              </w:rPr>
              <w:t>Пользоваться профессиональной документацией на государственном и иностранном языках</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наличие мотивации к обучению и личностному развитию; </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ценности научного познания:</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совершенствование языковой и читательской культуры как средства взаимодействия между людьми и познания мира;</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б) базовые исследовательские действия:</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xml:space="preserve">- владеть навыками учебно-исследовательской и проектной </w:t>
            </w:r>
            <w:r w:rsidRPr="00A50161">
              <w:rPr>
                <w:rFonts w:ascii="Times New Roman" w:eastAsia="Calibri" w:hAnsi="Times New Roman" w:cs="Times New Roman"/>
                <w:sz w:val="24"/>
                <w:szCs w:val="24"/>
              </w:rPr>
              <w:lastRenderedPageBreak/>
              <w:t>деятельности, навыками разрешения проблем;</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формирование научного типа мышления, владение научной терминологией, ключевыми понятиями и методами;</w:t>
            </w:r>
            <w:r w:rsidRPr="00A50161">
              <w:rPr>
                <w:rFonts w:ascii="Times New Roman" w:eastAsia="Calibri" w:hAnsi="Times New Roman" w:cs="Times New Roman"/>
                <w:iCs/>
                <w:sz w:val="24"/>
                <w:szCs w:val="24"/>
                <w:lang w:eastAsia="zh-CN"/>
              </w:rPr>
              <w:t xml:space="preserve"> </w:t>
            </w:r>
          </w:p>
          <w:p w:rsidR="00831E64" w:rsidRPr="00A50161" w:rsidRDefault="00831E64" w:rsidP="00831E64">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w:t>
            </w:r>
            <w:r w:rsidRPr="00A50161">
              <w:rPr>
                <w:rFonts w:ascii="Times New Roman" w:eastAsia="Calibri" w:hAnsi="Times New Roman" w:cs="Times New Roman"/>
                <w:sz w:val="24"/>
                <w:szCs w:val="24"/>
                <w:lang w:eastAsia="zh-CN"/>
              </w:rPr>
              <w:lastRenderedPageBreak/>
              <w:t>редактировать и совершенствовать собственные письменные высказывания с учетом норм русского литературного языка</w:t>
            </w:r>
          </w:p>
        </w:tc>
      </w:tr>
      <w:tr w:rsidR="00831E64" w:rsidRPr="00A50161" w:rsidTr="00831E64">
        <w:trPr>
          <w:trHeight w:val="70"/>
        </w:trPr>
        <w:tc>
          <w:tcPr>
            <w:tcW w:w="26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suppressAutoHyphens/>
              <w:spacing w:after="0" w:line="240" w:lineRule="auto"/>
              <w:rPr>
                <w:rFonts w:ascii="Times New Roman" w:eastAsia="Calibri" w:hAnsi="Times New Roman" w:cs="Times New Roman"/>
                <w:iCs/>
                <w:sz w:val="24"/>
                <w:szCs w:val="24"/>
                <w:lang w:eastAsia="zh-CN"/>
              </w:rPr>
            </w:pPr>
            <w:r w:rsidRPr="00A50161">
              <w:rPr>
                <w:rFonts w:ascii="Times New Roman" w:eastAsia="Calibri" w:hAnsi="Times New Roman" w:cs="Times New Roman"/>
                <w:iCs/>
                <w:sz w:val="24"/>
                <w:szCs w:val="24"/>
                <w:lang w:eastAsia="zh-CN"/>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4394"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hd w:val="clear" w:color="auto" w:fill="FFFFFF"/>
              <w:suppressAutoHyphens/>
              <w:spacing w:after="0" w:line="240" w:lineRule="auto"/>
              <w:jc w:val="both"/>
              <w:rPr>
                <w:rFonts w:ascii="Times New Roman" w:eastAsia="Calibri" w:hAnsi="Times New Roman" w:cs="Times New Roman"/>
                <w:bCs/>
                <w:iCs/>
                <w:sz w:val="24"/>
                <w:szCs w:val="24"/>
                <w:lang w:eastAsia="zh-CN"/>
              </w:rPr>
            </w:pPr>
            <w:r w:rsidRPr="00A50161">
              <w:rPr>
                <w:rFonts w:ascii="Times New Roman" w:eastAsia="Calibri" w:hAnsi="Times New Roman" w:cs="Times New Roman"/>
                <w:bCs/>
                <w:iCs/>
                <w:sz w:val="24"/>
                <w:szCs w:val="24"/>
                <w:lang w:eastAsia="zh-C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31E64" w:rsidRPr="00A50161" w:rsidRDefault="00831E64" w:rsidP="00831E64">
            <w:pPr>
              <w:widowControl w:val="0"/>
              <w:shd w:val="clear" w:color="auto" w:fill="FFFFFF"/>
              <w:suppressAutoHyphens/>
              <w:spacing w:after="0" w:line="240" w:lineRule="auto"/>
              <w:jc w:val="both"/>
              <w:rPr>
                <w:rFonts w:ascii="Times New Roman" w:eastAsia="Calibri" w:hAnsi="Times New Roman" w:cs="Times New Roman"/>
                <w:bCs/>
                <w:iCs/>
                <w:sz w:val="24"/>
                <w:szCs w:val="24"/>
                <w:lang w:eastAsia="zh-CN"/>
              </w:rPr>
            </w:pPr>
            <w:r w:rsidRPr="00A50161">
              <w:rPr>
                <w:rFonts w:ascii="Times New Roman" w:eastAsia="Calibri" w:hAnsi="Times New Roman" w:cs="Times New Roman"/>
                <w:bCs/>
                <w:iCs/>
                <w:sz w:val="24"/>
                <w:szCs w:val="24"/>
                <w:lang w:eastAsia="zh-CN"/>
              </w:rPr>
              <w:t>- оценка достоверности, легитимности информации, ее соответствия правовым и морально-этическим нормам</w:t>
            </w:r>
          </w:p>
          <w:p w:rsidR="00831E64" w:rsidRPr="00A50161" w:rsidRDefault="00831E64" w:rsidP="00831E64">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bCs/>
                <w:iCs/>
                <w:sz w:val="24"/>
                <w:szCs w:val="24"/>
                <w:lang w:eastAsia="zh-CN"/>
              </w:rPr>
              <w:t>- подготовка к осознанному выбору профессии, понимание значения профессиональной деятельности для человека и общества</w:t>
            </w:r>
          </w:p>
        </w:tc>
        <w:tc>
          <w:tcPr>
            <w:tcW w:w="2655"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hd w:val="clear" w:color="auto" w:fill="FFFFFF"/>
              <w:suppressAutoHyphens/>
              <w:spacing w:after="0" w:line="240" w:lineRule="auto"/>
              <w:jc w:val="both"/>
              <w:rPr>
                <w:rFonts w:ascii="Times New Roman" w:eastAsia="Calibri" w:hAnsi="Times New Roman" w:cs="Times New Roman"/>
                <w:bCs/>
                <w:iCs/>
                <w:sz w:val="24"/>
                <w:szCs w:val="24"/>
                <w:lang w:eastAsia="zh-CN"/>
              </w:rPr>
            </w:pPr>
            <w:r w:rsidRPr="00A50161">
              <w:rPr>
                <w:rFonts w:ascii="Times New Roman" w:eastAsia="Calibri" w:hAnsi="Times New Roman" w:cs="Times New Roman"/>
                <w:bCs/>
                <w:iCs/>
                <w:sz w:val="24"/>
                <w:szCs w:val="24"/>
                <w:lang w:eastAsia="zh-CN"/>
              </w:rPr>
              <w:t>-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831E64" w:rsidRPr="00A50161" w:rsidRDefault="00831E64" w:rsidP="00831E64">
            <w:pPr>
              <w:widowControl w:val="0"/>
              <w:shd w:val="clear" w:color="auto" w:fill="FFFFFF"/>
              <w:suppressAutoHyphens/>
              <w:spacing w:after="0" w:line="240" w:lineRule="auto"/>
              <w:jc w:val="both"/>
              <w:rPr>
                <w:rFonts w:ascii="Times New Roman" w:eastAsia="Calibri" w:hAnsi="Times New Roman" w:cs="Times New Roman"/>
                <w:bCs/>
                <w:iCs/>
                <w:sz w:val="24"/>
                <w:szCs w:val="24"/>
                <w:lang w:eastAsia="zh-CN"/>
              </w:rPr>
            </w:pPr>
            <w:r w:rsidRPr="00A50161">
              <w:rPr>
                <w:rFonts w:ascii="Times New Roman" w:eastAsia="Calibri" w:hAnsi="Times New Roman" w:cs="Times New Roman"/>
                <w:bCs/>
                <w:iCs/>
                <w:sz w:val="24"/>
                <w:szCs w:val="24"/>
                <w:lang w:eastAsia="zh-CN"/>
              </w:rPr>
              <w:t>-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bl>
    <w:p w:rsidR="00831E64" w:rsidRPr="00A50161" w:rsidRDefault="00831E64" w:rsidP="00831E64">
      <w:pPr>
        <w:autoSpaceDE w:val="0"/>
        <w:spacing w:after="0" w:line="240" w:lineRule="auto"/>
        <w:jc w:val="both"/>
        <w:rPr>
          <w:rFonts w:ascii="Times New Roman" w:hAnsi="Times New Roman" w:cs="Times New Roman"/>
          <w:sz w:val="28"/>
          <w:szCs w:val="28"/>
        </w:rPr>
      </w:pPr>
    </w:p>
    <w:p w:rsidR="00831E64" w:rsidRPr="00A50161" w:rsidRDefault="00831E64" w:rsidP="00831E64">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831E64" w:rsidRPr="00A50161" w:rsidRDefault="00831E64" w:rsidP="00831E64">
      <w:pPr>
        <w:tabs>
          <w:tab w:val="num" w:pos="2149"/>
        </w:tabs>
        <w:spacing w:after="0" w:line="240" w:lineRule="auto"/>
        <w:jc w:val="both"/>
        <w:rPr>
          <w:rFonts w:ascii="Times New Roman" w:hAnsi="Times New Roman" w:cs="Times New Roman"/>
          <w:sz w:val="28"/>
          <w:szCs w:val="28"/>
        </w:rPr>
      </w:pPr>
    </w:p>
    <w:tbl>
      <w:tblPr>
        <w:tblW w:w="9854" w:type="dxa"/>
        <w:tblLayout w:type="fixed"/>
        <w:tblLook w:val="04A0" w:firstRow="1" w:lastRow="0" w:firstColumn="1" w:lastColumn="0" w:noHBand="0" w:noVBand="1"/>
      </w:tblPr>
      <w:tblGrid>
        <w:gridCol w:w="1101"/>
        <w:gridCol w:w="8753"/>
      </w:tblGrid>
      <w:tr w:rsidR="00831E64" w:rsidRPr="00A50161" w:rsidTr="00831E64">
        <w:tc>
          <w:tcPr>
            <w:tcW w:w="1101"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rPr>
              <w:t xml:space="preserve">ЛР </w:t>
            </w:r>
            <w:r w:rsidRPr="00A50161">
              <w:rPr>
                <w:rFonts w:ascii="Times New Roman" w:eastAsia="Calibri" w:hAnsi="Times New Roman" w:cs="Times New Roman"/>
                <w:sz w:val="28"/>
                <w:szCs w:val="28"/>
                <w:lang w:val="en-US"/>
              </w:rPr>
              <w:t>1</w:t>
            </w:r>
          </w:p>
        </w:tc>
        <w:tc>
          <w:tcPr>
            <w:tcW w:w="8753"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lang w:eastAsia="zh-CN"/>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eastAsia="Calibri" w:hAnsi="Times New Roman" w:cs="Times New Roman"/>
                <w:sz w:val="28"/>
                <w:szCs w:val="28"/>
                <w:lang w:eastAsia="zh-CN"/>
              </w:rPr>
              <w:br/>
            </w:r>
            <w:r w:rsidRPr="00A50161">
              <w:rPr>
                <w:rFonts w:ascii="Times New Roman" w:eastAsia="Calibri" w:hAnsi="Times New Roman" w:cs="Times New Roman"/>
                <w:sz w:val="28"/>
                <w:szCs w:val="28"/>
                <w:lang w:eastAsia="zh-CN"/>
              </w:rPr>
              <w:lastRenderedPageBreak/>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eastAsia="Calibri" w:hAnsi="Times New Roman" w:cs="Times New Roman"/>
                <w:sz w:val="28"/>
                <w:szCs w:val="28"/>
                <w:lang w:eastAsia="zh-CN"/>
              </w:rPr>
              <w:br/>
              <w:t xml:space="preserve">с Российским государством, демонстрирующий ответственность </w:t>
            </w:r>
            <w:r w:rsidRPr="00A50161">
              <w:rPr>
                <w:rFonts w:ascii="Times New Roman" w:eastAsia="Calibri" w:hAnsi="Times New Roman" w:cs="Times New Roman"/>
                <w:sz w:val="28"/>
                <w:szCs w:val="28"/>
                <w:lang w:eastAsia="zh-CN"/>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eastAsia="Calibri" w:hAnsi="Times New Roman" w:cs="Times New Roman"/>
                <w:sz w:val="28"/>
                <w:szCs w:val="28"/>
                <w:lang w:eastAsia="zh-CN"/>
              </w:rPr>
              <w:br/>
              <w:t>о Российском государстве</w:t>
            </w:r>
          </w:p>
        </w:tc>
      </w:tr>
      <w:tr w:rsidR="00831E64" w:rsidRPr="00A50161" w:rsidTr="00831E64">
        <w:tc>
          <w:tcPr>
            <w:tcW w:w="1101"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rPr>
              <w:lastRenderedPageBreak/>
              <w:t>ЛР 5</w:t>
            </w:r>
          </w:p>
        </w:tc>
        <w:tc>
          <w:tcPr>
            <w:tcW w:w="8753"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lang w:eastAsia="zh-C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eastAsia="Calibri" w:hAnsi="Times New Roman" w:cs="Times New Roman"/>
                <w:sz w:val="28"/>
                <w:szCs w:val="28"/>
                <w:lang w:eastAsia="zh-CN"/>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eastAsia="Calibri" w:hAnsi="Times New Roman" w:cs="Times New Roman"/>
                <w:sz w:val="28"/>
                <w:szCs w:val="28"/>
                <w:lang w:eastAsia="zh-CN"/>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31E64" w:rsidRPr="00A50161" w:rsidTr="00831E64">
        <w:tc>
          <w:tcPr>
            <w:tcW w:w="1101"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rPr>
              <w:t>ЛР 7</w:t>
            </w:r>
          </w:p>
        </w:tc>
        <w:tc>
          <w:tcPr>
            <w:tcW w:w="8753" w:type="dxa"/>
            <w:hideMark/>
          </w:tcPr>
          <w:p w:rsidR="00831E64" w:rsidRPr="00A50161" w:rsidRDefault="00831E64" w:rsidP="00831E64">
            <w:pPr>
              <w:suppressAutoHyphens/>
              <w:spacing w:after="0" w:line="240" w:lineRule="auto"/>
              <w:ind w:firstLine="33"/>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lang w:eastAsia="zh-CN"/>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eastAsia="Calibri" w:hAnsi="Times New Roman" w:cs="Times New Roman"/>
                <w:sz w:val="28"/>
                <w:szCs w:val="28"/>
                <w:lang w:eastAsia="zh-CN"/>
              </w:rPr>
              <w:br/>
              <w:t>в отношении выражения прав и законных интересов других людей</w:t>
            </w:r>
          </w:p>
        </w:tc>
      </w:tr>
      <w:tr w:rsidR="00831E64" w:rsidRPr="00A50161" w:rsidTr="00831E64">
        <w:tc>
          <w:tcPr>
            <w:tcW w:w="1101"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eastAsia="Calibri" w:hAnsi="Times New Roman" w:cs="Times New Roman"/>
                <w:sz w:val="28"/>
                <w:szCs w:val="28"/>
                <w:lang w:eastAsia="zh-CN"/>
              </w:rPr>
              <w:t>ЛР 11</w:t>
            </w:r>
          </w:p>
        </w:tc>
        <w:tc>
          <w:tcPr>
            <w:tcW w:w="8753" w:type="dxa"/>
            <w:hideMark/>
          </w:tcPr>
          <w:p w:rsidR="00831E64" w:rsidRPr="00A50161" w:rsidRDefault="00831E64" w:rsidP="00831E64">
            <w:pPr>
              <w:suppressAutoHyphens/>
              <w:spacing w:after="0" w:line="240" w:lineRule="auto"/>
              <w:jc w:val="both"/>
              <w:rPr>
                <w:rFonts w:ascii="Times New Roman" w:eastAsia="Calibri" w:hAnsi="Times New Roman" w:cs="Times New Roman"/>
                <w:b/>
                <w:bCs/>
                <w:sz w:val="28"/>
                <w:szCs w:val="28"/>
                <w:lang w:eastAsia="zh-CN"/>
              </w:rPr>
            </w:pPr>
            <w:r w:rsidRPr="00A50161">
              <w:rPr>
                <w:rFonts w:ascii="Times New Roman" w:eastAsia="Calibri" w:hAnsi="Times New Roman" w:cs="Times New Roman"/>
                <w:sz w:val="28"/>
                <w:szCs w:val="28"/>
                <w:lang w:eastAsia="zh-CN"/>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eastAsia="Calibri" w:hAnsi="Times New Roman" w:cs="Times New Roman"/>
                <w:sz w:val="28"/>
                <w:szCs w:val="28"/>
                <w:lang w:eastAsia="zh-CN"/>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eastAsia="Calibri" w:hAnsi="Times New Roman" w:cs="Times New Roman"/>
                <w:sz w:val="28"/>
                <w:szCs w:val="28"/>
                <w:lang w:eastAsia="zh-CN"/>
              </w:rPr>
              <w:br/>
              <w:t xml:space="preserve">и самовыражения в обществе, выражающий сопричастность </w:t>
            </w:r>
            <w:r w:rsidRPr="00A50161">
              <w:rPr>
                <w:rFonts w:ascii="Times New Roman" w:eastAsia="Calibri" w:hAnsi="Times New Roman" w:cs="Times New Roman"/>
                <w:sz w:val="28"/>
                <w:szCs w:val="28"/>
                <w:lang w:eastAsia="zh-CN"/>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eastAsia="Calibri" w:hAnsi="Times New Roman" w:cs="Times New Roman"/>
                <w:sz w:val="28"/>
                <w:szCs w:val="28"/>
                <w:lang w:eastAsia="zh-CN"/>
              </w:rPr>
              <w:br/>
              <w:t xml:space="preserve">и мирового художественного наследия, роли народных традиций </w:t>
            </w:r>
            <w:r w:rsidRPr="00A50161">
              <w:rPr>
                <w:rFonts w:ascii="Times New Roman" w:eastAsia="Calibri" w:hAnsi="Times New Roman" w:cs="Times New Roman"/>
                <w:sz w:val="28"/>
                <w:szCs w:val="28"/>
                <w:lang w:eastAsia="zh-CN"/>
              </w:rPr>
              <w:br/>
              <w:t>и народного творчества в искусстве. Выражающий ценностное отношение к технической и промышленной эстетике</w:t>
            </w:r>
          </w:p>
        </w:tc>
      </w:tr>
      <w:tr w:rsidR="00831E64" w:rsidRPr="00A50161" w:rsidTr="00831E64">
        <w:tc>
          <w:tcPr>
            <w:tcW w:w="1101" w:type="dxa"/>
            <w:hideMark/>
          </w:tcPr>
          <w:p w:rsidR="00831E64" w:rsidRPr="00A50161" w:rsidRDefault="00831E64" w:rsidP="00831E64">
            <w:pPr>
              <w:tabs>
                <w:tab w:val="left" w:pos="3585"/>
              </w:tabs>
              <w:suppressAutoHyphens/>
              <w:spacing w:after="0" w:line="240" w:lineRule="auto"/>
              <w:jc w:val="both"/>
              <w:rPr>
                <w:rFonts w:ascii="Times New Roman" w:eastAsia="Calibri" w:hAnsi="Times New Roman" w:cs="Times New Roman"/>
                <w:sz w:val="28"/>
                <w:szCs w:val="28"/>
                <w:lang w:val="en-US" w:eastAsia="zh-CN"/>
              </w:rPr>
            </w:pPr>
            <w:r w:rsidRPr="00A50161">
              <w:rPr>
                <w:rFonts w:ascii="Times New Roman" w:eastAsia="Calibri" w:hAnsi="Times New Roman" w:cs="Times New Roman"/>
                <w:sz w:val="28"/>
                <w:szCs w:val="28"/>
                <w:lang w:eastAsia="zh-CN"/>
              </w:rPr>
              <w:t>ЛР 1</w:t>
            </w:r>
            <w:r w:rsidRPr="00A50161">
              <w:rPr>
                <w:rFonts w:ascii="Times New Roman" w:eastAsia="Calibri" w:hAnsi="Times New Roman" w:cs="Times New Roman"/>
                <w:sz w:val="28"/>
                <w:szCs w:val="28"/>
                <w:lang w:val="en-US" w:eastAsia="zh-CN"/>
              </w:rPr>
              <w:t>2</w:t>
            </w:r>
          </w:p>
        </w:tc>
        <w:tc>
          <w:tcPr>
            <w:tcW w:w="8753" w:type="dxa"/>
            <w:hideMark/>
          </w:tcPr>
          <w:p w:rsidR="00831E64" w:rsidRPr="00A50161" w:rsidRDefault="00831E64" w:rsidP="00831E64">
            <w:pPr>
              <w:suppressAutoHyphens/>
              <w:spacing w:after="0" w:line="240" w:lineRule="auto"/>
              <w:jc w:val="both"/>
              <w:rPr>
                <w:rFonts w:ascii="Times New Roman" w:eastAsia="Calibri" w:hAnsi="Times New Roman" w:cs="Times New Roman"/>
                <w:b/>
                <w:bCs/>
                <w:sz w:val="28"/>
                <w:szCs w:val="28"/>
                <w:lang w:eastAsia="zh-CN"/>
              </w:rPr>
            </w:pPr>
            <w:r w:rsidRPr="00A50161">
              <w:rPr>
                <w:rFonts w:ascii="Times New Roman" w:eastAsia="Calibri" w:hAnsi="Times New Roman" w:cs="Times New Roman"/>
                <w:bCs/>
                <w:sz w:val="28"/>
                <w:szCs w:val="28"/>
                <w:lang w:eastAsia="zh-CN"/>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w:t>
            </w:r>
            <w:r w:rsidRPr="00A50161">
              <w:rPr>
                <w:rFonts w:ascii="Times New Roman" w:eastAsia="Calibri" w:hAnsi="Times New Roman" w:cs="Times New Roman"/>
                <w:bCs/>
                <w:sz w:val="28"/>
                <w:szCs w:val="28"/>
                <w:lang w:eastAsia="zh-CN"/>
              </w:rPr>
              <w:lastRenderedPageBreak/>
              <w:t xml:space="preserve">родительской ответственности, отказа от отношений </w:t>
            </w:r>
            <w:r w:rsidRPr="00A50161">
              <w:rPr>
                <w:rFonts w:ascii="Times New Roman" w:eastAsia="Calibri" w:hAnsi="Times New Roman" w:cs="Times New Roman"/>
                <w:bCs/>
                <w:sz w:val="28"/>
                <w:szCs w:val="28"/>
                <w:lang w:eastAsia="zh-CN"/>
              </w:rPr>
              <w:br/>
              <w:t>со своими детьми и их финансового содержания</w:t>
            </w:r>
          </w:p>
        </w:tc>
      </w:tr>
      <w:tr w:rsidR="00831E64" w:rsidRPr="00A50161" w:rsidTr="00831E64">
        <w:tc>
          <w:tcPr>
            <w:tcW w:w="1101" w:type="dxa"/>
          </w:tcPr>
          <w:p w:rsidR="00831E64" w:rsidRPr="00A50161" w:rsidRDefault="00831E64" w:rsidP="00831E64">
            <w:pPr>
              <w:tabs>
                <w:tab w:val="left" w:pos="3585"/>
              </w:tabs>
              <w:jc w:val="both"/>
              <w:rPr>
                <w:rFonts w:ascii="Times New Roman" w:hAnsi="Times New Roman" w:cs="Times New Roman"/>
                <w:sz w:val="28"/>
                <w:szCs w:val="28"/>
              </w:rPr>
            </w:pPr>
            <w:r w:rsidRPr="00A50161">
              <w:rPr>
                <w:rFonts w:ascii="Times New Roman" w:hAnsi="Times New Roman" w:cs="Times New Roman"/>
                <w:sz w:val="28"/>
                <w:szCs w:val="28"/>
              </w:rPr>
              <w:lastRenderedPageBreak/>
              <w:t>ЛР13</w:t>
            </w:r>
          </w:p>
        </w:tc>
        <w:tc>
          <w:tcPr>
            <w:tcW w:w="8753" w:type="dxa"/>
          </w:tcPr>
          <w:p w:rsidR="00831E64" w:rsidRPr="00A50161" w:rsidRDefault="00831E64" w:rsidP="00831E64">
            <w:pPr>
              <w:tabs>
                <w:tab w:val="left" w:pos="3585"/>
              </w:tabs>
              <w:jc w:val="both"/>
              <w:rPr>
                <w:rFonts w:ascii="Times New Roman" w:hAnsi="Times New Roman" w:cs="Times New Roman"/>
                <w:bCs/>
                <w:sz w:val="28"/>
                <w:szCs w:val="28"/>
              </w:rPr>
            </w:pPr>
            <w:r w:rsidRPr="00A50161">
              <w:rPr>
                <w:rFonts w:ascii="Times New Roman" w:hAnsi="Times New Roman" w:cs="Times New Roman"/>
                <w:bCs/>
                <w:sz w:val="28"/>
                <w:szCs w:val="28"/>
              </w:rPr>
              <w:t>Способный при  взаимодействии с другими людьми достигать поставленных целей, стремящийся к формированию в  строительной отрасли   личностного роста как профессионала</w:t>
            </w:r>
          </w:p>
        </w:tc>
      </w:tr>
    </w:tbl>
    <w:p w:rsidR="00831E64" w:rsidRPr="00A50161" w:rsidRDefault="00831E64" w:rsidP="00831E64">
      <w:pPr>
        <w:tabs>
          <w:tab w:val="left" w:pos="2149"/>
        </w:tabs>
        <w:suppressAutoHyphens/>
        <w:spacing w:after="0" w:line="240" w:lineRule="auto"/>
        <w:jc w:val="both"/>
        <w:rPr>
          <w:rFonts w:ascii="Times New Roman" w:hAnsi="Times New Roman" w:cs="Times New Roman"/>
          <w:sz w:val="28"/>
          <w:szCs w:val="28"/>
          <w:lang w:eastAsia="zh-CN"/>
        </w:rPr>
      </w:pP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108 </w:t>
      </w:r>
      <w:r w:rsidRPr="00A50161">
        <w:rPr>
          <w:rFonts w:ascii="Times New Roman" w:hAnsi="Times New Roman" w:cs="Times New Roman"/>
          <w:sz w:val="28"/>
          <w:szCs w:val="28"/>
        </w:rPr>
        <w:t>ч.,</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98 ч., </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98 ч.,</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60 ч.,</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36 ч.,</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- 2 ч.</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экзамен.</w:t>
      </w:r>
    </w:p>
    <w:p w:rsidR="00831E64" w:rsidRPr="00A50161" w:rsidRDefault="00831E64" w:rsidP="00831E64">
      <w:pPr>
        <w:spacing w:after="0" w:line="240" w:lineRule="auto"/>
        <w:jc w:val="both"/>
        <w:rPr>
          <w:rFonts w:ascii="Times New Roman" w:hAnsi="Times New Roman" w:cs="Times New Roman"/>
          <w:b/>
          <w:sz w:val="28"/>
          <w:szCs w:val="28"/>
        </w:rPr>
      </w:pP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2 семестр</w:t>
      </w:r>
    </w:p>
    <w:p w:rsidR="00831E64" w:rsidRPr="00A50161" w:rsidRDefault="00831E64" w:rsidP="00831E64">
      <w:pPr>
        <w:spacing w:after="0" w:line="240" w:lineRule="auto"/>
        <w:jc w:val="both"/>
        <w:rPr>
          <w:rFonts w:ascii="Times New Roman" w:hAnsi="Times New Roman" w:cs="Times New Roman"/>
          <w:b/>
          <w:sz w:val="28"/>
          <w:szCs w:val="28"/>
        </w:rPr>
      </w:pPr>
    </w:p>
    <w:p w:rsidR="00831E64" w:rsidRPr="00A50161" w:rsidRDefault="00831E64" w:rsidP="00831E64">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831E64" w:rsidRPr="00A50161" w:rsidRDefault="00831E64" w:rsidP="00831E64">
      <w:pPr>
        <w:spacing w:after="0" w:line="240" w:lineRule="auto"/>
        <w:jc w:val="both"/>
        <w:rPr>
          <w:rFonts w:ascii="Times New Roman" w:hAnsi="Times New Roman" w:cs="Times New Roman"/>
          <w:color w:val="000000"/>
          <w:sz w:val="28"/>
          <w:szCs w:val="28"/>
        </w:rPr>
      </w:pPr>
    </w:p>
    <w:p w:rsidR="00831E64" w:rsidRPr="00A50161" w:rsidRDefault="00831E64" w:rsidP="00831E64">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1. Вопрос русской литературы второй половины XIX века: как человек может влиять на окружающий мир и менять его к лучшему?</w:t>
      </w:r>
    </w:p>
    <w:p w:rsidR="00831E64" w:rsidRPr="00A50161" w:rsidRDefault="00831E64" w:rsidP="00831E64">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2. Человек в поиске прекрасного»: русская литература рубежа XIХ-ХХ веков в контексте социокультурных процессов эпохи. </w:t>
      </w:r>
    </w:p>
    <w:p w:rsidR="00831E64" w:rsidRPr="00A50161" w:rsidRDefault="00831E64" w:rsidP="00831E64">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3. Человек перед лицом эпохальных потрясений»: русская литература 20-40-х годов ХХ века. </w:t>
      </w:r>
    </w:p>
    <w:p w:rsidR="00831E64" w:rsidRPr="00A50161" w:rsidRDefault="00831E64" w:rsidP="00831E64">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5. Человек и человечность»: основные явления литературной жизни России конца 50-х – 80-х годов ХХ века. </w:t>
      </w:r>
    </w:p>
    <w:p w:rsidR="00831E64" w:rsidRPr="00A50161" w:rsidRDefault="00831E64" w:rsidP="00831E64">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6. Людей неинтересных в мире нет»: литература с середины 1960-х годов до начала ХХI века. </w:t>
      </w:r>
    </w:p>
    <w:p w:rsidR="00831E64" w:rsidRPr="00A50161" w:rsidRDefault="00831E64" w:rsidP="00831E64">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7. Литература народов России. </w:t>
      </w:r>
    </w:p>
    <w:p w:rsidR="00831E64" w:rsidRPr="00A50161" w:rsidRDefault="00831E64" w:rsidP="00831E64">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8. Зарубежная литература ХХ века. </w:t>
      </w:r>
    </w:p>
    <w:p w:rsidR="00831E64" w:rsidRPr="00A50161" w:rsidRDefault="00831E64" w:rsidP="00831E64">
      <w:pPr>
        <w:spacing w:after="0" w:line="240" w:lineRule="auto"/>
        <w:jc w:val="both"/>
        <w:rPr>
          <w:rFonts w:ascii="Times New Roman" w:hAnsi="Times New Roman" w:cs="Times New Roman"/>
          <w:sz w:val="28"/>
          <w:szCs w:val="28"/>
        </w:rPr>
      </w:pP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Смелова Е.С.</w:t>
      </w:r>
      <w:r w:rsidRPr="00A50161">
        <w:rPr>
          <w:rFonts w:ascii="Times New Roman" w:hAnsi="Times New Roman" w:cs="Times New Roman"/>
          <w:sz w:val="28"/>
          <w:szCs w:val="28"/>
        </w:rPr>
        <w:t>, методист, преподавател</w:t>
      </w:r>
      <w:r w:rsidR="00A50161" w:rsidRPr="00A50161">
        <w:rPr>
          <w:rFonts w:ascii="Times New Roman" w:hAnsi="Times New Roman" w:cs="Times New Roman"/>
          <w:sz w:val="28"/>
          <w:szCs w:val="28"/>
        </w:rPr>
        <w:t xml:space="preserve">ь техникума </w:t>
      </w:r>
      <w:r w:rsidRPr="00A50161">
        <w:rPr>
          <w:rFonts w:ascii="Times New Roman" w:hAnsi="Times New Roman" w:cs="Times New Roman"/>
          <w:sz w:val="28"/>
          <w:szCs w:val="28"/>
        </w:rPr>
        <w:t>ь;</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Иванова Н.Н.,</w:t>
      </w:r>
      <w:r w:rsidRPr="00A50161">
        <w:rPr>
          <w:rFonts w:ascii="Times New Roman" w:hAnsi="Times New Roman" w:cs="Times New Roman"/>
          <w:sz w:val="28"/>
          <w:szCs w:val="28"/>
        </w:rPr>
        <w:t xml:space="preserve"> преподаватель</w:t>
      </w:r>
      <w:r w:rsidR="00A50161" w:rsidRP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Колесникова Г.А.,</w:t>
      </w:r>
      <w:r w:rsidRPr="00A50161">
        <w:rPr>
          <w:rFonts w:ascii="Times New Roman" w:hAnsi="Times New Roman" w:cs="Times New Roman"/>
          <w:sz w:val="28"/>
          <w:szCs w:val="28"/>
        </w:rPr>
        <w:t xml:space="preserve"> преподаватель</w:t>
      </w:r>
      <w:r w:rsidR="00A50161" w:rsidRP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831E64" w:rsidRPr="00A50161" w:rsidRDefault="00831E64" w:rsidP="00831E64">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Тарасова И.А., </w:t>
      </w:r>
      <w:r w:rsidRPr="00A50161">
        <w:rPr>
          <w:rFonts w:ascii="Times New Roman" w:hAnsi="Times New Roman" w:cs="Times New Roman"/>
          <w:sz w:val="28"/>
          <w:szCs w:val="28"/>
        </w:rPr>
        <w:t>преподаватель</w:t>
      </w:r>
      <w:r w:rsidR="00A50161" w:rsidRP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831E64" w:rsidRPr="00A50161" w:rsidRDefault="00831E64" w:rsidP="00831E64">
      <w:pPr>
        <w:rPr>
          <w:rFonts w:ascii="Times New Roman" w:hAnsi="Times New Roman" w:cs="Times New Roman"/>
        </w:rPr>
      </w:pPr>
    </w:p>
    <w:p w:rsidR="00831E64" w:rsidRPr="00A50161" w:rsidRDefault="00831E64" w:rsidP="001374FA">
      <w:pPr>
        <w:spacing w:after="200" w:line="276" w:lineRule="auto"/>
        <w:rPr>
          <w:rFonts w:ascii="Times New Roman" w:eastAsia="Times New Roman" w:hAnsi="Times New Roman" w:cs="Times New Roman"/>
          <w:sz w:val="28"/>
          <w:szCs w:val="28"/>
          <w:lang w:eastAsia="ru-RU"/>
        </w:rPr>
      </w:pPr>
    </w:p>
    <w:p w:rsidR="00A317BA" w:rsidRPr="00A50161" w:rsidRDefault="00A317BA" w:rsidP="001374FA">
      <w:pPr>
        <w:spacing w:after="200" w:line="276" w:lineRule="auto"/>
        <w:rPr>
          <w:rFonts w:ascii="Times New Roman" w:eastAsia="Times New Roman" w:hAnsi="Times New Roman" w:cs="Times New Roman"/>
          <w:sz w:val="28"/>
          <w:szCs w:val="28"/>
          <w:lang w:eastAsia="ru-RU"/>
        </w:rPr>
      </w:pPr>
    </w:p>
    <w:p w:rsidR="00831E64" w:rsidRPr="00A50161" w:rsidRDefault="00831E64" w:rsidP="00831E64">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831E64" w:rsidRPr="00A50161" w:rsidRDefault="00831E64" w:rsidP="00831E64">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w:t>
      </w:r>
      <w:r w:rsidRPr="00A50161">
        <w:rPr>
          <w:rFonts w:ascii="Times New Roman" w:eastAsia="Times New Roman" w:hAnsi="Times New Roman" w:cs="Times New Roman"/>
          <w:b/>
          <w:sz w:val="28"/>
          <w:szCs w:val="28"/>
          <w:lang w:eastAsia="ru-RU"/>
        </w:rPr>
        <w:t>Иностранный язык</w:t>
      </w:r>
    </w:p>
    <w:p w:rsidR="00831E64" w:rsidRPr="00A50161" w:rsidRDefault="00831E64" w:rsidP="00831E64">
      <w:pPr>
        <w:widowControl w:val="0"/>
        <w:spacing w:after="0" w:line="240" w:lineRule="auto"/>
        <w:jc w:val="center"/>
        <w:rPr>
          <w:rFonts w:ascii="Times New Roman" w:hAnsi="Times New Roman" w:cs="Times New Roman"/>
          <w:b/>
          <w:sz w:val="28"/>
          <w:szCs w:val="28"/>
        </w:rPr>
      </w:pPr>
    </w:p>
    <w:p w:rsidR="00831E64" w:rsidRPr="00A50161" w:rsidRDefault="00831E64"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831E64" w:rsidRPr="00A50161" w:rsidRDefault="00831E64" w:rsidP="00831E64">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(базовый уровень подготовки)</w:t>
      </w:r>
    </w:p>
    <w:p w:rsidR="00831E64" w:rsidRPr="00A50161" w:rsidRDefault="00831E64"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831E64" w:rsidRPr="00A50161" w:rsidRDefault="00831E64" w:rsidP="00831E64">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w:t>
      </w:r>
      <w:r w:rsidR="00A50161" w:rsidRPr="00A50161">
        <w:rPr>
          <w:rFonts w:ascii="Times New Roman" w:hAnsi="Times New Roman" w:cs="Times New Roman"/>
          <w:sz w:val="28"/>
          <w:szCs w:val="28"/>
        </w:rPr>
        <w:t xml:space="preserve">                              </w:t>
      </w:r>
      <w:r w:rsidRPr="00A50161">
        <w:rPr>
          <w:rFonts w:ascii="Times New Roman" w:hAnsi="Times New Roman" w:cs="Times New Roman"/>
          <w:sz w:val="28"/>
          <w:szCs w:val="28"/>
        </w:rPr>
        <w:t>на базе основного общего образования – 3 года 10 месяцев</w:t>
      </w:r>
    </w:p>
    <w:p w:rsidR="00831E64" w:rsidRPr="00A50161" w:rsidRDefault="00831E64" w:rsidP="00831E64">
      <w:pPr>
        <w:widowControl w:val="0"/>
        <w:spacing w:after="0" w:line="240" w:lineRule="auto"/>
        <w:jc w:val="center"/>
        <w:rPr>
          <w:rFonts w:ascii="Times New Roman" w:hAnsi="Times New Roman" w:cs="Times New Roman"/>
          <w:b/>
          <w:sz w:val="28"/>
          <w:szCs w:val="28"/>
        </w:rPr>
      </w:pPr>
    </w:p>
    <w:p w:rsidR="00831E64" w:rsidRPr="00A50161" w:rsidRDefault="00831E64" w:rsidP="00831E64">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831E64" w:rsidRPr="00A50161" w:rsidRDefault="00831E64" w:rsidP="0083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w:t>
      </w:r>
      <w:r w:rsidRPr="00A50161">
        <w:rPr>
          <w:rFonts w:ascii="Times New Roman" w:eastAsia="Times New Roman" w:hAnsi="Times New Roman" w:cs="Times New Roman"/>
          <w:sz w:val="28"/>
          <w:szCs w:val="28"/>
          <w:lang w:eastAsia="ru-RU"/>
        </w:rPr>
        <w:t>Иностранный язык</w:t>
      </w:r>
      <w:r w:rsidRPr="00A50161">
        <w:rPr>
          <w:rFonts w:ascii="Times New Roman" w:hAnsi="Times New Roman" w:cs="Times New Roman"/>
          <w:sz w:val="28"/>
          <w:szCs w:val="28"/>
        </w:rPr>
        <w:t>»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831E64" w:rsidRPr="00A50161" w:rsidRDefault="00831E64" w:rsidP="00831E6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Рабочая программа предназначена для изучения </w:t>
      </w:r>
      <w:r w:rsidRPr="00A50161">
        <w:rPr>
          <w:rFonts w:ascii="Times New Roman" w:eastAsia="Times New Roman" w:hAnsi="Times New Roman" w:cs="Times New Roman"/>
          <w:sz w:val="28"/>
          <w:szCs w:val="28"/>
          <w:lang w:eastAsia="ru-RU"/>
        </w:rPr>
        <w:t>иностранного языка</w:t>
      </w:r>
      <w:r w:rsidRPr="00A50161">
        <w:rPr>
          <w:rFonts w:ascii="Times New Roman" w:hAnsi="Times New Roman" w:cs="Times New Roman"/>
          <w:sz w:val="28"/>
          <w:szCs w:val="28"/>
        </w:rPr>
        <w:t xml:space="preserve"> обучающимися в пределах освоения ППССЗ на базе основного общего образования.</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Содержание программы «</w:t>
      </w:r>
      <w:r w:rsidRPr="00A50161">
        <w:rPr>
          <w:rFonts w:ascii="Times New Roman" w:eastAsia="Times New Roman" w:hAnsi="Times New Roman" w:cs="Times New Roman"/>
          <w:sz w:val="28"/>
          <w:szCs w:val="28"/>
          <w:lang w:eastAsia="zh-CN"/>
        </w:rPr>
        <w:t>Иностранный язык</w:t>
      </w:r>
      <w:r w:rsidRPr="00A50161">
        <w:rPr>
          <w:rFonts w:ascii="Times New Roman" w:hAnsi="Times New Roman" w:cs="Times New Roman"/>
          <w:sz w:val="28"/>
          <w:szCs w:val="28"/>
          <w:lang w:eastAsia="zh-CN"/>
        </w:rPr>
        <w:t xml:space="preserve">»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831E64" w:rsidRPr="00A50161" w:rsidRDefault="00831E64" w:rsidP="00831E64">
      <w:pPr>
        <w:pStyle w:val="a6"/>
        <w:widowControl w:val="0"/>
        <w:numPr>
          <w:ilvl w:val="0"/>
          <w:numId w:val="9"/>
        </w:numPr>
        <w:spacing w:after="0" w:line="240" w:lineRule="auto"/>
        <w:ind w:left="426" w:hanging="153"/>
        <w:jc w:val="both"/>
        <w:rPr>
          <w:rFonts w:ascii="Times New Roman" w:hAnsi="Times New Roman"/>
        </w:rPr>
      </w:pPr>
      <w:r w:rsidRPr="00A50161">
        <w:rPr>
          <w:rFonts w:ascii="Times New Roman" w:eastAsia="OfficinaSansBookC" w:hAnsi="Times New Roman"/>
          <w:color w:val="000000"/>
          <w:sz w:val="28"/>
          <w:szCs w:val="28"/>
        </w:rPr>
        <w:t>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полиязычном и поликультурном мире;</w:t>
      </w:r>
    </w:p>
    <w:p w:rsidR="00831E64" w:rsidRPr="00A50161" w:rsidRDefault="00831E64" w:rsidP="00831E64">
      <w:pPr>
        <w:widowControl w:val="0"/>
        <w:numPr>
          <w:ilvl w:val="0"/>
          <w:numId w:val="9"/>
        </w:numPr>
        <w:suppressAutoHyphens/>
        <w:spacing w:after="0" w:line="240" w:lineRule="auto"/>
        <w:ind w:left="426" w:hanging="153"/>
        <w:jc w:val="both"/>
        <w:rPr>
          <w:rFonts w:ascii="Times New Roman" w:hAnsi="Times New Roman" w:cs="Times New Roman"/>
        </w:rPr>
      </w:pPr>
      <w:r w:rsidRPr="00A50161">
        <w:rPr>
          <w:rFonts w:ascii="Times New Roman" w:eastAsia="OfficinaSansBookC" w:hAnsi="Times New Roman" w:cs="Times New Roman"/>
          <w:color w:val="000000"/>
          <w:sz w:val="28"/>
          <w:szCs w:val="28"/>
        </w:rPr>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831E64" w:rsidRPr="00A50161" w:rsidRDefault="00831E64" w:rsidP="00831E64">
      <w:pPr>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153"/>
        <w:jc w:val="both"/>
        <w:rPr>
          <w:rFonts w:ascii="Times New Roman" w:hAnsi="Times New Roman" w:cs="Times New Roman"/>
        </w:rPr>
      </w:pPr>
      <w:r w:rsidRPr="00A50161">
        <w:rPr>
          <w:rFonts w:ascii="Times New Roman" w:eastAsia="OfficinaSansBookC" w:hAnsi="Times New Roman" w:cs="Times New Roman"/>
          <w:color w:val="000000"/>
          <w:sz w:val="28"/>
          <w:szCs w:val="28"/>
          <w:lang w:eastAsia="zh-CN"/>
        </w:rPr>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rPr>
      </w:pPr>
      <w:r w:rsidRPr="00A50161">
        <w:rPr>
          <w:rFonts w:ascii="Times New Roman" w:hAnsi="Times New Roman" w:cs="Times New Roman"/>
          <w:sz w:val="28"/>
          <w:szCs w:val="28"/>
          <w:lang w:eastAsia="zh-CN"/>
        </w:rPr>
        <w:t>Содержание учебно</w:t>
      </w:r>
      <w:r w:rsidRPr="00A50161">
        <w:rPr>
          <w:rFonts w:ascii="Times New Roman" w:eastAsia="Times New Roman" w:hAnsi="Times New Roman" w:cs="Times New Roman"/>
          <w:color w:val="000000"/>
          <w:sz w:val="28"/>
          <w:szCs w:val="28"/>
          <w:lang w:eastAsia="zh-CN"/>
        </w:rPr>
        <w:t>го</w:t>
      </w:r>
      <w:r w:rsidRPr="00A50161">
        <w:rPr>
          <w:rFonts w:ascii="Times New Roman" w:hAnsi="Times New Roman" w:cs="Times New Roman"/>
          <w:sz w:val="28"/>
          <w:szCs w:val="28"/>
          <w:lang w:eastAsia="zh-CN"/>
        </w:rPr>
        <w:t xml:space="preserve"> </w:t>
      </w:r>
      <w:r w:rsidRPr="00A50161">
        <w:rPr>
          <w:rFonts w:ascii="Times New Roman" w:eastAsia="Times New Roman" w:hAnsi="Times New Roman" w:cs="Times New Roman"/>
          <w:color w:val="000000"/>
          <w:sz w:val="28"/>
          <w:szCs w:val="28"/>
          <w:lang w:eastAsia="zh-CN"/>
        </w:rPr>
        <w:t>предмета</w:t>
      </w:r>
      <w:r w:rsidRPr="00A50161">
        <w:rPr>
          <w:rFonts w:ascii="Times New Roman" w:hAnsi="Times New Roman" w:cs="Times New Roman"/>
          <w:sz w:val="28"/>
          <w:szCs w:val="28"/>
          <w:lang w:eastAsia="zh-CN"/>
        </w:rPr>
        <w:t xml:space="preserve"> направлено на формирование различных видов компетенций: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лингвистической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приобретенного словарного запаса;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партнеров по </w:t>
      </w:r>
      <w:r w:rsidRPr="00A50161">
        <w:rPr>
          <w:rFonts w:ascii="Times New Roman" w:hAnsi="Times New Roman" w:cs="Times New Roman"/>
          <w:sz w:val="28"/>
          <w:szCs w:val="28"/>
          <w:lang w:eastAsia="zh-CN"/>
        </w:rPr>
        <w:lastRenderedPageBreak/>
        <w:t xml:space="preserve">общению;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социальной - развитие умения вступать в коммуникацию и поддерживать ее;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стратегической — совершенствование умения компенсировать недостаточность знания языка и опыта общения в иноязычной среде;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предметной — развитие умения использовать знания и навыки, формируемые в рамках дисциплины.</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Содержание учебно</w:t>
      </w:r>
      <w:r w:rsidRPr="00A50161">
        <w:rPr>
          <w:rFonts w:ascii="Times New Roman" w:eastAsia="Times New Roman" w:hAnsi="Times New Roman" w:cs="Times New Roman"/>
          <w:color w:val="000000"/>
          <w:sz w:val="28"/>
          <w:szCs w:val="28"/>
          <w:lang w:eastAsia="zh-CN"/>
        </w:rPr>
        <w:t>го предмета</w:t>
      </w:r>
      <w:r w:rsidRPr="00A50161">
        <w:rPr>
          <w:rFonts w:ascii="Times New Roman" w:hAnsi="Times New Roman" w:cs="Times New Roman"/>
          <w:sz w:val="28"/>
          <w:szCs w:val="28"/>
          <w:lang w:eastAsia="zh-CN"/>
        </w:rPr>
        <w:t xml:space="preserve"> «</w:t>
      </w:r>
      <w:r w:rsidRPr="00A50161">
        <w:rPr>
          <w:rFonts w:ascii="Times New Roman" w:eastAsia="Times New Roman" w:hAnsi="Times New Roman" w:cs="Times New Roman"/>
          <w:color w:val="000000"/>
          <w:sz w:val="28"/>
          <w:szCs w:val="28"/>
          <w:lang w:eastAsia="zh-CN"/>
        </w:rPr>
        <w:t xml:space="preserve">Иностранный </w:t>
      </w:r>
      <w:r w:rsidRPr="00A50161">
        <w:rPr>
          <w:rFonts w:ascii="Times New Roman" w:hAnsi="Times New Roman" w:cs="Times New Roman"/>
          <w:sz w:val="28"/>
          <w:szCs w:val="28"/>
          <w:lang w:eastAsia="zh-CN"/>
        </w:rPr>
        <w:t xml:space="preserve"> язык» делится на основное, которое изучается в зависимости от профиля профессионального образования, и профессионально направленное, предназначенное для освоения профессий СПО и специальностей СПО технического профил</w:t>
      </w:r>
      <w:r w:rsidRPr="00A50161">
        <w:rPr>
          <w:rFonts w:ascii="Times New Roman" w:eastAsia="Times New Roman" w:hAnsi="Times New Roman" w:cs="Times New Roman"/>
          <w:color w:val="000000"/>
          <w:sz w:val="28"/>
          <w:szCs w:val="28"/>
          <w:lang w:eastAsia="zh-CN"/>
        </w:rPr>
        <w:t>я</w:t>
      </w:r>
      <w:r w:rsidRPr="00A50161">
        <w:rPr>
          <w:rFonts w:ascii="Times New Roman" w:hAnsi="Times New Roman" w:cs="Times New Roman"/>
          <w:sz w:val="28"/>
          <w:szCs w:val="28"/>
          <w:lang w:eastAsia="zh-CN"/>
        </w:rPr>
        <w:t xml:space="preserve"> профессионального образования.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Основное содержание предполагает формирование у обучающихся совокупности следующих практических умений: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 п.;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50161">
        <w:rPr>
          <w:rFonts w:ascii="Times New Roman" w:hAnsi="Times New Roman" w:cs="Times New Roman"/>
          <w:sz w:val="28"/>
          <w:szCs w:val="28"/>
          <w:lang w:eastAsia="zh-CN"/>
        </w:rPr>
        <w:t xml:space="preserve">   • заполнить анкету/заявление о выдаче документа (например, туристической визы); • написать энциклопедическую или справочную статью о родном городе по предложенному шаблону;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       • составить резюме. Профессионально ориентированное содержание нацелено на формирование коммуникативной компетенции в деловой и выбранной профессиональной сфере, а также на освоение, повторение и закрепление грамматических и лексических структур, которые наиболее часто используются в деловой и профессиональной речи.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w:t>
      </w:r>
      <w:r w:rsidRPr="00A50161">
        <w:rPr>
          <w:rFonts w:ascii="Times New Roman" w:eastAsia="Times New Roman" w:hAnsi="Times New Roman" w:cs="Times New Roman"/>
          <w:sz w:val="28"/>
          <w:szCs w:val="28"/>
          <w:lang w:eastAsia="zh-CN"/>
        </w:rPr>
        <w:t>Иностранный язык</w:t>
      </w:r>
      <w:r w:rsidRPr="00A50161">
        <w:rPr>
          <w:rFonts w:ascii="Times New Roman" w:hAnsi="Times New Roman" w:cs="Times New Roman"/>
          <w:sz w:val="28"/>
          <w:szCs w:val="28"/>
          <w:lang w:eastAsia="zh-CN"/>
        </w:rPr>
        <w:t>» изучается с учетом профиля получаемого профессионального образования по специальности.</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831E64" w:rsidRPr="00A50161" w:rsidRDefault="00831E64" w:rsidP="00831E64">
      <w:pPr>
        <w:shd w:val="clear" w:color="auto" w:fill="FFFFFF"/>
        <w:spacing w:after="0" w:line="240" w:lineRule="auto"/>
        <w:ind w:firstLine="720"/>
        <w:jc w:val="both"/>
        <w:rPr>
          <w:rFonts w:ascii="Times New Roman" w:hAnsi="Times New Roman" w:cs="Times New Roman"/>
          <w:spacing w:val="6"/>
          <w:sz w:val="28"/>
          <w:szCs w:val="28"/>
          <w:lang w:eastAsia="zh-CN"/>
        </w:rPr>
      </w:pPr>
    </w:p>
    <w:p w:rsidR="00831E64" w:rsidRPr="00A50161" w:rsidRDefault="00831E64" w:rsidP="00831E64">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lastRenderedPageBreak/>
        <w:t xml:space="preserve">2. </w:t>
      </w:r>
      <w:r w:rsidRPr="00A50161">
        <w:rPr>
          <w:rFonts w:ascii="Times New Roman" w:hAnsi="Times New Roman" w:cs="Times New Roman"/>
          <w:b/>
          <w:sz w:val="28"/>
          <w:szCs w:val="28"/>
        </w:rPr>
        <w:t>Цель и планируемые результаты освоения предмета</w:t>
      </w:r>
    </w:p>
    <w:p w:rsidR="00831E64" w:rsidRPr="00A50161" w:rsidRDefault="00831E64" w:rsidP="00831E6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Освоение содержания учебного предмета «</w:t>
      </w:r>
      <w:r w:rsidRPr="00A50161">
        <w:rPr>
          <w:rFonts w:ascii="Times New Roman" w:eastAsia="Times New Roman" w:hAnsi="Times New Roman" w:cs="Times New Roman"/>
          <w:sz w:val="28"/>
          <w:szCs w:val="28"/>
          <w:lang w:eastAsia="ru-RU"/>
        </w:rPr>
        <w:t>Иностранный язык</w:t>
      </w:r>
      <w:r w:rsidRPr="00A50161">
        <w:rPr>
          <w:rFonts w:ascii="Times New Roman" w:hAnsi="Times New Roman" w:cs="Times New Roman"/>
          <w:sz w:val="28"/>
          <w:szCs w:val="28"/>
        </w:rPr>
        <w:t xml:space="preserve">»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tbl>
      <w:tblPr>
        <w:tblW w:w="9649" w:type="dxa"/>
        <w:jc w:val="center"/>
        <w:tblLayout w:type="fixed"/>
        <w:tblLook w:val="0400" w:firstRow="0" w:lastRow="0" w:firstColumn="0" w:lastColumn="0" w:noHBand="0" w:noVBand="1"/>
      </w:tblPr>
      <w:tblGrid>
        <w:gridCol w:w="2116"/>
        <w:gridCol w:w="3272"/>
        <w:gridCol w:w="4261"/>
      </w:tblGrid>
      <w:tr w:rsidR="00831E64" w:rsidRPr="00A50161" w:rsidTr="00831E64">
        <w:trPr>
          <w:cantSplit/>
          <w:trHeight w:val="475"/>
          <w:jc w:val="center"/>
        </w:trPr>
        <w:tc>
          <w:tcPr>
            <w:tcW w:w="2116" w:type="dxa"/>
            <w:vMerge w:val="restart"/>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pacing w:after="0" w:line="240" w:lineRule="auto"/>
              <w:ind w:right="-51"/>
              <w:jc w:val="center"/>
              <w:rPr>
                <w:rFonts w:ascii="Times New Roman" w:hAnsi="Times New Roman" w:cs="Times New Roman"/>
                <w:b/>
                <w:iCs/>
                <w:sz w:val="24"/>
                <w:szCs w:val="24"/>
              </w:rPr>
            </w:pPr>
            <w:r w:rsidRPr="00A50161">
              <w:rPr>
                <w:rFonts w:ascii="Times New Roman" w:hAnsi="Times New Roman" w:cs="Times New Roman"/>
                <w:b/>
                <w:iCs/>
                <w:sz w:val="24"/>
                <w:szCs w:val="24"/>
              </w:rPr>
              <w:t>Код и наименование формируемых компетенций</w:t>
            </w:r>
          </w:p>
        </w:tc>
        <w:tc>
          <w:tcPr>
            <w:tcW w:w="7533" w:type="dxa"/>
            <w:gridSpan w:val="2"/>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pacing w:after="0" w:line="240" w:lineRule="auto"/>
              <w:jc w:val="center"/>
              <w:rPr>
                <w:rFonts w:ascii="Times New Roman" w:hAnsi="Times New Roman" w:cs="Times New Roman"/>
                <w:b/>
                <w:sz w:val="24"/>
                <w:szCs w:val="24"/>
              </w:rPr>
            </w:pPr>
            <w:r w:rsidRPr="00A50161">
              <w:rPr>
                <w:rFonts w:ascii="Times New Roman" w:hAnsi="Times New Roman" w:cs="Times New Roman"/>
                <w:b/>
                <w:iCs/>
                <w:sz w:val="24"/>
                <w:szCs w:val="24"/>
              </w:rPr>
              <w:t xml:space="preserve">Планируемые результаты освоения </w:t>
            </w:r>
            <w:r w:rsidRPr="00A50161">
              <w:rPr>
                <w:rFonts w:ascii="Times New Roman" w:eastAsia="Calibri" w:hAnsi="Times New Roman" w:cs="Times New Roman"/>
                <w:b/>
                <w:iCs/>
                <w:sz w:val="24"/>
                <w:szCs w:val="24"/>
                <w:lang w:eastAsia="en-GB"/>
              </w:rPr>
              <w:t>предмета</w:t>
            </w:r>
          </w:p>
        </w:tc>
      </w:tr>
      <w:tr w:rsidR="00831E64" w:rsidRPr="00A50161" w:rsidTr="00831E64">
        <w:trPr>
          <w:cantSplit/>
          <w:trHeight w:val="567"/>
          <w:jc w:val="center"/>
        </w:trPr>
        <w:tc>
          <w:tcPr>
            <w:tcW w:w="2116" w:type="dxa"/>
            <w:vMerge/>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pacing w:after="0" w:line="240" w:lineRule="auto"/>
              <w:jc w:val="center"/>
              <w:rPr>
                <w:rFonts w:ascii="Times New Roman" w:hAnsi="Times New Roman" w:cs="Times New Roman"/>
                <w:sz w:val="24"/>
                <w:szCs w:val="24"/>
              </w:rPr>
            </w:pPr>
          </w:p>
        </w:tc>
        <w:tc>
          <w:tcPr>
            <w:tcW w:w="3272" w:type="dxa"/>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pacing w:after="0" w:line="240" w:lineRule="auto"/>
              <w:jc w:val="center"/>
              <w:rPr>
                <w:rFonts w:ascii="Times New Roman" w:hAnsi="Times New Roman" w:cs="Times New Roman"/>
                <w:b/>
                <w:sz w:val="24"/>
                <w:szCs w:val="24"/>
              </w:rPr>
            </w:pPr>
            <w:r w:rsidRPr="00A50161">
              <w:rPr>
                <w:rFonts w:ascii="Times New Roman" w:eastAsia="Times New Roman" w:hAnsi="Times New Roman" w:cs="Times New Roman"/>
                <w:b/>
                <w:sz w:val="24"/>
                <w:szCs w:val="24"/>
              </w:rPr>
              <w:t>Общие (личностные и метапредметные)</w:t>
            </w:r>
          </w:p>
        </w:tc>
        <w:tc>
          <w:tcPr>
            <w:tcW w:w="4261" w:type="dxa"/>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spacing w:after="0" w:line="240" w:lineRule="auto"/>
              <w:jc w:val="center"/>
              <w:rPr>
                <w:rFonts w:ascii="Times New Roman" w:hAnsi="Times New Roman" w:cs="Times New Roman"/>
                <w:sz w:val="24"/>
                <w:szCs w:val="24"/>
              </w:rPr>
            </w:pPr>
            <w:r w:rsidRPr="00A50161">
              <w:rPr>
                <w:rFonts w:ascii="Times New Roman" w:eastAsia="Times New Roman" w:hAnsi="Times New Roman" w:cs="Times New Roman"/>
                <w:b/>
                <w:sz w:val="24"/>
                <w:szCs w:val="24"/>
                <w:lang w:eastAsia="en-GB"/>
              </w:rPr>
              <w:t>Предметные</w:t>
            </w:r>
          </w:p>
        </w:tc>
      </w:tr>
      <w:tr w:rsidR="00831E64" w:rsidRPr="00A50161" w:rsidTr="00831E64">
        <w:trPr>
          <w:trHeight w:val="562"/>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ОК 01 Выбирать способы решения задач профессиональной деятельности применительно </w:t>
            </w:r>
            <w:r w:rsidRPr="00A50161">
              <w:rPr>
                <w:rFonts w:ascii="Times New Roman" w:eastAsia="Times New Roman" w:hAnsi="Times New Roman" w:cs="Times New Roman"/>
                <w:sz w:val="24"/>
                <w:szCs w:val="24"/>
              </w:rPr>
              <w:br/>
              <w:t>к различным контекстам</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w:t>
            </w:r>
            <w:sdt>
              <w:sdtPr>
                <w:rPr>
                  <w:rFonts w:ascii="Times New Roman" w:hAnsi="Times New Roman" w:cs="Times New Roman"/>
                </w:rPr>
                <w:id w:val="1285305122"/>
              </w:sdtPr>
              <w:sdtEndPr/>
              <w:sdtContent>
                <w:r w:rsidRPr="00A50161">
                  <w:rPr>
                    <w:rFonts w:ascii="Times New Roman" w:eastAsia="Times New Roman" w:hAnsi="Times New Roman" w:cs="Times New Roman"/>
                    <w:sz w:val="24"/>
                    <w:szCs w:val="24"/>
                  </w:rPr>
                  <w:t>воспринимать задачу и/или проблему в профессиональном и/или социальном контексте;</w:t>
                </w:r>
              </w:sdtContent>
            </w:sdt>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анализировать задачу и/или проблему и выделять её составные части;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планировать этапы решения задачи; составлять план действия;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эффективно искать информацию, необходимую для решения задачи и/или проблемы;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определять необходимые ресурсы;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владеть актуальными методами работы в профессиональной и смежных сферах;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реализовывать составленный план;</w:t>
            </w:r>
          </w:p>
          <w:p w:rsidR="00831E64" w:rsidRPr="00A50161" w:rsidRDefault="00831E64" w:rsidP="00831E64">
            <w:pPr>
              <w:widowControl w:val="0"/>
              <w:spacing w:after="0"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оценивать результат и последствия своих действий (самостоятельно или с помощью наставника;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осознанно использовать необходимые речевые средства для решения коммуникативных задач</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знать социокультурный портрет и наследие родной страны и страны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грамотно излагать свои мысли на государственном и иностранном языках;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отстаивать свою гражданскую позицию;</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проявлять толерантность к другим народам и иной культуре;</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владеть нормами межкультурного и межличностного общения;</w:t>
            </w:r>
          </w:p>
          <w:p w:rsidR="00831E64" w:rsidRPr="00A50161" w:rsidRDefault="00831E64" w:rsidP="00831E64">
            <w:pPr>
              <w:widowControl w:val="0"/>
              <w:spacing w:after="0" w:line="240" w:lineRule="auto"/>
              <w:jc w:val="both"/>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-осознавать личностный смысл обучения и саморазвития;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самостоятельно определять цели собственной траектории развития;</w:t>
            </w:r>
          </w:p>
          <w:p w:rsidR="00831E64" w:rsidRPr="00A50161" w:rsidRDefault="00831E64" w:rsidP="00831E64">
            <w:pPr>
              <w:widowControl w:val="0"/>
              <w:spacing w:after="0" w:line="240" w:lineRule="auto"/>
              <w:jc w:val="both"/>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самостоятельно определять способы достижения заявленных целей;</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устанавливать причинно-следственные связи;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оценивать и обосновывать свои действия (текущие и планируемые;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w:t>
            </w:r>
            <w:r w:rsidRPr="00A50161">
              <w:rPr>
                <w:rFonts w:ascii="Times New Roman" w:eastAsia="Times New Roman" w:hAnsi="Times New Roman" w:cs="Times New Roman"/>
                <w:color w:val="000000"/>
                <w:sz w:val="24"/>
                <w:szCs w:val="24"/>
              </w:rPr>
              <w:t>своение и использование межпредметных понятий и универсальных учебных действий</w:t>
            </w:r>
          </w:p>
          <w:p w:rsidR="00831E64" w:rsidRPr="00A50161" w:rsidRDefault="00831E64" w:rsidP="00831E64">
            <w:pPr>
              <w:widowControl w:val="0"/>
              <w:spacing w:after="0" w:line="240" w:lineRule="auto"/>
              <w:jc w:val="both"/>
              <w:rPr>
                <w:rFonts w:ascii="Times New Roman" w:hAnsi="Times New Roman" w:cs="Times New Roman"/>
                <w:sz w:val="24"/>
                <w:szCs w:val="24"/>
              </w:rPr>
            </w:pPr>
            <w:r w:rsidRPr="00A50161">
              <w:rPr>
                <w:rFonts w:ascii="Times New Roman" w:eastAsia="Times New Roman" w:hAnsi="Times New Roman" w:cs="Times New Roman"/>
                <w:color w:val="000000"/>
                <w:sz w:val="24"/>
                <w:szCs w:val="24"/>
              </w:rPr>
              <w:t>- овладение навыками учебно-исследовательской, проектной и социальной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достижение уровня владения иностранным языком, превышающего пороговый, достаточного для делового общения в рамках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сформированность умения перевода с иностранного языка на русский при работе с несложными текстами в русле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овладение основными видами речевой деятельности в рамках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w:t>
            </w:r>
            <w:r w:rsidRPr="00A50161">
              <w:rPr>
                <w:rFonts w:ascii="Times New Roman" w:eastAsia="Times New Roman" w:hAnsi="Times New Roman" w:cs="Times New Roman"/>
                <w:sz w:val="24"/>
                <w:szCs w:val="24"/>
              </w:rPr>
              <w:lastRenderedPageBreak/>
              <w:t>рамках отобранного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ведение разных видов диалога (в том числе комбинированный) объемом до 9 реплик;</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-выполненной проектной работы;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передача основного содержания прочитанного текста с выражением своего отношения;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несплошных текстов (таблицы, диаграммы, графики) и понимать представленную в них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письменных высказываний объемом до 180 слов с опорой на план, картинку, таблицу, графики, диаграммы, прочитанный/прослушанный текст;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заполнение таблицы, кратко фиксируя содержание прочитанного/прослушанного текста или дополняя информацию в таблице;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написание электронного сообщения личного характера объемом до 140 слов, соблюдая принятый речевой этикет;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произношение слов с правильным ударением и фразы с соблюдением их ритмико-интонационных особенностей, в том числе применять </w:t>
            </w:r>
            <w:r w:rsidRPr="00A50161">
              <w:rPr>
                <w:rFonts w:ascii="Times New Roman" w:eastAsia="Times New Roman" w:hAnsi="Times New Roman" w:cs="Times New Roman"/>
                <w:sz w:val="24"/>
                <w:szCs w:val="24"/>
              </w:rPr>
              <w:lastRenderedPageBreak/>
              <w:t>правила отсутствия фразового ударения на служебных словах;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орфографическими навыками в отношении изученного лексического материала;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пунктуационными навыками (использование запятой при перечислении, обращении и при выделении вводных слов; апостроф; точку, вопросительный и восклицательный знаки; без точки после заголовка);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оформления электронного сообщения личного характера;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выявление признаков изученных грамматических и лексических явлений по заданным основаниям;</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w:t>
            </w:r>
            <w:r w:rsidRPr="00A50161">
              <w:rPr>
                <w:rFonts w:ascii="Times New Roman" w:eastAsia="Times New Roman" w:hAnsi="Times New Roman" w:cs="Times New Roman"/>
                <w:sz w:val="24"/>
                <w:szCs w:val="24"/>
              </w:rPr>
              <w:lastRenderedPageBreak/>
              <w:t>рамках тематического содержания речи в соответствии с решаемой коммуникативной задачей;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норм вежливости в межкультурном общении;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pStyle w:val="ConsPlusNormal"/>
              <w:rPr>
                <w:rFonts w:ascii="Times New Roman" w:hAnsi="Times New Roman" w:cs="Times New Roman"/>
                <w:sz w:val="24"/>
                <w:szCs w:val="24"/>
              </w:rPr>
            </w:pPr>
            <w:r w:rsidRPr="00A50161">
              <w:rPr>
                <w:rFonts w:ascii="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1"/>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 xml:space="preserve">ОК 02 </w:t>
            </w:r>
            <w:r w:rsidRPr="00A50161">
              <w:rPr>
                <w:rFonts w:ascii="Times New Roman" w:eastAsia="Times New Roman" w:hAnsi="Times New Roman" w:cs="Times New Roman"/>
                <w:sz w:val="24"/>
                <w:szCs w:val="24"/>
                <w:shd w:val="clear" w:color="auto" w:fill="FFFFFF"/>
              </w:rPr>
              <w:t>Осуществлять поиск, анализ</w:t>
            </w:r>
            <w:r w:rsidRPr="00A50161">
              <w:rPr>
                <w:rFonts w:ascii="Times New Roman" w:eastAsia="Times New Roman" w:hAnsi="Times New Roman" w:cs="Times New Roman"/>
                <w:sz w:val="24"/>
                <w:szCs w:val="24"/>
              </w:rPr>
              <w:t xml:space="preserve"> и интерпретации информации, и информационные технологии для выполнения задач профессиональной деятельности</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определять задачи для поиска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определять необходимые источники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планировать процесс поиска; структурировать получаемую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выделять наиболее значимое в перечне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оценивать практическую значимость результатов поиска;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использовать современное программное обеспечение;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использовать различные цифровые средства для решения профессиональных задач;</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w:t>
            </w:r>
            <w:r w:rsidRPr="00A50161">
              <w:rPr>
                <w:rFonts w:ascii="Times New Roman" w:eastAsia="Times New Roman" w:hAnsi="Times New Roman" w:cs="Times New Roman"/>
                <w:color w:val="000000"/>
                <w:sz w:val="24"/>
                <w:szCs w:val="24"/>
              </w:rPr>
              <w:t xml:space="preserve"> осознанно использовать необходимые речевые средства для решения коммуникативных задач;</w:t>
            </w:r>
          </w:p>
          <w:p w:rsidR="00831E64" w:rsidRPr="00A50161" w:rsidRDefault="00831E64" w:rsidP="00831E64">
            <w:pPr>
              <w:widowControl w:val="0"/>
              <w:spacing w:after="0" w:line="240" w:lineRule="auto"/>
              <w:rPr>
                <w:rFonts w:ascii="Times New Roman" w:hAnsi="Times New Roman" w:cs="Times New Roman"/>
                <w:b/>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достижение уровня владения иностранным языком, превышающего пороговый, достаточного для делового общения в рамках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сформированность умения перевода с иностранного языка на русский при работе с несложными текстами в русле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овладение основными видами речевой деятельности в рамках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ведение разных видов диалога (в том числе комбинированный) объемом до 9 реплик;</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выполненной проектной работы;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передача основного содержания </w:t>
            </w:r>
            <w:r w:rsidRPr="00A50161">
              <w:rPr>
                <w:rFonts w:ascii="Times New Roman" w:eastAsia="Times New Roman" w:hAnsi="Times New Roman" w:cs="Times New Roman"/>
                <w:sz w:val="24"/>
                <w:szCs w:val="24"/>
              </w:rPr>
              <w:lastRenderedPageBreak/>
              <w:t>прочитанного текста с выражением своего отношения;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несплошных текстов (таблицы, диаграммы, графики) и понимать представленную в них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письменных высказываний объемом до 180 слов с опорой на план, картинку, таблицу, графики, диаграммы, прочитанный/прослушанный текст;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заполнение таблицы, кратко фиксируя содержание прочитанного/прослушанного текста или дополняя информацию в таблице;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написание электронного сообщения личного характера объемом до 140 слов, соблюдая принятый речевой этикет;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w:t>
            </w:r>
            <w:r w:rsidRPr="00A50161">
              <w:rPr>
                <w:rFonts w:ascii="Times New Roman" w:eastAsia="Times New Roman" w:hAnsi="Times New Roman" w:cs="Times New Roman"/>
                <w:sz w:val="24"/>
                <w:szCs w:val="24"/>
              </w:rPr>
              <w:lastRenderedPageBreak/>
              <w:t>чтения и интонации;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орфографическими навыками в отношении изученного лексического материала;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оформления электронного сообщения личного характера;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выявление признаков изученных грамматических и лексических явлений по заданным основаниям;</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норм вежливости в межкультурном общении;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владение компенсаторными умениями, позволяющими в случае </w:t>
            </w:r>
            <w:r w:rsidRPr="00A50161">
              <w:rPr>
                <w:rFonts w:ascii="Times New Roman" w:eastAsia="Times New Roman" w:hAnsi="Times New Roman" w:cs="Times New Roman"/>
                <w:sz w:val="24"/>
                <w:szCs w:val="24"/>
              </w:rPr>
              <w:lastRenderedPageBreak/>
              <w:t>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pStyle w:val="ConsPlusNormal"/>
              <w:rPr>
                <w:rFonts w:ascii="Times New Roman" w:hAnsi="Times New Roman" w:cs="Times New Roman"/>
                <w:sz w:val="24"/>
                <w:szCs w:val="24"/>
              </w:rPr>
            </w:pPr>
            <w:r w:rsidRPr="00A50161">
              <w:rPr>
                <w:rFonts w:ascii="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1114"/>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 xml:space="preserve">ОК 04 </w:t>
            </w:r>
            <w:r w:rsidRPr="00A50161">
              <w:rPr>
                <w:rFonts w:ascii="Times New Roman" w:eastAsia="Times New Roman" w:hAnsi="Times New Roman" w:cs="Times New Roman"/>
                <w:color w:val="222222"/>
                <w:sz w:val="24"/>
                <w:szCs w:val="24"/>
                <w:shd w:val="clear" w:color="auto" w:fill="FFFFFF"/>
              </w:rPr>
              <w:t>Работать в коллективе и команде, эффективно взаимодействовать с коллегами, руководством, клиентами;</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участвовать в диалогах на знакомые общие и профессиональные темы;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строить простые высказывания </w:t>
            </w:r>
            <w:sdt>
              <w:sdtPr>
                <w:rPr>
                  <w:rFonts w:ascii="Times New Roman" w:hAnsi="Times New Roman" w:cs="Times New Roman"/>
                </w:rPr>
                <w:id w:val="1063604472"/>
              </w:sdtPr>
              <w:sdtEndPr/>
              <w:sdtContent>
                <w:r w:rsidRPr="00A50161">
                  <w:rPr>
                    <w:rFonts w:ascii="Times New Roman" w:eastAsia="Times New Roman" w:hAnsi="Times New Roman" w:cs="Times New Roman"/>
                    <w:sz w:val="24"/>
                    <w:szCs w:val="24"/>
                  </w:rPr>
                  <w:t>о себе, своей профессиональной деятельности;</w:t>
                </w:r>
              </w:sdtContent>
            </w:sdt>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color w:val="000000"/>
                <w:sz w:val="24"/>
                <w:szCs w:val="24"/>
              </w:rPr>
              <w:t xml:space="preserve">- осознанно использовать необходимые речевые средства для решения коммуникативных задач при </w:t>
            </w:r>
            <w:r w:rsidRPr="00A50161">
              <w:rPr>
                <w:rFonts w:ascii="Times New Roman" w:eastAsia="Times New Roman" w:hAnsi="Times New Roman" w:cs="Times New Roman"/>
                <w:sz w:val="24"/>
                <w:szCs w:val="24"/>
              </w:rPr>
              <w:t xml:space="preserve">взаимодействии в коллективе и команде в ходе профессиональной </w:t>
            </w:r>
            <w:r w:rsidRPr="00A50161">
              <w:rPr>
                <w:rFonts w:ascii="Times New Roman" w:eastAsia="Times New Roman" w:hAnsi="Times New Roman" w:cs="Times New Roman"/>
                <w:sz w:val="24"/>
                <w:szCs w:val="24"/>
              </w:rPr>
              <w:lastRenderedPageBreak/>
              <w:t>деятельности</w:t>
            </w:r>
            <w:r w:rsidRPr="00A50161">
              <w:rPr>
                <w:rFonts w:ascii="Times New Roman" w:eastAsia="Times New Roman" w:hAnsi="Times New Roman" w:cs="Times New Roman"/>
                <w:color w:val="000000"/>
                <w:sz w:val="24"/>
                <w:szCs w:val="24"/>
              </w:rPr>
              <w:t>.</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Освоение и использование межпредметных понятий и универсальных учебных действий</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овладение навыками учебно-исследовательской, проектной и социальной деятельности;</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грамотно излагать свои мысли на государственном и иностранном языках;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отстаивать свою гражданскую позицию;</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проявлять толерантность к другим народам и иной культуре;</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владеть нормами межкультурного и межличностного общения;</w:t>
            </w:r>
          </w:p>
          <w:p w:rsidR="00831E64" w:rsidRPr="00A50161" w:rsidRDefault="00831E64" w:rsidP="00831E64">
            <w:pPr>
              <w:widowControl w:val="0"/>
              <w:spacing w:after="0" w:line="240" w:lineRule="auto"/>
              <w:rPr>
                <w:rFonts w:ascii="Times New Roman" w:hAnsi="Times New Roman" w:cs="Times New Roman"/>
                <w:b/>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достижение уровня владения иностранным языком, превышающего пороговый, достаточного для делового общения в рамках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 владение знаниями о социокультурной специфике страны/стран изучаемого языка и </w:t>
            </w:r>
            <w:r w:rsidRPr="00A50161">
              <w:rPr>
                <w:rFonts w:ascii="Times New Roman" w:eastAsia="Times New Roman" w:hAnsi="Times New Roman" w:cs="Times New Roman"/>
                <w:color w:val="000000"/>
                <w:sz w:val="24"/>
                <w:szCs w:val="24"/>
              </w:rPr>
              <w:lastRenderedPageBreak/>
              <w:t>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сформированность умения перевода с иностранного языка на русский при работе с несложными текстами в русле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овладение основными видами речевой деятельности в рамках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ведение разных видов диалога (в том числе комбинированный) объемом до 9 реплик;</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передача основного содержания прочитанного текста с выражением своего отношения;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чтение про себя и понимание несложных аутентичных текстов </w:t>
            </w:r>
            <w:r w:rsidRPr="00A50161">
              <w:rPr>
                <w:rFonts w:ascii="Times New Roman" w:eastAsia="Times New Roman" w:hAnsi="Times New Roman" w:cs="Times New Roman"/>
                <w:sz w:val="24"/>
                <w:szCs w:val="24"/>
              </w:rPr>
              <w:lastRenderedPageBreak/>
              <w:t>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несплошных текстов (таблицы, диаграммы, графики) и понимать представленную в них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письменных высказываний объемом до 180 слов с опорой на план, картинку, таблицу, графики, диаграммы, прочитанный/прослушанный текст;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заполнение таблицы, кратко фиксируя содержание прочитанного/прослушанного текста или дополняя информацию в таблице;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написание электронного сообщения личного характера объемом до 140 слов, соблюдая принятый речевой этикет;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орфографическими навыками в отношении изученного лексического материала;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оформления электронного сообщения личного характера;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w:t>
            </w:r>
            <w:r w:rsidRPr="00A50161">
              <w:rPr>
                <w:rFonts w:ascii="Times New Roman" w:eastAsia="Times New Roman" w:hAnsi="Times New Roman" w:cs="Times New Roman"/>
                <w:sz w:val="24"/>
                <w:szCs w:val="24"/>
              </w:rPr>
              <w:lastRenderedPageBreak/>
              <w:t>сложных предложений и различных коммуникативных типов предложений;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выявление признаков изученных грамматических и лексических явлений по заданным основаниям;</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норм вежливости в межкультурном общении;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владение умениями </w:t>
            </w:r>
            <w:r w:rsidRPr="00A50161">
              <w:rPr>
                <w:rFonts w:ascii="Times New Roman" w:eastAsia="Times New Roman" w:hAnsi="Times New Roman" w:cs="Times New Roman"/>
                <w:sz w:val="24"/>
                <w:szCs w:val="24"/>
              </w:rPr>
              <w:lastRenderedPageBreak/>
              <w:t>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pStyle w:val="ConsPlusNormal"/>
              <w:rPr>
                <w:rFonts w:ascii="Times New Roman" w:hAnsi="Times New Roman" w:cs="Times New Roman"/>
                <w:sz w:val="24"/>
                <w:szCs w:val="24"/>
              </w:rPr>
            </w:pPr>
            <w:r w:rsidRPr="00A50161">
              <w:rPr>
                <w:rFonts w:ascii="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themeColor="text1"/>
                <w:sz w:val="24"/>
                <w:szCs w:val="24"/>
              </w:rPr>
              <w:lastRenderedPageBreak/>
              <w:t>ОК 09 Использовать</w:t>
            </w:r>
            <w:r w:rsidRPr="00A50161">
              <w:rPr>
                <w:rFonts w:ascii="Times New Roman" w:eastAsia="Times New Roman" w:hAnsi="Times New Roman" w:cs="Times New Roman"/>
                <w:color w:val="000000" w:themeColor="text1"/>
                <w:sz w:val="24"/>
                <w:szCs w:val="24"/>
                <w:shd w:val="clear" w:color="auto" w:fill="FFFF00"/>
              </w:rPr>
              <w:t xml:space="preserve"> </w:t>
            </w:r>
            <w:r w:rsidRPr="00A50161">
              <w:rPr>
                <w:rFonts w:ascii="Times New Roman" w:eastAsia="Times New Roman" w:hAnsi="Times New Roman" w:cs="Times New Roman"/>
                <w:color w:val="000000" w:themeColor="text1"/>
                <w:sz w:val="24"/>
                <w:szCs w:val="24"/>
              </w:rPr>
              <w:t>информационные технологии в</w:t>
            </w:r>
            <w:r w:rsidRPr="00A50161">
              <w:rPr>
                <w:rFonts w:ascii="Times New Roman" w:eastAsia="Times New Roman" w:hAnsi="Times New Roman" w:cs="Times New Roman"/>
                <w:color w:val="000000" w:themeColor="text1"/>
                <w:sz w:val="24"/>
                <w:szCs w:val="24"/>
                <w:shd w:val="clear" w:color="auto" w:fill="FFFF00"/>
              </w:rPr>
              <w:t xml:space="preserve"> </w:t>
            </w:r>
            <w:r w:rsidRPr="00A50161">
              <w:rPr>
                <w:rFonts w:ascii="Times New Roman" w:eastAsia="Times New Roman" w:hAnsi="Times New Roman" w:cs="Times New Roman"/>
                <w:color w:val="000000" w:themeColor="text1"/>
                <w:sz w:val="24"/>
                <w:szCs w:val="24"/>
              </w:rPr>
              <w:t>профессиональной деятельности</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применять средства информационных технологий для решения профессиональных задач;</w:t>
            </w:r>
          </w:p>
          <w:p w:rsidR="00831E64" w:rsidRPr="00A50161" w:rsidRDefault="00831E64" w:rsidP="00831E64">
            <w:pPr>
              <w:widowControl w:val="0"/>
              <w:spacing w:after="0" w:line="240" w:lineRule="auto"/>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достижение уровня владения иностранным языком, превышающего пороговый, достаточного для делового общения в рамках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сформировать умения перевода с иностранного языка на русский при </w:t>
            </w:r>
            <w:r w:rsidRPr="00A50161">
              <w:rPr>
                <w:rFonts w:ascii="Times New Roman" w:eastAsia="Times New Roman" w:hAnsi="Times New Roman" w:cs="Times New Roman"/>
                <w:color w:val="000000"/>
                <w:sz w:val="24"/>
                <w:szCs w:val="24"/>
              </w:rPr>
              <w:lastRenderedPageBreak/>
              <w:t>работе с несложными текстами в русле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овладение основными видами речевой деятельности в рамках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ведение разных видов диалога (в том числе комбинированный) объемом до 9 реплик;</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выполненной проектной работы;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передача основного содержания прочитанного текста с выражением своего отношения;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несплошных текстов (таблицы, диаграммы, графики) и понимать представленную в них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создание письменных высказываний </w:t>
            </w:r>
            <w:r w:rsidRPr="00A50161">
              <w:rPr>
                <w:rFonts w:ascii="Times New Roman" w:eastAsia="Times New Roman" w:hAnsi="Times New Roman" w:cs="Times New Roman"/>
                <w:sz w:val="24"/>
                <w:szCs w:val="24"/>
              </w:rPr>
              <w:lastRenderedPageBreak/>
              <w:t>объемом до 180 слов с опорой на план, картинку, таблицу, графики, диаграммы, прочитанный/прослушанный текст;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заполнение таблицы, кратко фиксируя содержание прочитанного/прослушанного текста или дополняя информацию в таблице;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написание электронного сообщения личного характера объемом до 140 слов, соблюдая принятый речевой этикет;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орфографическими навыками в отношении изученного лексического материала;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оформления электронного сообщения личного характера;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выявление признаков изученных грамматических и лексических явлений по заданным основаниям;</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w:t>
            </w:r>
            <w:r w:rsidRPr="00A50161">
              <w:rPr>
                <w:rFonts w:ascii="Times New Roman" w:eastAsia="Times New Roman" w:hAnsi="Times New Roman" w:cs="Times New Roman"/>
                <w:sz w:val="24"/>
                <w:szCs w:val="24"/>
              </w:rPr>
              <w:lastRenderedPageBreak/>
              <w:t>слов, образованных с помощью аффиксации, словосложения, конверсии;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норм вежливости в межкультурном общении;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соблюдение правил информационной безопасности в ситуациях повседневной жизни и при </w:t>
            </w:r>
            <w:r w:rsidRPr="00A50161">
              <w:rPr>
                <w:rFonts w:ascii="Times New Roman" w:eastAsia="Times New Roman" w:hAnsi="Times New Roman" w:cs="Times New Roman"/>
                <w:sz w:val="24"/>
                <w:szCs w:val="24"/>
              </w:rPr>
              <w:lastRenderedPageBreak/>
              <w:t>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pStyle w:val="ConsPlusNormal"/>
              <w:rPr>
                <w:rFonts w:ascii="Times New Roman" w:hAnsi="Times New Roman" w:cs="Times New Roman"/>
                <w:sz w:val="24"/>
                <w:szCs w:val="24"/>
              </w:rPr>
            </w:pPr>
            <w:r w:rsidRPr="00A50161">
              <w:rPr>
                <w:rFonts w:ascii="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ОК 10</w:t>
            </w:r>
            <w:r w:rsidRPr="00A50161">
              <w:rPr>
                <w:rFonts w:ascii="Times New Roman" w:eastAsia="Times New Roman" w:hAnsi="Times New Roman" w:cs="Times New Roman"/>
                <w:sz w:val="24"/>
                <w:szCs w:val="24"/>
                <w:shd w:val="clear" w:color="auto" w:fill="FFFF00"/>
              </w:rPr>
              <w:t xml:space="preserve"> </w:t>
            </w:r>
            <w:r w:rsidRPr="00A50161">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p w:rsidR="00831E64" w:rsidRPr="00A50161" w:rsidRDefault="00831E64" w:rsidP="00831E64">
            <w:pPr>
              <w:widowControl w:val="0"/>
              <w:spacing w:after="0" w:line="240" w:lineRule="auto"/>
              <w:rPr>
                <w:rFonts w:ascii="Times New Roman" w:hAnsi="Times New Roman" w:cs="Times New Roman"/>
                <w:sz w:val="24"/>
                <w:szCs w:val="24"/>
              </w:rPr>
            </w:pPr>
          </w:p>
        </w:tc>
        <w:tc>
          <w:tcPr>
            <w:tcW w:w="3272" w:type="dxa"/>
            <w:tcBorders>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понимать смысл четко произнесенных высказываний на известные темы (профессиональные и бытовые), понимать тексты на базовые профессиональные темы;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участвовать в диалогах на знакомые общие и профессиональные темы;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строить простые высказывания </w:t>
            </w:r>
            <w:sdt>
              <w:sdtPr>
                <w:rPr>
                  <w:rFonts w:ascii="Times New Roman" w:hAnsi="Times New Roman" w:cs="Times New Roman"/>
                </w:rPr>
                <w:id w:val="1669051193"/>
              </w:sdtPr>
              <w:sdtEndPr/>
              <w:sdtContent>
                <w:r w:rsidRPr="00A50161">
                  <w:rPr>
                    <w:rFonts w:ascii="Times New Roman" w:eastAsia="Times New Roman" w:hAnsi="Times New Roman" w:cs="Times New Roman"/>
                    <w:sz w:val="24"/>
                    <w:szCs w:val="24"/>
                  </w:rPr>
                  <w:t>о себе, о своей профессиональной деятельности;</w:t>
                </w:r>
              </w:sdtContent>
            </w:sdt>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кратко обосновывать и объяснять свои действия (текущие и планируемые);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писать простые связные сообщения на знакомые или интересующие профессиональные темы;</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осознанно использовать необходимые речевые средства для решения коммуникативных задач;</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знать социокультурный портрет и наследие родной страны и страны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грамотно излагать свои мысли на государственном и иностранном языках;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отстаивать свою гражданскую позицию;</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проявлять</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толерантность к другим народам и иной культуре;</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владеть нормами межкультурного и межличностного общения;</w:t>
            </w:r>
          </w:p>
          <w:p w:rsidR="00831E64" w:rsidRPr="00A50161" w:rsidRDefault="00831E64" w:rsidP="00831E64">
            <w:pPr>
              <w:widowControl w:val="0"/>
              <w:spacing w:after="0" w:line="240" w:lineRule="auto"/>
              <w:rPr>
                <w:rFonts w:ascii="Times New Roman" w:hAnsi="Times New Roman" w:cs="Times New Roman"/>
                <w:sz w:val="24"/>
                <w:szCs w:val="24"/>
              </w:rPr>
            </w:pPr>
          </w:p>
        </w:tc>
        <w:tc>
          <w:tcPr>
            <w:tcW w:w="4261" w:type="dxa"/>
            <w:tcBorders>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достижение уровня владения иностранным языком, превышающего пороговый, достаточного для делового общения в рамках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сформированность умения перевода с иностранного языка на русский при работе с несложными текстами в русле выбранного профиля;</w:t>
            </w:r>
          </w:p>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овладение основными видами речевой деятельности в рамках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создание устных связных монологических высказываний (описание/характеристика), повествование/сообщение) с </w:t>
            </w:r>
            <w:r w:rsidRPr="00A50161">
              <w:rPr>
                <w:rFonts w:ascii="Times New Roman" w:eastAsia="Times New Roman" w:hAnsi="Times New Roman" w:cs="Times New Roman"/>
                <w:sz w:val="24"/>
                <w:szCs w:val="24"/>
              </w:rPr>
              <w:lastRenderedPageBreak/>
              <w:t>изложением своего мнения и краткой аргументацией объемом 14-15 фраз в рамках отобранного тематического содержания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ведение разных видов диалога (в том числе комбинированный) объемом до 9 реплик;</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выполненной проектной работы;</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передача основного содержания прочитанного текста с выражением своего отношения;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чтение несплошных текстов (таблицы, диаграммы, графики) и понимать представленную в них информацию</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создание письменных высказываний объемом до 180 слов с опорой на план, картинку, таблицу, графики, диаграммы, прочитанный/прослушанный текст;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заполнение таблицы, кратко фиксируя содержание прочитанного/прослушанного текста или дополняя информацию в таблице;</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написание электронного сообщения личного характера объемом до 140 слов, соблюдая принятый речевой этикет;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произношение слов с правильным ударением и фразы с соблюдением их </w:t>
            </w:r>
            <w:r w:rsidRPr="00A50161">
              <w:rPr>
                <w:rFonts w:ascii="Times New Roman" w:eastAsia="Times New Roman" w:hAnsi="Times New Roman" w:cs="Times New Roman"/>
                <w:sz w:val="24"/>
                <w:szCs w:val="24"/>
              </w:rPr>
              <w:lastRenderedPageBreak/>
              <w:t>ритмико-интонационных особенностей, в том числе применять правила отсутствия фразового ударения на служебных словах;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орфографическими навыками в отношении изученного лексического материала;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правил оформления электронного сообщения личного характера;</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выявление признаков изученных грамматических и лексических явлений по заданным основаниям;</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понимание речевых различий в ситуациях официального и </w:t>
            </w:r>
            <w:r w:rsidRPr="00A50161">
              <w:rPr>
                <w:rFonts w:ascii="Times New Roman" w:eastAsia="Times New Roman" w:hAnsi="Times New Roman" w:cs="Times New Roman"/>
                <w:sz w:val="24"/>
                <w:szCs w:val="24"/>
              </w:rPr>
              <w:lastRenderedPageBreak/>
              <w:t>неофициального общения в рамках тематического содержания речи и использовать лексико-грамматические средства с учетом этих различий;</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норм вежливости в межкультурном общении;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pStyle w:val="ConsPlusNormal"/>
              <w:rPr>
                <w:rFonts w:ascii="Times New Roman" w:hAnsi="Times New Roman" w:cs="Times New Roman"/>
                <w:sz w:val="24"/>
                <w:szCs w:val="24"/>
              </w:rPr>
            </w:pPr>
            <w:r w:rsidRPr="00A50161">
              <w:rPr>
                <w:rFonts w:ascii="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tabs>
                <w:tab w:val="left" w:pos="2835"/>
              </w:tabs>
              <w:spacing w:line="240" w:lineRule="auto"/>
              <w:jc w:val="both"/>
              <w:rPr>
                <w:rFonts w:ascii="Times New Roman" w:hAnsi="Times New Roman" w:cs="Times New Roman"/>
                <w:color w:val="222222"/>
                <w:sz w:val="24"/>
                <w:szCs w:val="24"/>
              </w:rPr>
            </w:pPr>
            <w:r w:rsidRPr="00A50161">
              <w:rPr>
                <w:rFonts w:ascii="Times New Roman" w:eastAsia="Times New Roman" w:hAnsi="Times New Roman" w:cs="Times New Roman"/>
                <w:sz w:val="24"/>
                <w:szCs w:val="24"/>
              </w:rPr>
              <w:lastRenderedPageBreak/>
              <w:t xml:space="preserve">ПК 1.1. Подготавливать исходные данные для проектирования, в </w:t>
            </w:r>
            <w:r w:rsidRPr="00A50161">
              <w:rPr>
                <w:rFonts w:ascii="Times New Roman" w:eastAsia="Times New Roman" w:hAnsi="Times New Roman" w:cs="Times New Roman"/>
                <w:sz w:val="24"/>
                <w:szCs w:val="24"/>
              </w:rPr>
              <w:lastRenderedPageBreak/>
              <w:t>том числе для разработки отдельных архитектурных и объемно-планировочных решений</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 сбор, обработка и документальное оформления данных для задания на разработку концептуального архитектурного проекта;</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 подготовки типовых и примерных вариантов для разработки отдельных архитектурных и объемно-планировочных решений; проводить предпроектные исследования, включая историографические и культурологические;</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осуществлять поиск, обработку и анализ данных об аналогичных по функциональному назначению, месту застройки и условиям проектирования объектах;</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и методы работы с библиографическими и иконографическими источниками;</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оформлять результаты работ по сбору, обработке и анализу данных, необходимых для разработки архитектурной концепции;</w:t>
            </w:r>
          </w:p>
          <w:p w:rsidR="00831E64" w:rsidRPr="00A50161" w:rsidRDefault="00831E64" w:rsidP="00831E64">
            <w:pPr>
              <w:pStyle w:val="a4"/>
              <w:widowControl w:val="0"/>
              <w:spacing w:after="0" w:line="240" w:lineRule="auto"/>
              <w:rPr>
                <w:rFonts w:ascii="Times New Roman" w:hAnsi="Times New Roman"/>
                <w:sz w:val="24"/>
                <w:szCs w:val="24"/>
              </w:rPr>
            </w:pPr>
            <w:r w:rsidRPr="00A50161">
              <w:rPr>
                <w:rFonts w:ascii="Times New Roman" w:hAnsi="Times New Roman"/>
                <w:sz w:val="24"/>
                <w:szCs w:val="24"/>
              </w:rPr>
              <w:t>оформлять описания и обоснования функционально-планировочных, объемно-пространственных, художественных, стилевых и других решений, положенных в основу архитектурной концепции;</w:t>
            </w:r>
          </w:p>
          <w:p w:rsidR="00831E64" w:rsidRPr="00A50161" w:rsidRDefault="00831E64" w:rsidP="00831E64">
            <w:pPr>
              <w:widowControl w:val="0"/>
              <w:spacing w:line="240" w:lineRule="auto"/>
              <w:jc w:val="both"/>
              <w:rPr>
                <w:rFonts w:ascii="Times New Roman" w:hAnsi="Times New Roman" w:cs="Times New Roman"/>
                <w:sz w:val="24"/>
                <w:szCs w:val="24"/>
              </w:rPr>
            </w:pP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региональные и местные архитектурные традиции;</w:t>
            </w:r>
          </w:p>
          <w:p w:rsidR="00831E64" w:rsidRPr="00A50161" w:rsidRDefault="00831E64" w:rsidP="00831E64">
            <w:pPr>
              <w:pStyle w:val="a4"/>
              <w:widowControl w:val="0"/>
              <w:spacing w:after="0" w:line="240" w:lineRule="auto"/>
              <w:rPr>
                <w:rFonts w:ascii="Times New Roman" w:hAnsi="Times New Roman"/>
                <w:color w:val="000000"/>
                <w:sz w:val="23"/>
                <w:szCs w:val="24"/>
              </w:rPr>
            </w:pPr>
            <w:r w:rsidRPr="00A50161">
              <w:rPr>
                <w:rFonts w:ascii="Times New Roman" w:hAnsi="Times New Roman"/>
                <w:sz w:val="24"/>
                <w:szCs w:val="24"/>
              </w:rPr>
              <w:t>виды и методы проведения предпроектных исследований, включая историографические и культурологические;</w:t>
            </w: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xml:space="preserve">- сформировать умения использовать иностранный язык как средство для получения информации из иноязычных источников в образовательных и </w:t>
            </w:r>
            <w:r w:rsidRPr="00A50161">
              <w:rPr>
                <w:rFonts w:ascii="Times New Roman" w:eastAsia="Times New Roman" w:hAnsi="Times New Roman" w:cs="Times New Roman"/>
                <w:color w:val="000000"/>
                <w:sz w:val="24"/>
                <w:szCs w:val="24"/>
              </w:rPr>
              <w:lastRenderedPageBreak/>
              <w:t>самообразовательных целях;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color w:val="222222"/>
                <w:sz w:val="24"/>
                <w:szCs w:val="24"/>
              </w:rPr>
              <w:lastRenderedPageBreak/>
              <w:t xml:space="preserve">ПК 1.2. Разрабатывать отдельные архитектурные и объемно-планировочные решения в составе </w:t>
            </w:r>
            <w:r w:rsidRPr="00A50161">
              <w:rPr>
                <w:rFonts w:ascii="Times New Roman" w:eastAsia="Times New Roman" w:hAnsi="Times New Roman" w:cs="Times New Roman"/>
                <w:color w:val="222222"/>
                <w:sz w:val="24"/>
                <w:szCs w:val="24"/>
              </w:rPr>
              <w:lastRenderedPageBreak/>
              <w:t>проектной документации.</w:t>
            </w: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разработки вариантов отдельных архитектурных и объемно-планировочных решений в составе проектной документации;</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использовать средства </w:t>
            </w:r>
            <w:r w:rsidRPr="00A50161">
              <w:rPr>
                <w:rFonts w:ascii="Times New Roman" w:eastAsia="Times New Roman" w:hAnsi="Times New Roman" w:cs="Times New Roman"/>
                <w:sz w:val="24"/>
                <w:szCs w:val="24"/>
              </w:rPr>
              <w:lastRenderedPageBreak/>
              <w:t>автоматизации архитектурно-строительного проектирования и компьютерного моделирования</w:t>
            </w:r>
            <w:r w:rsidRPr="00A50161">
              <w:rPr>
                <w:rFonts w:ascii="Times New Roman" w:eastAsia="Times New Roman" w:hAnsi="Times New Roman" w:cs="Times New Roman"/>
                <w:b/>
                <w:sz w:val="24"/>
                <w:szCs w:val="24"/>
              </w:rPr>
              <w:t>;</w:t>
            </w:r>
          </w:p>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творческие приемы выдвижения авторского архитектурно-художественного замысла;</w:t>
            </w:r>
          </w:p>
          <w:p w:rsidR="00831E64" w:rsidRPr="00A50161" w:rsidRDefault="00831E64" w:rsidP="00831E64">
            <w:pPr>
              <w:widowControl w:val="0"/>
              <w:spacing w:line="240" w:lineRule="auto"/>
              <w:jc w:val="both"/>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соблюдение правил </w:t>
            </w:r>
            <w:r w:rsidRPr="00A50161">
              <w:rPr>
                <w:rFonts w:ascii="Times New Roman" w:eastAsia="Times New Roman" w:hAnsi="Times New Roman" w:cs="Times New Roman"/>
                <w:sz w:val="24"/>
                <w:szCs w:val="24"/>
              </w:rPr>
              <w:lastRenderedPageBreak/>
              <w:t>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bookmarkStart w:id="3" w:name="_Hlk112247886"/>
            <w:bookmarkStart w:id="4" w:name="_Hlk113632166"/>
            <w:bookmarkEnd w:id="3"/>
            <w:bookmarkEnd w:id="4"/>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left w:val="single" w:sz="4" w:space="0" w:color="000000"/>
              <w:bottom w:val="single" w:sz="4" w:space="0" w:color="000000"/>
              <w:right w:val="single" w:sz="4" w:space="0" w:color="000000"/>
            </w:tcBorders>
          </w:tcPr>
          <w:p w:rsidR="00831E64" w:rsidRPr="00A50161" w:rsidRDefault="00831E64" w:rsidP="00831E64">
            <w:pPr>
              <w:widowControl w:val="0"/>
              <w:tabs>
                <w:tab w:val="left" w:pos="2835"/>
              </w:tabs>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ПК 1.3. Оформлять графически и текстом проектную документацию по разработанным отдельным архитектурным и объемно-планировочным решениям</w:t>
            </w:r>
          </w:p>
          <w:p w:rsidR="00831E64" w:rsidRPr="00A50161" w:rsidRDefault="00831E64" w:rsidP="00831E64">
            <w:pPr>
              <w:widowControl w:val="0"/>
              <w:spacing w:after="0" w:line="240" w:lineRule="auto"/>
              <w:rPr>
                <w:rFonts w:ascii="Times New Roman" w:hAnsi="Times New Roman" w:cs="Times New Roman"/>
                <w:sz w:val="24"/>
                <w:szCs w:val="24"/>
              </w:rPr>
            </w:pP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использовать средства выражения авторского архитектурного замысла, включая графические, макетные, компьютерного моделирования, вербальные, видео;</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оформлять рабочую документацию по архитектурному разделу проекта.</w:t>
            </w:r>
          </w:p>
        </w:tc>
        <w:tc>
          <w:tcPr>
            <w:tcW w:w="4261" w:type="dxa"/>
            <w:tcBorders>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bookmarkStart w:id="5" w:name="_Hlk1122478861"/>
            <w:bookmarkStart w:id="6" w:name="_Hlk1136321661"/>
            <w:bookmarkEnd w:id="5"/>
            <w:bookmarkEnd w:id="6"/>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831E64" w:rsidRPr="00A50161" w:rsidTr="00831E64">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ПК 2.1. Определять объемы и сроки выполнения работ по проектированию в рамках поставленных руководителем задач</w:t>
            </w:r>
          </w:p>
          <w:p w:rsidR="00831E64" w:rsidRPr="00A50161" w:rsidRDefault="00831E64" w:rsidP="00831E64">
            <w:pPr>
              <w:widowControl w:val="0"/>
              <w:tabs>
                <w:tab w:val="left" w:pos="2835"/>
              </w:tabs>
              <w:spacing w:line="240" w:lineRule="auto"/>
              <w:jc w:val="both"/>
              <w:rPr>
                <w:rFonts w:ascii="Times New Roman" w:hAnsi="Times New Roman" w:cs="Times New Roman"/>
                <w:sz w:val="24"/>
                <w:szCs w:val="24"/>
              </w:rPr>
            </w:pPr>
          </w:p>
        </w:tc>
        <w:tc>
          <w:tcPr>
            <w:tcW w:w="3272"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разработки заданий на проектирование отдельных архитектурных и объемно-планировочных решений;</w:t>
            </w:r>
          </w:p>
          <w:p w:rsidR="00831E64" w:rsidRPr="00A50161" w:rsidRDefault="00831E64" w:rsidP="00831E64">
            <w:pPr>
              <w:widowControl w:val="0"/>
              <w:spacing w:line="240" w:lineRule="auto"/>
              <w:jc w:val="both"/>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831E64" w:rsidRPr="00A50161" w:rsidRDefault="00831E64" w:rsidP="00831E64">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bookmarkStart w:id="7" w:name="_Hlk117097123"/>
            <w:bookmarkEnd w:id="7"/>
          </w:p>
        </w:tc>
      </w:tr>
    </w:tbl>
    <w:p w:rsidR="00831E64" w:rsidRPr="00A50161" w:rsidRDefault="00831E64" w:rsidP="00831E64">
      <w:pPr>
        <w:pStyle w:val="a8"/>
        <w:shd w:val="clear" w:color="auto" w:fill="FFFFFF"/>
        <w:spacing w:before="0" w:after="0" w:line="250" w:lineRule="atLeast"/>
        <w:ind w:firstLine="709"/>
        <w:jc w:val="both"/>
        <w:rPr>
          <w:rFonts w:ascii="Times New Roman" w:hAnsi="Times New Roman"/>
        </w:rPr>
      </w:pPr>
    </w:p>
    <w:p w:rsidR="00831E64" w:rsidRPr="00A50161" w:rsidRDefault="00831E64" w:rsidP="00831E64">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831E64" w:rsidRPr="00A50161" w:rsidRDefault="00831E64" w:rsidP="00831E64">
      <w:pPr>
        <w:pStyle w:val="a8"/>
        <w:shd w:val="clear" w:color="auto" w:fill="FFFFFF"/>
        <w:spacing w:before="0" w:after="0" w:line="250" w:lineRule="atLeast"/>
        <w:ind w:firstLine="709"/>
        <w:jc w:val="both"/>
        <w:rPr>
          <w:rFonts w:ascii="Times New Roman" w:hAnsi="Times New Roman"/>
          <w:iCs/>
          <w:sz w:val="28"/>
          <w:szCs w:val="28"/>
        </w:rPr>
      </w:pPr>
    </w:p>
    <w:tbl>
      <w:tblPr>
        <w:tblW w:w="9405" w:type="dxa"/>
        <w:tblLayout w:type="fixed"/>
        <w:tblLook w:val="04A0" w:firstRow="1" w:lastRow="0" w:firstColumn="1" w:lastColumn="0" w:noHBand="0" w:noVBand="1"/>
      </w:tblPr>
      <w:tblGrid>
        <w:gridCol w:w="3345"/>
        <w:gridCol w:w="3345"/>
        <w:gridCol w:w="2715"/>
      </w:tblGrid>
      <w:tr w:rsidR="00831E64" w:rsidRPr="00A50161" w:rsidTr="00831E64">
        <w:tc>
          <w:tcPr>
            <w:tcW w:w="6689" w:type="dxa"/>
            <w:gridSpan w:val="2"/>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Личностные результаты</w:t>
            </w:r>
          </w:p>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реализации программы воспитания</w:t>
            </w:r>
          </w:p>
          <w:p w:rsidR="00831E64" w:rsidRPr="00A50161" w:rsidRDefault="00831E64" w:rsidP="00831E64">
            <w:pPr>
              <w:widowControl w:val="0"/>
              <w:ind w:firstLine="33"/>
              <w:jc w:val="center"/>
              <w:rPr>
                <w:rFonts w:ascii="Times New Roman" w:hAnsi="Times New Roman" w:cs="Times New Roman"/>
                <w:sz w:val="24"/>
                <w:szCs w:val="24"/>
              </w:rPr>
            </w:pPr>
            <w:r w:rsidRPr="00A50161">
              <w:rPr>
                <w:rFonts w:ascii="Times New Roman" w:hAnsi="Times New Roman" w:cs="Times New Roman"/>
                <w:i/>
                <w:iCs/>
                <w:sz w:val="24"/>
                <w:szCs w:val="24"/>
              </w:rPr>
              <w:t>(дескрипторы)</w:t>
            </w:r>
          </w:p>
        </w:tc>
        <w:tc>
          <w:tcPr>
            <w:tcW w:w="2715" w:type="dxa"/>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tabs>
                <w:tab w:val="left" w:pos="2685"/>
                <w:tab w:val="left" w:pos="2910"/>
              </w:tabs>
              <w:spacing w:after="0" w:line="240" w:lineRule="auto"/>
              <w:ind w:right="680" w:firstLine="57"/>
              <w:jc w:val="center"/>
              <w:rPr>
                <w:rFonts w:ascii="Times New Roman" w:hAnsi="Times New Roman" w:cs="Times New Roman"/>
                <w:b/>
                <w:bCs/>
                <w:sz w:val="24"/>
                <w:szCs w:val="24"/>
              </w:rPr>
            </w:pPr>
            <w:r w:rsidRPr="00A50161">
              <w:rPr>
                <w:rFonts w:ascii="Times New Roman" w:hAnsi="Times New Roman" w:cs="Times New Roman"/>
                <w:b/>
                <w:bCs/>
                <w:sz w:val="24"/>
                <w:szCs w:val="24"/>
              </w:rPr>
              <w:t>Код личностных результатов реализации программы воспитания</w:t>
            </w:r>
          </w:p>
        </w:tc>
      </w:tr>
      <w:tr w:rsidR="00831E64" w:rsidRPr="00A50161" w:rsidTr="00831E64">
        <w:tc>
          <w:tcPr>
            <w:tcW w:w="9404" w:type="dxa"/>
            <w:gridSpan w:val="3"/>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Портрет выпускника СПО</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spacing w:before="120" w:after="0"/>
              <w:jc w:val="both"/>
              <w:rPr>
                <w:rFonts w:ascii="Times New Roman" w:hAnsi="Times New Roman" w:cs="Times New Roman"/>
                <w:sz w:val="24"/>
                <w:szCs w:val="24"/>
              </w:rPr>
            </w:pPr>
            <w:bookmarkStart w:id="8" w:name="_GoBack1"/>
            <w:bookmarkEnd w:id="8"/>
            <w:r w:rsidRPr="00A50161">
              <w:rPr>
                <w:rFonts w:ascii="Times New Roman" w:eastAsia="Times New Roman" w:hAnsi="Times New Roman" w:cs="Times New Roman"/>
                <w:sz w:val="24"/>
                <w:szCs w:val="24"/>
                <w:lang w:eastAsia="ru-RU"/>
              </w:rPr>
              <w:t>ЛР 1</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spacing w:before="120" w:after="0"/>
              <w:jc w:val="both"/>
              <w:rPr>
                <w:rFonts w:ascii="Times New Roman" w:hAnsi="Times New Roman" w:cs="Times New Roman"/>
                <w:sz w:val="24"/>
                <w:szCs w:val="24"/>
              </w:rPr>
            </w:pPr>
            <w:r w:rsidRPr="00A50161">
              <w:rPr>
                <w:rFonts w:ascii="Times New Roman" w:hAnsi="Times New Roman" w:cs="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4"/>
                <w:szCs w:val="24"/>
              </w:rPr>
              <w:br/>
              <w:t xml:space="preserve">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4"/>
                <w:szCs w:val="24"/>
              </w:rPr>
              <w:br/>
              <w:t>о Российском государстве</w:t>
            </w:r>
            <w:bookmarkStart w:id="9" w:name="_GoBack11"/>
            <w:bookmarkEnd w:id="9"/>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2</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3</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w:t>
            </w:r>
            <w:r w:rsidRPr="00A50161">
              <w:rPr>
                <w:rFonts w:ascii="Times New Roman" w:hAnsi="Times New Roman" w:cs="Times New Roman"/>
                <w:sz w:val="24"/>
                <w:szCs w:val="24"/>
              </w:rPr>
              <w:lastRenderedPageBreak/>
              <w:t>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lastRenderedPageBreak/>
              <w:t>ЛР 4</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w:t>
            </w:r>
            <w:r w:rsidRPr="00A50161">
              <w:rPr>
                <w:rFonts w:ascii="Times New Roman" w:hAnsi="Times New Roman" w:cs="Times New Roman"/>
                <w:sz w:val="24"/>
                <w:szCs w:val="24"/>
              </w:rPr>
              <w:br/>
              <w:t xml:space="preserve">к регулированию трудовых отношений. Ориентированный </w:t>
            </w:r>
            <w:r w:rsidRPr="00A50161">
              <w:rPr>
                <w:rFonts w:ascii="Times New Roman" w:hAnsi="Times New Roman" w:cs="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5</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6</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831E64" w:rsidRPr="00A50161" w:rsidTr="00831E64">
        <w:trPr>
          <w:trHeight w:val="268"/>
        </w:trPr>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7</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Осознающий и деятельно выражающий приоритетную ценность каждой человеческой жизни, уважающий </w:t>
            </w:r>
            <w:r w:rsidRPr="00A50161">
              <w:rPr>
                <w:rFonts w:ascii="Times New Roman" w:hAnsi="Times New Roman" w:cs="Times New Roman"/>
                <w:sz w:val="24"/>
                <w:szCs w:val="24"/>
              </w:rPr>
              <w:lastRenderedPageBreak/>
              <w:t>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lastRenderedPageBreak/>
              <w:t>ЛР 8</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hAnsi="Times New Roman" w:cs="Times New Roman"/>
                <w:sz w:val="24"/>
                <w:szCs w:val="24"/>
              </w:rPr>
              <w:br/>
              <w:t>в общественные инициативы, направленные на их сохранение</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9</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jc w:val="both"/>
              <w:rPr>
                <w:rFonts w:ascii="Times New Roman" w:hAnsi="Times New Roman" w:cs="Times New Roman"/>
                <w:sz w:val="24"/>
                <w:szCs w:val="24"/>
              </w:rPr>
            </w:pPr>
            <w:r w:rsidRPr="00A50161">
              <w:rPr>
                <w:rFonts w:ascii="Times New Roman" w:hAnsi="Times New Roman" w:cs="Times New Roman"/>
                <w:sz w:val="24"/>
                <w:szCs w:val="24"/>
              </w:rPr>
              <w:t>ЛР 10</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jc w:val="both"/>
              <w:rPr>
                <w:rFonts w:ascii="Times New Roman" w:hAnsi="Times New Roman" w:cs="Times New Roman"/>
                <w:sz w:val="24"/>
                <w:szCs w:val="24"/>
              </w:rPr>
            </w:pPr>
            <w:r w:rsidRPr="00A50161">
              <w:rPr>
                <w:rFonts w:ascii="Times New Roman" w:hAnsi="Times New Roman" w:cs="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cs="Times New Roman"/>
                <w:sz w:val="24"/>
                <w:szCs w:val="24"/>
              </w:rPr>
              <w:br/>
              <w:t>в общественные инициативы, направленные на заботу о них</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jc w:val="both"/>
              <w:rPr>
                <w:rFonts w:ascii="Times New Roman" w:hAnsi="Times New Roman" w:cs="Times New Roman"/>
                <w:sz w:val="24"/>
                <w:szCs w:val="24"/>
              </w:rPr>
            </w:pPr>
            <w:r w:rsidRPr="00A50161">
              <w:rPr>
                <w:rFonts w:ascii="Times New Roman" w:hAnsi="Times New Roman" w:cs="Times New Roman"/>
                <w:sz w:val="24"/>
                <w:szCs w:val="24"/>
              </w:rPr>
              <w:t>ЛР 11</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уважение к эстетическим ценностям, </w:t>
            </w:r>
            <w:r w:rsidRPr="00A50161">
              <w:rPr>
                <w:rFonts w:ascii="Times New Roman" w:hAnsi="Times New Roman" w:cs="Times New Roman"/>
                <w:sz w:val="24"/>
                <w:szCs w:val="24"/>
              </w:rPr>
              <w:lastRenderedPageBreak/>
              <w:t xml:space="preserve">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4"/>
                <w:szCs w:val="24"/>
              </w:rPr>
              <w:br/>
              <w:t xml:space="preserve">и самовыражения в обществе, выражающий сопричастность </w:t>
            </w:r>
            <w:r w:rsidRPr="00A50161">
              <w:rPr>
                <w:rFonts w:ascii="Times New Roman" w:hAnsi="Times New Roman" w:cs="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r>
      <w:tr w:rsidR="00831E64" w:rsidRPr="00A50161" w:rsidTr="00831E64">
        <w:tc>
          <w:tcPr>
            <w:tcW w:w="3344" w:type="dxa"/>
            <w:tcBorders>
              <w:top w:val="single" w:sz="4" w:space="0" w:color="000000"/>
              <w:left w:val="single" w:sz="4" w:space="0" w:color="000000"/>
              <w:bottom w:val="single" w:sz="4" w:space="0" w:color="000000"/>
            </w:tcBorders>
            <w:shd w:val="clear" w:color="auto" w:fill="auto"/>
          </w:tcPr>
          <w:p w:rsidR="00831E64" w:rsidRPr="00A50161" w:rsidRDefault="00831E64" w:rsidP="00831E64">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lastRenderedPageBreak/>
              <w:t>ЛР 12</w:t>
            </w:r>
          </w:p>
        </w:tc>
        <w:tc>
          <w:tcPr>
            <w:tcW w:w="6060" w:type="dxa"/>
            <w:gridSpan w:val="2"/>
            <w:tcBorders>
              <w:top w:val="single" w:sz="4" w:space="0" w:color="000000"/>
              <w:left w:val="single" w:sz="4" w:space="0" w:color="000000"/>
              <w:bottom w:val="single" w:sz="4" w:space="0" w:color="000000"/>
              <w:right w:val="single" w:sz="4" w:space="0" w:color="000000"/>
            </w:tcBorders>
            <w:shd w:val="clear" w:color="auto" w:fill="auto"/>
          </w:tcPr>
          <w:p w:rsidR="00831E64" w:rsidRPr="00A50161" w:rsidRDefault="00831E64" w:rsidP="00831E64">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r>
      <w:tr w:rsidR="00831E64" w:rsidRPr="00A50161" w:rsidTr="00831E64">
        <w:tc>
          <w:tcPr>
            <w:tcW w:w="9404" w:type="dxa"/>
            <w:gridSpan w:val="3"/>
            <w:tcBorders>
              <w:top w:val="single" w:sz="4" w:space="0" w:color="000000"/>
              <w:left w:val="single" w:sz="4" w:space="0" w:color="000000"/>
              <w:bottom w:val="single" w:sz="4" w:space="0" w:color="000000"/>
              <w:right w:val="single" w:sz="4" w:space="0" w:color="000000"/>
            </w:tcBorders>
            <w:vAlign w:val="center"/>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 xml:space="preserve">Личностные результаты реализации программы воспитания, определенные отраслевыми требованиями к деловым качествам личности </w:t>
            </w:r>
            <w:r w:rsidRPr="00A50161">
              <w:rPr>
                <w:rFonts w:ascii="Times New Roman" w:hAnsi="Times New Roman" w:cs="Times New Roman"/>
                <w:sz w:val="24"/>
                <w:szCs w:val="24"/>
              </w:rPr>
              <w:t>(при наличии)</w:t>
            </w:r>
          </w:p>
        </w:tc>
      </w:tr>
      <w:tr w:rsidR="00831E64" w:rsidRPr="00A50161" w:rsidTr="00831E64">
        <w:tc>
          <w:tcPr>
            <w:tcW w:w="3344" w:type="dxa"/>
            <w:tcBorders>
              <w:top w:val="single" w:sz="4" w:space="0" w:color="000000"/>
              <w:left w:val="single" w:sz="4" w:space="0" w:color="000000"/>
              <w:bottom w:val="single" w:sz="4" w:space="0" w:color="000000"/>
            </w:tcBorders>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ЛР13</w:t>
            </w:r>
          </w:p>
        </w:tc>
        <w:tc>
          <w:tcPr>
            <w:tcW w:w="6060" w:type="dxa"/>
            <w:gridSpan w:val="2"/>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rPr>
                <w:rFonts w:ascii="Times New Roman" w:hAnsi="Times New Roman" w:cs="Times New Roman"/>
                <w:sz w:val="24"/>
                <w:szCs w:val="24"/>
              </w:rPr>
            </w:pPr>
            <w:r w:rsidRPr="00A50161">
              <w:rPr>
                <w:rFonts w:ascii="Times New Roman" w:hAnsi="Times New Roman" w:cs="Times New Roman"/>
                <w:bCs/>
                <w:sz w:val="24"/>
                <w:szCs w:val="24"/>
              </w:rPr>
              <w:t>Способный при  взаимодействии с другими людьми достигать поставленных целей,</w:t>
            </w:r>
            <w:r w:rsidRPr="00A50161">
              <w:rPr>
                <w:rFonts w:ascii="Times New Roman" w:hAnsi="Times New Roman" w:cs="Times New Roman"/>
                <w:sz w:val="24"/>
                <w:szCs w:val="24"/>
              </w:rPr>
              <w:t xml:space="preserve"> </w:t>
            </w:r>
            <w:r w:rsidRPr="00A50161">
              <w:rPr>
                <w:rFonts w:ascii="Times New Roman" w:hAnsi="Times New Roman" w:cs="Times New Roman"/>
                <w:bCs/>
                <w:sz w:val="24"/>
                <w:szCs w:val="24"/>
              </w:rPr>
              <w:t>стремящийся к формированию в  строительной отрасли   личностного роста как профессионала</w:t>
            </w:r>
          </w:p>
        </w:tc>
      </w:tr>
      <w:tr w:rsidR="00831E64" w:rsidRPr="00A50161" w:rsidTr="00831E64">
        <w:tc>
          <w:tcPr>
            <w:tcW w:w="3344" w:type="dxa"/>
            <w:tcBorders>
              <w:top w:val="single" w:sz="4" w:space="0" w:color="000000"/>
              <w:left w:val="single" w:sz="4" w:space="0" w:color="000000"/>
              <w:bottom w:val="single" w:sz="4" w:space="0" w:color="000000"/>
            </w:tcBorders>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ЛР14</w:t>
            </w:r>
          </w:p>
        </w:tc>
        <w:tc>
          <w:tcPr>
            <w:tcW w:w="6060" w:type="dxa"/>
            <w:gridSpan w:val="2"/>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r w:rsidR="00831E64" w:rsidRPr="00A50161" w:rsidTr="00831E64">
        <w:tc>
          <w:tcPr>
            <w:tcW w:w="3344" w:type="dxa"/>
            <w:tcBorders>
              <w:top w:val="single" w:sz="4" w:space="0" w:color="000000"/>
              <w:left w:val="single" w:sz="4" w:space="0" w:color="000000"/>
              <w:bottom w:val="single" w:sz="4" w:space="0" w:color="000000"/>
            </w:tcBorders>
          </w:tcPr>
          <w:p w:rsidR="00831E64" w:rsidRPr="00A50161" w:rsidRDefault="00831E64" w:rsidP="00831E64">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 15</w:t>
            </w:r>
            <w:bookmarkStart w:id="10" w:name="_Hlk736321861"/>
            <w:bookmarkEnd w:id="10"/>
          </w:p>
        </w:tc>
        <w:tc>
          <w:tcPr>
            <w:tcW w:w="6060" w:type="dxa"/>
            <w:gridSpan w:val="2"/>
            <w:tcBorders>
              <w:top w:val="single" w:sz="4" w:space="0" w:color="000000"/>
              <w:left w:val="single" w:sz="4" w:space="0" w:color="000000"/>
              <w:bottom w:val="single" w:sz="4" w:space="0" w:color="000000"/>
              <w:right w:val="single" w:sz="4" w:space="0" w:color="000000"/>
            </w:tcBorders>
          </w:tcPr>
          <w:p w:rsidR="00831E64" w:rsidRPr="00A50161" w:rsidRDefault="00831E64" w:rsidP="00831E64">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r>
    </w:tbl>
    <w:p w:rsidR="00831E64" w:rsidRPr="00A50161" w:rsidRDefault="00831E64" w:rsidP="00831E64">
      <w:pPr>
        <w:shd w:val="clear" w:color="auto" w:fill="FFFFFF"/>
        <w:tabs>
          <w:tab w:val="left" w:pos="2149"/>
        </w:tabs>
        <w:spacing w:after="0" w:line="250" w:lineRule="atLeast"/>
        <w:ind w:firstLine="709"/>
        <w:jc w:val="both"/>
        <w:rPr>
          <w:rFonts w:ascii="Times New Roman" w:hAnsi="Times New Roman" w:cs="Times New Roman"/>
          <w:iCs/>
          <w:sz w:val="28"/>
          <w:szCs w:val="28"/>
        </w:rPr>
      </w:pP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831E64" w:rsidRPr="00A50161" w:rsidRDefault="00831E64" w:rsidP="00831E64">
      <w:pPr>
        <w:widowControl w:val="0"/>
        <w:spacing w:after="0" w:line="240" w:lineRule="auto"/>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sz w:val="28"/>
          <w:szCs w:val="28"/>
        </w:rPr>
        <w:t xml:space="preserve">Объем образовательной нагрузки по учебному предмету - </w:t>
      </w:r>
      <w:r w:rsidRPr="00A50161">
        <w:rPr>
          <w:rFonts w:ascii="Times New Roman" w:eastAsia="OfficinaSansBookC" w:hAnsi="Times New Roman" w:cs="Times New Roman"/>
          <w:color w:val="000000"/>
          <w:sz w:val="28"/>
          <w:szCs w:val="28"/>
          <w:lang w:eastAsia="ru-RU"/>
        </w:rPr>
        <w:t>7</w:t>
      </w:r>
      <w:r w:rsidRPr="00A50161">
        <w:rPr>
          <w:rFonts w:ascii="Times New Roman" w:eastAsia="OfficinaSansBookC" w:hAnsi="Times New Roman" w:cs="Times New Roman"/>
          <w:color w:val="000000"/>
          <w:sz w:val="28"/>
          <w:szCs w:val="28"/>
          <w:lang w:eastAsia="en-GB"/>
        </w:rPr>
        <w:t>2</w:t>
      </w:r>
      <w:r w:rsidRPr="00A50161">
        <w:rPr>
          <w:rFonts w:ascii="Times New Roman" w:eastAsia="OfficinaSansBookC" w:hAnsi="Times New Roman" w:cs="Times New Roman"/>
          <w:color w:val="000000"/>
          <w:sz w:val="28"/>
          <w:szCs w:val="28"/>
        </w:rPr>
        <w:t xml:space="preserve"> часа;</w:t>
      </w:r>
    </w:p>
    <w:p w:rsidR="00831E64" w:rsidRPr="00A50161" w:rsidRDefault="00831E64" w:rsidP="00831E64">
      <w:pPr>
        <w:widowControl w:val="0"/>
        <w:spacing w:after="0" w:line="240" w:lineRule="auto"/>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themeColor="text1"/>
          <w:sz w:val="28"/>
          <w:szCs w:val="28"/>
        </w:rPr>
        <w:t xml:space="preserve">в том числе в форме практической подготовки (далее – ПП) -  </w:t>
      </w:r>
      <w:r w:rsidRPr="00A50161">
        <w:rPr>
          <w:rFonts w:ascii="Times New Roman" w:eastAsia="OfficinaSansBookC" w:hAnsi="Times New Roman" w:cs="Times New Roman"/>
          <w:color w:val="000000"/>
          <w:sz w:val="28"/>
          <w:szCs w:val="28"/>
          <w:lang w:eastAsia="ru-RU"/>
        </w:rPr>
        <w:t>68</w:t>
      </w:r>
      <w:r w:rsidRPr="00A50161">
        <w:rPr>
          <w:rFonts w:ascii="Times New Roman" w:eastAsia="OfficinaSansBookC" w:hAnsi="Times New Roman" w:cs="Times New Roman"/>
          <w:color w:val="000000"/>
          <w:sz w:val="28"/>
          <w:szCs w:val="28"/>
        </w:rPr>
        <w:t xml:space="preserve"> часов;</w:t>
      </w:r>
    </w:p>
    <w:p w:rsidR="00831E64" w:rsidRPr="00A50161" w:rsidRDefault="00831E64" w:rsidP="00831E64">
      <w:pPr>
        <w:widowControl w:val="0"/>
        <w:spacing w:after="0" w:line="240" w:lineRule="auto"/>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themeColor="text1"/>
          <w:sz w:val="28"/>
          <w:szCs w:val="28"/>
        </w:rPr>
        <w:t>в т.ч.</w:t>
      </w:r>
    </w:p>
    <w:p w:rsidR="00831E64" w:rsidRPr="00A50161" w:rsidRDefault="00831E64" w:rsidP="00831E64">
      <w:pPr>
        <w:widowControl w:val="0"/>
        <w:spacing w:after="0" w:line="240" w:lineRule="auto"/>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themeColor="text1"/>
          <w:sz w:val="28"/>
          <w:szCs w:val="28"/>
        </w:rPr>
        <w:t xml:space="preserve"> Основное содержание  - </w:t>
      </w:r>
      <w:r w:rsidRPr="00A50161">
        <w:rPr>
          <w:rFonts w:ascii="Times New Roman" w:eastAsia="OfficinaSansBookC" w:hAnsi="Times New Roman" w:cs="Times New Roman"/>
          <w:color w:val="000000" w:themeColor="text1"/>
          <w:sz w:val="28"/>
          <w:szCs w:val="28"/>
          <w:lang w:eastAsia="en-GB"/>
        </w:rPr>
        <w:t>36 часов</w:t>
      </w:r>
    </w:p>
    <w:p w:rsidR="00831E64" w:rsidRPr="00A50161" w:rsidRDefault="00831E64" w:rsidP="00831E64">
      <w:pPr>
        <w:widowControl w:val="0"/>
        <w:spacing w:after="0" w:line="240" w:lineRule="auto"/>
        <w:rPr>
          <w:rFonts w:ascii="Times New Roman" w:hAnsi="Times New Roman" w:cs="Times New Roman"/>
          <w:color w:val="000000"/>
          <w:sz w:val="28"/>
          <w:szCs w:val="28"/>
        </w:rPr>
      </w:pPr>
      <w:r w:rsidRPr="00A50161">
        <w:rPr>
          <w:rFonts w:ascii="Times New Roman" w:eastAsia="Times New Roman" w:hAnsi="Times New Roman" w:cs="Times New Roman"/>
          <w:color w:val="000000" w:themeColor="text1"/>
          <w:sz w:val="28"/>
          <w:szCs w:val="28"/>
          <w:lang w:eastAsia="ru-RU"/>
        </w:rPr>
        <w:t>Профессионально- ориентированное содержание</w:t>
      </w:r>
    </w:p>
    <w:p w:rsidR="00831E64" w:rsidRPr="00A50161" w:rsidRDefault="00831E64" w:rsidP="00831E64">
      <w:pPr>
        <w:widowControl w:val="0"/>
        <w:spacing w:after="0" w:line="240" w:lineRule="auto"/>
        <w:rPr>
          <w:rFonts w:ascii="Times New Roman" w:hAnsi="Times New Roman" w:cs="Times New Roman"/>
          <w:color w:val="000000"/>
          <w:sz w:val="28"/>
          <w:szCs w:val="28"/>
        </w:rPr>
      </w:pPr>
      <w:r w:rsidRPr="00A50161">
        <w:rPr>
          <w:rFonts w:ascii="Times New Roman" w:eastAsia="Times New Roman" w:hAnsi="Times New Roman" w:cs="Times New Roman"/>
          <w:color w:val="000000" w:themeColor="text1"/>
          <w:sz w:val="28"/>
          <w:szCs w:val="28"/>
          <w:lang w:eastAsia="ru-RU"/>
        </w:rPr>
        <w:t xml:space="preserve"> (содержание прикладного модуля) — </w:t>
      </w:r>
      <w:r w:rsidRPr="00A50161">
        <w:rPr>
          <w:rFonts w:ascii="Times New Roman" w:eastAsia="OfficinaSansBookC" w:hAnsi="Times New Roman" w:cs="Times New Roman"/>
          <w:color w:val="000000" w:themeColor="text1"/>
          <w:sz w:val="28"/>
          <w:szCs w:val="28"/>
        </w:rPr>
        <w:t>34 часа;</w:t>
      </w:r>
    </w:p>
    <w:p w:rsidR="00831E64" w:rsidRPr="00A50161" w:rsidRDefault="00831E64" w:rsidP="00831E64">
      <w:pPr>
        <w:widowControl w:val="0"/>
        <w:spacing w:after="0" w:line="240" w:lineRule="auto"/>
        <w:ind w:firstLine="164"/>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themeColor="text1"/>
          <w:sz w:val="28"/>
          <w:szCs w:val="28"/>
        </w:rPr>
        <w:t>в т. ч.:</w:t>
      </w:r>
    </w:p>
    <w:p w:rsidR="00831E64" w:rsidRPr="00A50161" w:rsidRDefault="00831E64" w:rsidP="00831E64">
      <w:pPr>
        <w:widowControl w:val="0"/>
        <w:spacing w:after="0" w:line="240" w:lineRule="auto"/>
        <w:ind w:firstLine="164"/>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color w:val="000000" w:themeColor="text1"/>
          <w:sz w:val="28"/>
          <w:szCs w:val="28"/>
        </w:rPr>
        <w:t>- практические занятия  - 3</w:t>
      </w:r>
      <w:r w:rsidRPr="00A50161">
        <w:rPr>
          <w:rFonts w:ascii="Times New Roman" w:eastAsia="OfficinaSansBookC" w:hAnsi="Times New Roman" w:cs="Times New Roman"/>
          <w:color w:val="000000" w:themeColor="text1"/>
          <w:sz w:val="28"/>
          <w:szCs w:val="28"/>
          <w:lang w:eastAsia="ru-RU"/>
        </w:rPr>
        <w:t>4</w:t>
      </w:r>
      <w:r w:rsidRPr="00A50161">
        <w:rPr>
          <w:rFonts w:ascii="Times New Roman" w:eastAsia="OfficinaSansBookC" w:hAnsi="Times New Roman" w:cs="Times New Roman"/>
          <w:color w:val="000000" w:themeColor="text1"/>
          <w:sz w:val="28"/>
          <w:szCs w:val="28"/>
        </w:rPr>
        <w:t xml:space="preserve"> часа;</w:t>
      </w:r>
    </w:p>
    <w:p w:rsidR="00831E64" w:rsidRPr="00A50161" w:rsidRDefault="00831E64" w:rsidP="00831E64">
      <w:pPr>
        <w:widowControl w:val="0"/>
        <w:spacing w:after="0" w:line="240" w:lineRule="auto"/>
        <w:ind w:firstLine="164"/>
        <w:rPr>
          <w:rFonts w:ascii="Times New Roman" w:hAnsi="Times New Roman" w:cs="Times New Roman"/>
          <w:color w:val="000000"/>
          <w:sz w:val="28"/>
          <w:szCs w:val="28"/>
        </w:rPr>
      </w:pPr>
      <w:r w:rsidRPr="00A50161">
        <w:rPr>
          <w:rFonts w:ascii="Times New Roman" w:eastAsia="Times New Roman" w:hAnsi="Times New Roman" w:cs="Times New Roman"/>
          <w:color w:val="000000" w:themeColor="text1"/>
          <w:sz w:val="28"/>
          <w:szCs w:val="28"/>
          <w:lang w:eastAsia="ru-RU"/>
        </w:rPr>
        <w:t xml:space="preserve">- выполнение индивидуальных  проектов -  </w:t>
      </w:r>
      <w:r w:rsidRPr="00A50161">
        <w:rPr>
          <w:rFonts w:ascii="Times New Roman" w:eastAsia="OfficinaSansBookC" w:hAnsi="Times New Roman" w:cs="Times New Roman"/>
          <w:color w:val="000000" w:themeColor="text1"/>
          <w:sz w:val="28"/>
          <w:szCs w:val="28"/>
          <w:lang w:eastAsia="en-GB"/>
        </w:rPr>
        <w:t>4 часа.</w:t>
      </w:r>
    </w:p>
    <w:p w:rsidR="00831E64" w:rsidRPr="00A50161" w:rsidRDefault="00831E64" w:rsidP="00831E64">
      <w:pPr>
        <w:widowControl w:val="0"/>
        <w:spacing w:after="0" w:line="240" w:lineRule="auto"/>
        <w:ind w:firstLine="164"/>
        <w:rPr>
          <w:rFonts w:ascii="Times New Roman" w:eastAsia="OfficinaSansBookC" w:hAnsi="Times New Roman" w:cs="Times New Roman"/>
          <w:b/>
          <w:bCs/>
          <w:color w:val="000000"/>
          <w:sz w:val="28"/>
          <w:szCs w:val="28"/>
        </w:rPr>
      </w:pPr>
      <w:r w:rsidRPr="00A50161">
        <w:rPr>
          <w:rFonts w:ascii="Times New Roman" w:eastAsia="OfficinaSansBookC" w:hAnsi="Times New Roman" w:cs="Times New Roman"/>
          <w:b/>
          <w:bCs/>
          <w:color w:val="000000" w:themeColor="text1"/>
          <w:sz w:val="28"/>
          <w:szCs w:val="28"/>
        </w:rPr>
        <w:t>Промежуточная аттестация</w:t>
      </w:r>
    </w:p>
    <w:p w:rsidR="00831E64" w:rsidRPr="00A50161" w:rsidRDefault="00831E64" w:rsidP="00831E64">
      <w:pPr>
        <w:widowControl w:val="0"/>
        <w:spacing w:after="0" w:line="240" w:lineRule="auto"/>
        <w:ind w:firstLine="164"/>
        <w:rPr>
          <w:rFonts w:ascii="Times New Roman" w:eastAsia="OfficinaSansBookC" w:hAnsi="Times New Roman" w:cs="Times New Roman"/>
          <w:color w:val="000000" w:themeColor="text1"/>
          <w:sz w:val="28"/>
          <w:szCs w:val="28"/>
        </w:rPr>
      </w:pPr>
      <w:r w:rsidRPr="00A50161">
        <w:rPr>
          <w:rFonts w:ascii="Times New Roman" w:eastAsia="OfficinaSansBookC" w:hAnsi="Times New Roman" w:cs="Times New Roman"/>
          <w:b/>
          <w:color w:val="000000" w:themeColor="text1"/>
          <w:sz w:val="28"/>
          <w:szCs w:val="28"/>
        </w:rPr>
        <w:t xml:space="preserve">в форме </w:t>
      </w:r>
      <w:r w:rsidRPr="00A50161">
        <w:rPr>
          <w:rFonts w:ascii="Times New Roman" w:eastAsia="OfficinaSansBookC" w:hAnsi="Times New Roman" w:cs="Times New Roman"/>
          <w:b/>
          <w:color w:val="000000" w:themeColor="text1"/>
          <w:sz w:val="28"/>
          <w:szCs w:val="28"/>
          <w:lang w:eastAsia="en-GB"/>
        </w:rPr>
        <w:t>дифференцированного  зачета - 2 часа.</w:t>
      </w:r>
    </w:p>
    <w:p w:rsidR="00A50161" w:rsidRPr="00A50161" w:rsidRDefault="00A50161" w:rsidP="00831E64">
      <w:pPr>
        <w:spacing w:after="0" w:line="240" w:lineRule="auto"/>
        <w:jc w:val="both"/>
        <w:rPr>
          <w:rFonts w:ascii="Times New Roman" w:hAnsi="Times New Roman" w:cs="Times New Roman"/>
          <w:b/>
          <w:sz w:val="28"/>
          <w:szCs w:val="28"/>
        </w:rPr>
      </w:pP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1- 2 семестр</w:t>
      </w:r>
    </w:p>
    <w:p w:rsidR="00831E64" w:rsidRPr="00A50161" w:rsidRDefault="00831E64" w:rsidP="00831E64">
      <w:pPr>
        <w:spacing w:after="0" w:line="240" w:lineRule="auto"/>
        <w:jc w:val="both"/>
        <w:rPr>
          <w:rFonts w:ascii="Times New Roman" w:hAnsi="Times New Roman" w:cs="Times New Roman"/>
          <w:b/>
          <w:sz w:val="28"/>
          <w:szCs w:val="28"/>
        </w:rPr>
      </w:pPr>
    </w:p>
    <w:p w:rsidR="00831E64" w:rsidRPr="00A50161" w:rsidRDefault="00831E64" w:rsidP="00831E64">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color w:val="000000"/>
          <w:sz w:val="28"/>
          <w:szCs w:val="28"/>
        </w:rPr>
      </w:pPr>
      <w:r w:rsidRPr="00A50161">
        <w:rPr>
          <w:rFonts w:ascii="Times New Roman" w:eastAsia="OfficinaSansBookC" w:hAnsi="Times New Roman" w:cs="Times New Roman"/>
          <w:b/>
          <w:bCs/>
          <w:color w:val="000000"/>
          <w:sz w:val="28"/>
          <w:szCs w:val="28"/>
        </w:rPr>
        <w:t>Раздел 1.</w:t>
      </w:r>
      <w:r w:rsidRPr="00A50161">
        <w:rPr>
          <w:rFonts w:ascii="Times New Roman" w:eastAsia="OfficinaSansBookC" w:hAnsi="Times New Roman" w:cs="Times New Roman"/>
          <w:color w:val="000000"/>
          <w:sz w:val="28"/>
          <w:szCs w:val="28"/>
        </w:rPr>
        <w:t xml:space="preserve"> </w:t>
      </w:r>
      <w:r w:rsidRPr="00A50161">
        <w:rPr>
          <w:rFonts w:ascii="Times New Roman" w:eastAsia="OfficinaSansBookC" w:hAnsi="Times New Roman" w:cs="Times New Roman"/>
          <w:b/>
          <w:bCs/>
          <w:color w:val="000000"/>
          <w:sz w:val="28"/>
          <w:szCs w:val="28"/>
        </w:rPr>
        <w:t>Иностранный язык для общих целей</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1.1. </w:t>
      </w:r>
      <w:r w:rsidRPr="00A50161">
        <w:rPr>
          <w:rFonts w:ascii="Times New Roman" w:eastAsia="OfficinaSansBookC" w:hAnsi="Times New Roman" w:cs="Times New Roman"/>
          <w:color w:val="000000"/>
          <w:sz w:val="28"/>
          <w:szCs w:val="28"/>
        </w:rPr>
        <w:t>Повседневная жизнь семьи. Внешность и характер членов семьи.</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1.2. </w:t>
      </w:r>
      <w:r w:rsidRPr="00A50161">
        <w:rPr>
          <w:rFonts w:ascii="Times New Roman" w:eastAsia="OfficinaSansBookC" w:hAnsi="Times New Roman" w:cs="Times New Roman"/>
          <w:color w:val="000000"/>
          <w:sz w:val="28"/>
          <w:szCs w:val="28"/>
        </w:rPr>
        <w:t>Молодёжь в современном обществе. Досуг молодёжи: увлечения и интересы</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1.3. </w:t>
      </w:r>
      <w:r w:rsidRPr="00A50161">
        <w:rPr>
          <w:rFonts w:ascii="Times New Roman" w:eastAsia="OfficinaSansBookC" w:hAnsi="Times New Roman" w:cs="Times New Roman"/>
          <w:color w:val="000000"/>
          <w:sz w:val="28"/>
          <w:szCs w:val="28"/>
        </w:rPr>
        <w:t>Условия проживания в городской и сельской местности</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1.4. </w:t>
      </w:r>
      <w:r w:rsidRPr="00A50161">
        <w:rPr>
          <w:rFonts w:ascii="Times New Roman" w:eastAsia="OfficinaSansBookC" w:hAnsi="Times New Roman" w:cs="Times New Roman"/>
          <w:color w:val="000000"/>
          <w:sz w:val="28"/>
          <w:szCs w:val="28"/>
        </w:rPr>
        <w:t>Покупки: одежда, обувь и продукты питания.</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1.5. </w:t>
      </w:r>
      <w:r w:rsidRPr="00A50161">
        <w:rPr>
          <w:rFonts w:ascii="Times New Roman" w:eastAsia="OfficinaSansBookC" w:hAnsi="Times New Roman" w:cs="Times New Roman"/>
          <w:color w:val="000000"/>
          <w:sz w:val="28"/>
          <w:szCs w:val="28"/>
        </w:rPr>
        <w:t>Здоровый образ жизни и забота о здоровье: сбалансированное питание.</w:t>
      </w:r>
    </w:p>
    <w:p w:rsidR="00831E64" w:rsidRPr="00A50161" w:rsidRDefault="00831E64" w:rsidP="00831E64">
      <w:pPr>
        <w:widowControl w:val="0"/>
        <w:spacing w:after="0" w:line="240" w:lineRule="auto"/>
        <w:jc w:val="both"/>
        <w:rPr>
          <w:rFonts w:ascii="Times New Roman" w:eastAsia="OfficinaSansBookC" w:hAnsi="Times New Roman" w:cs="Times New Roman"/>
          <w:sz w:val="28"/>
          <w:szCs w:val="28"/>
        </w:rPr>
      </w:pPr>
      <w:r w:rsidRPr="00A50161">
        <w:rPr>
          <w:rFonts w:ascii="Times New Roman" w:eastAsia="OfficinaSansBookC" w:hAnsi="Times New Roman" w:cs="Times New Roman"/>
          <w:color w:val="000000"/>
          <w:sz w:val="28"/>
          <w:szCs w:val="28"/>
        </w:rPr>
        <w:t>Спорт. Посещение врача.</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1.6. </w:t>
      </w:r>
      <w:r w:rsidRPr="00A50161">
        <w:rPr>
          <w:rFonts w:ascii="Times New Roman" w:eastAsia="OfficinaSansBookC" w:hAnsi="Times New Roman" w:cs="Times New Roman"/>
          <w:color w:val="000000"/>
          <w:sz w:val="28"/>
          <w:szCs w:val="28"/>
        </w:rPr>
        <w:t>Туризм. Виды отдыха.</w:t>
      </w:r>
    </w:p>
    <w:p w:rsidR="00831E64" w:rsidRPr="00A50161" w:rsidRDefault="00831E64" w:rsidP="00831E64">
      <w:pPr>
        <w:widowControl w:val="0"/>
        <w:spacing w:after="0" w:line="240" w:lineRule="auto"/>
        <w:jc w:val="both"/>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1.7. </w:t>
      </w:r>
      <w:r w:rsidRPr="00A50161">
        <w:rPr>
          <w:rFonts w:ascii="Times New Roman" w:eastAsia="OfficinaSansBookC" w:hAnsi="Times New Roman" w:cs="Times New Roman"/>
          <w:color w:val="000000"/>
          <w:sz w:val="28"/>
          <w:szCs w:val="28"/>
        </w:rPr>
        <w:t>Страна/страны изучаемого языка.</w:t>
      </w:r>
    </w:p>
    <w:p w:rsidR="00831E64" w:rsidRPr="00A50161" w:rsidRDefault="00831E64" w:rsidP="00831E64">
      <w:pPr>
        <w:widowControl w:val="0"/>
        <w:spacing w:after="0" w:line="240" w:lineRule="auto"/>
        <w:jc w:val="both"/>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 1.8. </w:t>
      </w:r>
      <w:r w:rsidRPr="00A50161">
        <w:rPr>
          <w:rFonts w:ascii="Times New Roman" w:eastAsia="OfficinaSansBookC" w:hAnsi="Times New Roman" w:cs="Times New Roman"/>
          <w:color w:val="000000"/>
          <w:sz w:val="28"/>
          <w:szCs w:val="28"/>
        </w:rPr>
        <w:t>Россия.</w:t>
      </w:r>
    </w:p>
    <w:p w:rsidR="00831E64" w:rsidRPr="00A50161" w:rsidRDefault="00831E64" w:rsidP="00831E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8"/>
          <w:szCs w:val="28"/>
        </w:rPr>
      </w:pPr>
      <w:r w:rsidRPr="00A50161">
        <w:rPr>
          <w:rFonts w:ascii="Times New Roman" w:eastAsia="OfficinaSansBookC" w:hAnsi="Times New Roman" w:cs="Times New Roman"/>
          <w:b/>
          <w:bCs/>
          <w:sz w:val="28"/>
          <w:szCs w:val="28"/>
        </w:rPr>
        <w:t xml:space="preserve">Раздел 2. Иностранный язык для специальных целей </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Тема 2.1. Современный мир профессий. Проблемы выбора профессии.</w:t>
      </w:r>
    </w:p>
    <w:p w:rsidR="00831E64" w:rsidRPr="00A50161" w:rsidRDefault="00831E64" w:rsidP="00831E64">
      <w:pPr>
        <w:widowControl w:val="0"/>
        <w:spacing w:after="0" w:line="240" w:lineRule="auto"/>
        <w:jc w:val="both"/>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Роль иностранного языка в вашей профессии</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Тема 2.2. Промышленные технологии</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2.3. </w:t>
      </w:r>
      <w:r w:rsidRPr="00A50161">
        <w:rPr>
          <w:rFonts w:ascii="Times New Roman" w:eastAsia="OfficinaSansBookC" w:hAnsi="Times New Roman" w:cs="Times New Roman"/>
          <w:color w:val="000000"/>
          <w:sz w:val="28"/>
          <w:szCs w:val="28"/>
        </w:rPr>
        <w:t>Технический прогресс: перспективы и последствия. Современные средства связи.</w:t>
      </w:r>
    </w:p>
    <w:p w:rsidR="00831E64" w:rsidRPr="00A50161" w:rsidRDefault="00831E64" w:rsidP="00831E64">
      <w:pPr>
        <w:widowControl w:val="0"/>
        <w:spacing w:after="0" w:line="240" w:lineRule="auto"/>
        <w:rPr>
          <w:rFonts w:ascii="Times New Roman" w:eastAsia="OfficinaSansBookC" w:hAnsi="Times New Roman" w:cs="Times New Roman"/>
          <w:sz w:val="28"/>
          <w:szCs w:val="28"/>
        </w:rPr>
      </w:pPr>
      <w:r w:rsidRPr="00A50161">
        <w:rPr>
          <w:rFonts w:ascii="Times New Roman" w:eastAsia="OfficinaSansBookC" w:hAnsi="Times New Roman" w:cs="Times New Roman"/>
          <w:sz w:val="28"/>
          <w:szCs w:val="28"/>
        </w:rPr>
        <w:t xml:space="preserve">Тема 2.4. </w:t>
      </w:r>
      <w:r w:rsidRPr="00A50161">
        <w:rPr>
          <w:rFonts w:ascii="Times New Roman" w:eastAsia="OfficinaSansBookC" w:hAnsi="Times New Roman" w:cs="Times New Roman"/>
          <w:color w:val="000000"/>
          <w:sz w:val="28"/>
          <w:szCs w:val="28"/>
        </w:rPr>
        <w:t>Выдающиеся люди родной страны и страны/стран изучаемого языка, их вклад в науку и мировую культуру</w:t>
      </w:r>
    </w:p>
    <w:p w:rsidR="00831E64" w:rsidRPr="00A50161" w:rsidRDefault="00831E64" w:rsidP="00831E64">
      <w:pPr>
        <w:spacing w:after="0" w:line="240" w:lineRule="auto"/>
        <w:jc w:val="both"/>
        <w:rPr>
          <w:rFonts w:ascii="Times New Roman" w:hAnsi="Times New Roman" w:cs="Times New Roman"/>
          <w:sz w:val="28"/>
          <w:szCs w:val="28"/>
        </w:rPr>
      </w:pP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 </w:t>
      </w:r>
    </w:p>
    <w:p w:rsidR="00831E64" w:rsidRPr="00A50161" w:rsidRDefault="00831E64" w:rsidP="00831E64">
      <w:pPr>
        <w:spacing w:after="0" w:line="240" w:lineRule="auto"/>
        <w:jc w:val="both"/>
        <w:rPr>
          <w:rFonts w:ascii="Times New Roman" w:hAnsi="Times New Roman" w:cs="Times New Roman"/>
          <w:sz w:val="28"/>
          <w:szCs w:val="28"/>
        </w:rPr>
      </w:pPr>
      <w:r w:rsidRPr="00A50161">
        <w:rPr>
          <w:rFonts w:ascii="Times New Roman" w:eastAsia="Times New Roman" w:hAnsi="Times New Roman" w:cs="Times New Roman"/>
          <w:b/>
          <w:sz w:val="28"/>
          <w:szCs w:val="28"/>
          <w:lang w:eastAsia="ru-RU"/>
        </w:rPr>
        <w:t>Нестеренко А.А.,</w:t>
      </w:r>
      <w:r w:rsidRPr="00A50161">
        <w:rPr>
          <w:rFonts w:ascii="Times New Roman" w:hAnsi="Times New Roman" w:cs="Times New Roman"/>
          <w:b/>
          <w:sz w:val="28"/>
          <w:szCs w:val="28"/>
        </w:rPr>
        <w:t xml:space="preserve"> </w:t>
      </w:r>
      <w:r w:rsidRPr="00A50161">
        <w:rPr>
          <w:rFonts w:ascii="Times New Roman" w:hAnsi="Times New Roman" w:cs="Times New Roman"/>
          <w:sz w:val="28"/>
          <w:szCs w:val="28"/>
        </w:rPr>
        <w:t>преподаватель</w:t>
      </w:r>
      <w:r w:rsidR="00A50161" w:rsidRP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A50161" w:rsidRPr="00A50161" w:rsidRDefault="00A50161" w:rsidP="00831E64">
      <w:pPr>
        <w:spacing w:after="0" w:line="240" w:lineRule="auto"/>
        <w:jc w:val="both"/>
        <w:rPr>
          <w:rFonts w:ascii="Times New Roman" w:hAnsi="Times New Roman" w:cs="Times New Roman"/>
          <w:b/>
          <w:sz w:val="28"/>
          <w:szCs w:val="28"/>
        </w:rPr>
      </w:pPr>
    </w:p>
    <w:p w:rsidR="00831E64" w:rsidRPr="00A50161" w:rsidRDefault="00831E64" w:rsidP="00831E64">
      <w:pPr>
        <w:rPr>
          <w:rFonts w:ascii="Times New Roman" w:hAnsi="Times New Roman" w:cs="Times New Roman"/>
        </w:rPr>
      </w:pPr>
    </w:p>
    <w:p w:rsidR="00A169BE" w:rsidRPr="00A50161" w:rsidRDefault="00A169BE" w:rsidP="00A169BE">
      <w:pPr>
        <w:widowControl w:val="0"/>
        <w:spacing w:after="0" w:line="240" w:lineRule="auto"/>
        <w:jc w:val="center"/>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lastRenderedPageBreak/>
        <w:t>АННОТАЦИЯ РАБОЧЕЙ ПРОГРАММЫ</w:t>
      </w:r>
    </w:p>
    <w:p w:rsidR="00A169BE" w:rsidRPr="00A50161" w:rsidRDefault="00A169BE" w:rsidP="00A169BE">
      <w:pPr>
        <w:widowControl w:val="0"/>
        <w:spacing w:after="0" w:line="240" w:lineRule="auto"/>
        <w:jc w:val="center"/>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 xml:space="preserve">дисциплины </w:t>
      </w:r>
      <w:r w:rsidRPr="00A50161">
        <w:rPr>
          <w:rFonts w:ascii="Times New Roman" w:eastAsia="Times New Roman" w:hAnsi="Times New Roman" w:cs="Times New Roman"/>
          <w:b/>
          <w:bCs/>
          <w:sz w:val="28"/>
          <w:szCs w:val="28"/>
          <w:lang w:eastAsia="ru-RU"/>
        </w:rPr>
        <w:t>ЕН.01 Прикладная математика</w:t>
      </w:r>
    </w:p>
    <w:p w:rsidR="00A50161" w:rsidRPr="00A50161" w:rsidRDefault="00A50161" w:rsidP="00A50161">
      <w:pPr>
        <w:widowControl w:val="0"/>
        <w:spacing w:after="0" w:line="240" w:lineRule="auto"/>
        <w:jc w:val="center"/>
        <w:rPr>
          <w:rFonts w:ascii="Times New Roman" w:eastAsia="Times New Roman" w:hAnsi="Times New Roman" w:cs="Times New Roman"/>
          <w:b/>
          <w:sz w:val="28"/>
          <w:szCs w:val="28"/>
          <w:lang w:eastAsia="ru-RU"/>
        </w:rPr>
      </w:pP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A50161"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A50161">
        <w:rPr>
          <w:rFonts w:ascii="Times New Roman" w:eastAsia="Times New Roman" w:hAnsi="Times New Roman" w:cs="Times New Roman"/>
          <w:sz w:val="28"/>
          <w:szCs w:val="28"/>
        </w:rPr>
        <w:t xml:space="preserve">07.02.01 Архитектура </w:t>
      </w:r>
      <w:r w:rsidRPr="00A50161">
        <w:rPr>
          <w:rFonts w:ascii="Times New Roman" w:eastAsia="MS Mincho" w:hAnsi="Times New Roman" w:cs="Times New Roman"/>
          <w:sz w:val="28"/>
          <w:szCs w:val="28"/>
          <w:lang w:eastAsia="ja-JP"/>
        </w:rPr>
        <w:t>(базовый уровень подготовки)</w:t>
      </w: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                               на базе основного общего образования – 3 года 10 месяцев</w:t>
      </w:r>
    </w:p>
    <w:p w:rsidR="00A169BE" w:rsidRPr="00A50161" w:rsidRDefault="00A169BE" w:rsidP="00A169BE">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bCs/>
          <w:sz w:val="28"/>
          <w:szCs w:val="28"/>
          <w:lang w:eastAsia="ru-RU"/>
        </w:rPr>
      </w:pPr>
      <w:r w:rsidRPr="00A50161">
        <w:rPr>
          <w:rFonts w:ascii="Times New Roman" w:eastAsia="Times New Roman" w:hAnsi="Times New Roman" w:cs="Times New Roman"/>
          <w:b/>
          <w:sz w:val="28"/>
          <w:szCs w:val="28"/>
          <w:lang w:eastAsia="ru-RU"/>
        </w:rPr>
        <w:t xml:space="preserve">1. </w:t>
      </w:r>
      <w:r w:rsidRPr="00A50161">
        <w:rPr>
          <w:rFonts w:ascii="Times New Roman" w:eastAsia="Times New Roman" w:hAnsi="Times New Roman" w:cs="Times New Roman"/>
          <w:b/>
          <w:bCs/>
          <w:sz w:val="28"/>
          <w:szCs w:val="28"/>
          <w:lang w:eastAsia="ru-RU"/>
        </w:rPr>
        <w:t>Место дисциплины в структуре основной образовательной программы –ППССЗ</w:t>
      </w:r>
    </w:p>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Учебная дисциплина «Прикладная математика» (ЕН.01)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A50161">
        <w:rPr>
          <w:rFonts w:ascii="Times New Roman" w:hAnsi="Times New Roman" w:cs="Times New Roman"/>
          <w:sz w:val="28"/>
          <w:szCs w:val="28"/>
        </w:rPr>
        <w:t>07.02.01 Архитектура</w:t>
      </w:r>
      <w:r w:rsidRPr="00A50161">
        <w:rPr>
          <w:rFonts w:ascii="Times New Roman" w:eastAsia="Times New Roman" w:hAnsi="Times New Roman" w:cs="Times New Roman"/>
          <w:sz w:val="28"/>
          <w:szCs w:val="28"/>
          <w:lang w:eastAsia="ru-RU"/>
        </w:rPr>
        <w:t xml:space="preserve">. Учебная дисциплина «Прикладная математика»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A50161">
        <w:rPr>
          <w:rFonts w:ascii="Times New Roman" w:hAnsi="Times New Roman" w:cs="Times New Roman"/>
          <w:sz w:val="28"/>
          <w:szCs w:val="28"/>
        </w:rPr>
        <w:t>07.02.01 Архитектура</w:t>
      </w:r>
      <w:r w:rsidRPr="00A50161">
        <w:rPr>
          <w:rFonts w:ascii="Times New Roman" w:eastAsia="Times New Roman" w:hAnsi="Times New Roman" w:cs="Times New Roman"/>
          <w:sz w:val="28"/>
          <w:szCs w:val="28"/>
          <w:lang w:eastAsia="ru-RU"/>
        </w:rPr>
        <w:t xml:space="preserve"> </w:t>
      </w:r>
    </w:p>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rsidR="00A169BE" w:rsidRPr="00A50161" w:rsidRDefault="00A169BE" w:rsidP="00A169BE">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2. Цель и планируемые результаты освоения дисциплины</w:t>
      </w:r>
    </w:p>
    <w:p w:rsidR="00A169BE" w:rsidRPr="00A50161" w:rsidRDefault="00A169BE" w:rsidP="00A169BE">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Целью дисциплины «Прикладная математика» является формирование систематизированных знаний, позволяющих решать прикладные задачи в профессиональной деятельности.</w:t>
      </w:r>
    </w:p>
    <w:p w:rsidR="00A169BE" w:rsidRPr="00A50161" w:rsidRDefault="00A169BE" w:rsidP="00A169BE">
      <w:pPr>
        <w:spacing w:after="0" w:line="240" w:lineRule="auto"/>
        <w:jc w:val="both"/>
        <w:rPr>
          <w:rFonts w:ascii="Times New Roman" w:eastAsia="Times New Roman" w:hAnsi="Times New Roman" w:cs="Times New Roman"/>
          <w:sz w:val="28"/>
          <w:szCs w:val="28"/>
          <w:lang w:eastAsia="ru-RU"/>
        </w:rPr>
      </w:pPr>
    </w:p>
    <w:p w:rsidR="00A169BE" w:rsidRPr="00A50161" w:rsidRDefault="00A169BE" w:rsidP="00A169BE">
      <w:pPr>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3. Требования к уровню освоения содержания дисциплины:</w:t>
      </w:r>
    </w:p>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Особое значение дисциплина имеет при формировании и развитии:</w:t>
      </w:r>
    </w:p>
    <w:tbl>
      <w:tblPr>
        <w:tblW w:w="9788" w:type="dxa"/>
        <w:jc w:val="center"/>
        <w:tblLayout w:type="fixed"/>
        <w:tblLook w:val="04A0" w:firstRow="1" w:lastRow="0" w:firstColumn="1" w:lastColumn="0" w:noHBand="0" w:noVBand="1"/>
      </w:tblPr>
      <w:tblGrid>
        <w:gridCol w:w="1234"/>
        <w:gridCol w:w="8554"/>
      </w:tblGrid>
      <w:tr w:rsidR="00A169BE" w:rsidRPr="00A50161" w:rsidTr="00F65237">
        <w:trPr>
          <w:trHeight w:val="798"/>
          <w:jc w:val="center"/>
        </w:trPr>
        <w:tc>
          <w:tcPr>
            <w:tcW w:w="1234" w:type="dxa"/>
          </w:tcPr>
          <w:p w:rsidR="00A169BE" w:rsidRPr="00A50161" w:rsidRDefault="00A169BE"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ПК 1.3</w:t>
            </w:r>
          </w:p>
        </w:tc>
        <w:tc>
          <w:tcPr>
            <w:tcW w:w="8554" w:type="dxa"/>
            <w:vAlign w:val="center"/>
          </w:tcPr>
          <w:p w:rsidR="00A169BE" w:rsidRPr="00A50161" w:rsidRDefault="00A169BE" w:rsidP="00F65237">
            <w:pPr>
              <w:widowControl w:val="0"/>
              <w:suppressAutoHyphens/>
              <w:spacing w:after="0" w:line="240" w:lineRule="auto"/>
              <w:jc w:val="both"/>
              <w:rPr>
                <w:rFonts w:ascii="Times New Roman" w:eastAsia="Times New Roman" w:hAnsi="Times New Roman" w:cs="Times New Roman"/>
                <w:color w:val="000000"/>
                <w:sz w:val="28"/>
                <w:szCs w:val="28"/>
                <w:lang w:eastAsia="ru-RU"/>
              </w:rPr>
            </w:pPr>
            <w:r w:rsidRPr="00A50161">
              <w:rPr>
                <w:rFonts w:ascii="Times New Roman" w:eastAsia="Calibri" w:hAnsi="Times New Roman" w:cs="Times New Roman"/>
                <w:color w:val="000000"/>
                <w:sz w:val="28"/>
                <w:szCs w:val="28"/>
                <w:lang w:eastAsia="ru-RU"/>
              </w:rPr>
              <w:t>Оформлять графически и текстом проектную документацию по разработанным отдельным архитектурным и объемно-планировочным решениям</w:t>
            </w:r>
          </w:p>
        </w:tc>
      </w:tr>
      <w:tr w:rsidR="00A169BE" w:rsidRPr="00A50161" w:rsidTr="00F65237">
        <w:trPr>
          <w:trHeight w:val="513"/>
          <w:jc w:val="center"/>
        </w:trPr>
        <w:tc>
          <w:tcPr>
            <w:tcW w:w="1234" w:type="dxa"/>
          </w:tcPr>
          <w:p w:rsidR="00A169BE" w:rsidRPr="00A50161" w:rsidRDefault="00A169BE"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01</w:t>
            </w:r>
          </w:p>
        </w:tc>
        <w:tc>
          <w:tcPr>
            <w:tcW w:w="8554" w:type="dxa"/>
            <w:vAlign w:val="center"/>
          </w:tcPr>
          <w:p w:rsidR="00A169BE" w:rsidRPr="00A50161" w:rsidRDefault="00A169BE" w:rsidP="00F65237">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A50161">
              <w:rPr>
                <w:rFonts w:ascii="Times New Roman" w:eastAsia="Times New Roman" w:hAnsi="Times New Roman" w:cs="Times New Roman"/>
                <w:color w:val="000000"/>
                <w:sz w:val="28"/>
                <w:szCs w:val="28"/>
                <w:lang w:eastAsia="ru-RU"/>
              </w:rPr>
              <w:t>Выбирать способы решения задач профессиональной деятельности, применительно к различным контекстам</w:t>
            </w:r>
            <w:r w:rsidRPr="00A50161">
              <w:rPr>
                <w:rFonts w:ascii="Times New Roman" w:eastAsia="Times New Roman" w:hAnsi="Times New Roman" w:cs="Times New Roman"/>
                <w:sz w:val="28"/>
                <w:szCs w:val="28"/>
                <w:lang w:eastAsia="ru-RU"/>
              </w:rPr>
              <w:t>.</w:t>
            </w:r>
          </w:p>
        </w:tc>
      </w:tr>
      <w:tr w:rsidR="00A169BE" w:rsidRPr="00A50161" w:rsidTr="00F65237">
        <w:trPr>
          <w:trHeight w:val="789"/>
          <w:jc w:val="center"/>
        </w:trPr>
        <w:tc>
          <w:tcPr>
            <w:tcW w:w="1234" w:type="dxa"/>
          </w:tcPr>
          <w:p w:rsidR="00A169BE" w:rsidRPr="00A50161" w:rsidRDefault="00A169BE"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02</w:t>
            </w:r>
          </w:p>
        </w:tc>
        <w:tc>
          <w:tcPr>
            <w:tcW w:w="8554" w:type="dxa"/>
            <w:vAlign w:val="center"/>
          </w:tcPr>
          <w:p w:rsidR="00A169BE" w:rsidRPr="00A50161" w:rsidRDefault="00A169BE" w:rsidP="00F65237">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A50161">
              <w:rPr>
                <w:rFonts w:ascii="Times New Roman" w:eastAsia="Times New Roman" w:hAnsi="Times New Roman" w:cs="Times New Roman"/>
                <w:sz w:val="28"/>
                <w:szCs w:val="28"/>
                <w:lang w:eastAsia="ru-RU"/>
              </w:rPr>
              <w:t xml:space="preserve"> </w:t>
            </w:r>
            <w:r w:rsidRPr="00A50161">
              <w:rPr>
                <w:rFonts w:ascii="Times New Roman" w:eastAsia="Times New Roman" w:hAnsi="Times New Roman" w:cs="Times New Roman"/>
                <w:color w:val="000000"/>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A169BE" w:rsidRPr="00A50161" w:rsidTr="00F65237">
        <w:trPr>
          <w:trHeight w:val="526"/>
          <w:jc w:val="center"/>
        </w:trPr>
        <w:tc>
          <w:tcPr>
            <w:tcW w:w="1234" w:type="dxa"/>
          </w:tcPr>
          <w:p w:rsidR="00A169BE" w:rsidRPr="00A50161" w:rsidRDefault="00A169BE"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03</w:t>
            </w:r>
          </w:p>
        </w:tc>
        <w:tc>
          <w:tcPr>
            <w:tcW w:w="8554" w:type="dxa"/>
            <w:vAlign w:val="center"/>
          </w:tcPr>
          <w:p w:rsidR="00A169BE" w:rsidRPr="00A50161" w:rsidRDefault="00A169BE"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color w:val="000000"/>
                <w:sz w:val="28"/>
                <w:szCs w:val="28"/>
                <w:shd w:val="clear" w:color="auto" w:fill="FFFFFF"/>
                <w:lang w:eastAsia="ru-RU"/>
              </w:rPr>
              <w:t>Планировать и реализовывать собственное профессиональное и личностное развитие</w:t>
            </w:r>
            <w:r w:rsidRPr="00A50161">
              <w:rPr>
                <w:rFonts w:ascii="Times New Roman" w:eastAsia="Times New Roman" w:hAnsi="Times New Roman" w:cs="Times New Roman"/>
                <w:sz w:val="28"/>
                <w:szCs w:val="28"/>
                <w:lang w:eastAsia="ru-RU"/>
              </w:rPr>
              <w:t>.</w:t>
            </w:r>
          </w:p>
        </w:tc>
      </w:tr>
    </w:tbl>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p w:rsidR="00A169BE" w:rsidRPr="00A50161" w:rsidRDefault="00A169BE" w:rsidP="00A16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907"/>
        <w:jc w:val="both"/>
        <w:rPr>
          <w:rFonts w:ascii="Times New Roman" w:eastAsia="Times New Roman" w:hAnsi="Times New Roman" w:cs="Times New Roman"/>
          <w:sz w:val="28"/>
          <w:szCs w:val="28"/>
          <w:lang w:eastAsia="ru-RU"/>
        </w:rPr>
      </w:pPr>
    </w:p>
    <w:tbl>
      <w:tblPr>
        <w:tblW w:w="5000" w:type="pct"/>
        <w:tblLayout w:type="fixed"/>
        <w:tblCellMar>
          <w:top w:w="55" w:type="dxa"/>
          <w:left w:w="55" w:type="dxa"/>
          <w:bottom w:w="55" w:type="dxa"/>
          <w:right w:w="55" w:type="dxa"/>
        </w:tblCellMar>
        <w:tblLook w:val="0000" w:firstRow="0" w:lastRow="0" w:firstColumn="0" w:lastColumn="0" w:noHBand="0" w:noVBand="0"/>
      </w:tblPr>
      <w:tblGrid>
        <w:gridCol w:w="1088"/>
        <w:gridCol w:w="4285"/>
        <w:gridCol w:w="3835"/>
      </w:tblGrid>
      <w:tr w:rsidR="00A169BE" w:rsidRPr="00A50161" w:rsidTr="00F65237">
        <w:trPr>
          <w:trHeight w:val="559"/>
        </w:trPr>
        <w:tc>
          <w:tcPr>
            <w:tcW w:w="1135" w:type="dxa"/>
            <w:tcBorders>
              <w:top w:val="single" w:sz="2" w:space="0" w:color="000000"/>
              <w:left w:val="single" w:sz="2" w:space="0" w:color="000000"/>
              <w:bottom w:val="single" w:sz="2" w:space="0" w:color="000000"/>
            </w:tcBorders>
            <w:shd w:val="clear" w:color="auto" w:fill="auto"/>
          </w:tcPr>
          <w:p w:rsidR="00A169BE" w:rsidRPr="00A50161" w:rsidRDefault="00A169BE" w:rsidP="00F65237">
            <w:pPr>
              <w:widowControl w:val="0"/>
              <w:suppressLineNumbers/>
              <w:suppressAutoHyphens/>
              <w:spacing w:after="0" w:line="240" w:lineRule="auto"/>
              <w:jc w:val="center"/>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lang w:eastAsia="zh-CN"/>
              </w:rPr>
              <w:t>Код</w:t>
            </w:r>
          </w:p>
          <w:p w:rsidR="00A169BE" w:rsidRPr="00A50161" w:rsidRDefault="00A169BE" w:rsidP="00F65237">
            <w:pPr>
              <w:widowControl w:val="0"/>
              <w:suppressLineNumbers/>
              <w:suppressAutoHyphens/>
              <w:spacing w:after="0" w:line="240" w:lineRule="auto"/>
              <w:jc w:val="center"/>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lang w:eastAsia="zh-CN"/>
              </w:rPr>
              <w:t>ПК, ОК</w:t>
            </w:r>
          </w:p>
        </w:tc>
        <w:tc>
          <w:tcPr>
            <w:tcW w:w="4487" w:type="dxa"/>
            <w:tcBorders>
              <w:top w:val="single" w:sz="2" w:space="0" w:color="000000"/>
              <w:left w:val="single" w:sz="2" w:space="0" w:color="000000"/>
              <w:bottom w:val="single" w:sz="2" w:space="0" w:color="000000"/>
            </w:tcBorders>
            <w:shd w:val="clear" w:color="auto" w:fill="auto"/>
          </w:tcPr>
          <w:p w:rsidR="00A169BE" w:rsidRPr="00A50161" w:rsidRDefault="00A169BE" w:rsidP="00F65237">
            <w:pPr>
              <w:widowControl w:val="0"/>
              <w:suppressLineNumbers/>
              <w:suppressAutoHyphens/>
              <w:spacing w:after="0" w:line="240" w:lineRule="auto"/>
              <w:jc w:val="center"/>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lang w:eastAsia="zh-CN"/>
              </w:rPr>
              <w:t>Умения</w:t>
            </w:r>
          </w:p>
        </w:tc>
        <w:tc>
          <w:tcPr>
            <w:tcW w:w="4015" w:type="dxa"/>
            <w:tcBorders>
              <w:top w:val="single" w:sz="2" w:space="0" w:color="000000"/>
              <w:left w:val="single" w:sz="2" w:space="0" w:color="000000"/>
              <w:bottom w:val="single" w:sz="2" w:space="0" w:color="000000"/>
              <w:right w:val="single" w:sz="2" w:space="0" w:color="000000"/>
            </w:tcBorders>
            <w:shd w:val="clear" w:color="auto" w:fill="auto"/>
          </w:tcPr>
          <w:p w:rsidR="00A169BE" w:rsidRPr="00A50161" w:rsidRDefault="00A169BE" w:rsidP="00F65237">
            <w:pPr>
              <w:widowControl w:val="0"/>
              <w:suppressLineNumbers/>
              <w:suppressAutoHyphens/>
              <w:spacing w:after="0" w:line="240" w:lineRule="auto"/>
              <w:jc w:val="center"/>
              <w:rPr>
                <w:rFonts w:ascii="Times New Roman" w:eastAsia="Times New Roman" w:hAnsi="Times New Roman" w:cs="Times New Roman"/>
                <w:sz w:val="28"/>
                <w:szCs w:val="28"/>
                <w:lang w:eastAsia="zh-CN"/>
              </w:rPr>
            </w:pPr>
            <w:r w:rsidRPr="00A50161">
              <w:rPr>
                <w:rFonts w:ascii="Times New Roman" w:eastAsia="Times New Roman" w:hAnsi="Times New Roman" w:cs="Times New Roman"/>
                <w:sz w:val="28"/>
                <w:szCs w:val="28"/>
                <w:lang w:eastAsia="zh-CN"/>
              </w:rPr>
              <w:t>Знания</w:t>
            </w:r>
          </w:p>
        </w:tc>
      </w:tr>
      <w:tr w:rsidR="00A169BE" w:rsidRPr="00A50161" w:rsidTr="00F65237">
        <w:tc>
          <w:tcPr>
            <w:tcW w:w="1135" w:type="dxa"/>
            <w:tcBorders>
              <w:left w:val="single" w:sz="2" w:space="0" w:color="000000"/>
              <w:bottom w:val="single" w:sz="2" w:space="0" w:color="000000"/>
            </w:tcBorders>
            <w:shd w:val="clear" w:color="auto" w:fill="FFFFFF"/>
          </w:tcPr>
          <w:p w:rsidR="00A169BE" w:rsidRPr="00A50161" w:rsidRDefault="00A169BE" w:rsidP="00F65237">
            <w:pPr>
              <w:widowControl w:val="0"/>
              <w:suppressAutoHyphens/>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color w:val="000000"/>
                <w:sz w:val="28"/>
                <w:szCs w:val="28"/>
                <w:lang w:eastAsia="ru-RU"/>
              </w:rPr>
              <w:t>ПК 1.3, ОК 01-03</w:t>
            </w:r>
          </w:p>
        </w:tc>
        <w:tc>
          <w:tcPr>
            <w:tcW w:w="4487" w:type="dxa"/>
            <w:tcBorders>
              <w:left w:val="single" w:sz="2" w:space="0" w:color="000000"/>
              <w:bottom w:val="single" w:sz="2" w:space="0" w:color="000000"/>
            </w:tcBorders>
            <w:shd w:val="clear" w:color="auto" w:fill="FFFFFF"/>
          </w:tcPr>
          <w:p w:rsidR="00A169BE" w:rsidRPr="00A50161" w:rsidRDefault="00A169BE" w:rsidP="00EB7F18">
            <w:pPr>
              <w:widowControl w:val="0"/>
              <w:numPr>
                <w:ilvl w:val="0"/>
                <w:numId w:val="62"/>
              </w:numPr>
              <w:tabs>
                <w:tab w:val="left" w:pos="266"/>
              </w:tabs>
              <w:suppressAutoHyphens/>
              <w:spacing w:after="0" w:line="240" w:lineRule="auto"/>
              <w:contextualSpacing/>
              <w:rPr>
                <w:rFonts w:ascii="Times New Roman" w:eastAsia="Times New Roman" w:hAnsi="Times New Roman" w:cs="Times New Roman"/>
                <w:sz w:val="28"/>
                <w:szCs w:val="28"/>
              </w:rPr>
            </w:pPr>
            <w:r w:rsidRPr="00A50161">
              <w:rPr>
                <w:rFonts w:ascii="Times New Roman" w:eastAsia="Times New Roman" w:hAnsi="Times New Roman" w:cs="Times New Roman"/>
                <w:sz w:val="28"/>
                <w:szCs w:val="28"/>
              </w:rPr>
              <w:t>выполнять необходимые измерения и связанные с ними расчеты;</w:t>
            </w:r>
          </w:p>
          <w:p w:rsidR="00A169BE" w:rsidRPr="00A50161" w:rsidRDefault="00A169BE" w:rsidP="00EB7F18">
            <w:pPr>
              <w:widowControl w:val="0"/>
              <w:numPr>
                <w:ilvl w:val="0"/>
                <w:numId w:val="62"/>
              </w:numPr>
              <w:tabs>
                <w:tab w:val="left" w:pos="266"/>
              </w:tabs>
              <w:suppressAutoHyphens/>
              <w:spacing w:after="0" w:line="240" w:lineRule="auto"/>
              <w:contextualSpacing/>
              <w:rPr>
                <w:rFonts w:ascii="Times New Roman" w:eastAsia="Times New Roman" w:hAnsi="Times New Roman" w:cs="Times New Roman"/>
                <w:sz w:val="28"/>
                <w:szCs w:val="28"/>
              </w:rPr>
            </w:pPr>
            <w:r w:rsidRPr="00A50161">
              <w:rPr>
                <w:rFonts w:ascii="Times New Roman" w:eastAsia="Times New Roman" w:hAnsi="Times New Roman" w:cs="Times New Roman"/>
                <w:sz w:val="28"/>
                <w:szCs w:val="28"/>
              </w:rPr>
              <w:t xml:space="preserve">вычислять площади и объемы деталей архитектурных </w:t>
            </w:r>
            <w:r w:rsidRPr="00A50161">
              <w:rPr>
                <w:rFonts w:ascii="Times New Roman" w:eastAsia="Times New Roman" w:hAnsi="Times New Roman" w:cs="Times New Roman"/>
                <w:sz w:val="28"/>
                <w:szCs w:val="28"/>
              </w:rPr>
              <w:lastRenderedPageBreak/>
              <w:t>конструкций, объемы работ;</w:t>
            </w:r>
          </w:p>
          <w:p w:rsidR="00A169BE" w:rsidRPr="00A50161" w:rsidRDefault="00A169BE" w:rsidP="00EB7F18">
            <w:pPr>
              <w:widowControl w:val="0"/>
              <w:numPr>
                <w:ilvl w:val="0"/>
                <w:numId w:val="62"/>
              </w:numPr>
              <w:suppressAutoHyphens/>
              <w:spacing w:after="0" w:line="240" w:lineRule="auto"/>
              <w:contextualSpacing/>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rPr>
              <w:t>применять математические методы для решения профессиональных задач</w:t>
            </w:r>
          </w:p>
        </w:tc>
        <w:tc>
          <w:tcPr>
            <w:tcW w:w="4015" w:type="dxa"/>
            <w:tcBorders>
              <w:left w:val="single" w:sz="2" w:space="0" w:color="000000"/>
              <w:bottom w:val="single" w:sz="2" w:space="0" w:color="000000"/>
              <w:right w:val="single" w:sz="2" w:space="0" w:color="000000"/>
            </w:tcBorders>
            <w:shd w:val="clear" w:color="auto" w:fill="auto"/>
          </w:tcPr>
          <w:p w:rsidR="00A169BE" w:rsidRPr="00A50161" w:rsidRDefault="00A169BE" w:rsidP="00EB7F18">
            <w:pPr>
              <w:widowControl w:val="0"/>
              <w:numPr>
                <w:ilvl w:val="0"/>
                <w:numId w:val="61"/>
              </w:numPr>
              <w:tabs>
                <w:tab w:val="left" w:pos="266"/>
              </w:tabs>
              <w:suppressAutoHyphens/>
              <w:spacing w:after="0" w:line="240" w:lineRule="auto"/>
              <w:contextualSpacing/>
              <w:rPr>
                <w:rFonts w:ascii="Times New Roman" w:eastAsia="Times New Roman" w:hAnsi="Times New Roman" w:cs="Times New Roman"/>
                <w:sz w:val="28"/>
                <w:szCs w:val="28"/>
              </w:rPr>
            </w:pPr>
            <w:r w:rsidRPr="00A50161">
              <w:rPr>
                <w:rFonts w:ascii="Times New Roman" w:eastAsia="Times New Roman" w:hAnsi="Times New Roman" w:cs="Times New Roman"/>
                <w:sz w:val="28"/>
                <w:szCs w:val="28"/>
              </w:rPr>
              <w:lastRenderedPageBreak/>
              <w:t xml:space="preserve">основные понятия о математическом синтезе и анализе, дискретной математики, теории вероятностей и </w:t>
            </w:r>
            <w:r w:rsidRPr="00A50161">
              <w:rPr>
                <w:rFonts w:ascii="Times New Roman" w:eastAsia="Times New Roman" w:hAnsi="Times New Roman" w:cs="Times New Roman"/>
                <w:sz w:val="28"/>
                <w:szCs w:val="28"/>
              </w:rPr>
              <w:lastRenderedPageBreak/>
              <w:t>математической статистики;</w:t>
            </w:r>
          </w:p>
          <w:p w:rsidR="00A169BE" w:rsidRPr="00A50161" w:rsidRDefault="00A169BE" w:rsidP="00EB7F18">
            <w:pPr>
              <w:widowControl w:val="0"/>
              <w:numPr>
                <w:ilvl w:val="0"/>
                <w:numId w:val="61"/>
              </w:numPr>
              <w:tabs>
                <w:tab w:val="left" w:pos="266"/>
              </w:tabs>
              <w:suppressAutoHyphens/>
              <w:spacing w:after="0" w:line="240" w:lineRule="auto"/>
              <w:contextualSpacing/>
              <w:rPr>
                <w:rFonts w:ascii="Times New Roman" w:eastAsia="Times New Roman" w:hAnsi="Times New Roman" w:cs="Times New Roman"/>
                <w:sz w:val="28"/>
                <w:szCs w:val="28"/>
              </w:rPr>
            </w:pPr>
            <w:r w:rsidRPr="00A50161">
              <w:rPr>
                <w:rFonts w:ascii="Times New Roman" w:eastAsia="Times New Roman" w:hAnsi="Times New Roman" w:cs="Times New Roman"/>
                <w:sz w:val="28"/>
                <w:szCs w:val="28"/>
              </w:rPr>
              <w:t>основные формулы для вычисления площадей фигур и объемов тел, используемых в архитектуре</w:t>
            </w:r>
          </w:p>
          <w:p w:rsidR="00A169BE" w:rsidRPr="00A50161" w:rsidRDefault="00A169BE" w:rsidP="00F65237">
            <w:pPr>
              <w:widowControl w:val="0"/>
              <w:suppressAutoHyphens/>
              <w:spacing w:after="0" w:line="240" w:lineRule="auto"/>
              <w:ind w:left="360"/>
              <w:contextualSpacing/>
              <w:rPr>
                <w:rFonts w:ascii="Times New Roman" w:eastAsia="Times New Roman" w:hAnsi="Times New Roman" w:cs="Times New Roman"/>
                <w:sz w:val="28"/>
                <w:szCs w:val="28"/>
                <w:lang w:eastAsia="ru-RU"/>
              </w:rPr>
            </w:pPr>
          </w:p>
        </w:tc>
      </w:tr>
    </w:tbl>
    <w:p w:rsidR="00A169BE" w:rsidRPr="00A50161" w:rsidRDefault="00A169BE" w:rsidP="00A169B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iCs/>
          <w:sz w:val="28"/>
          <w:szCs w:val="28"/>
          <w:lang w:eastAsia="ru-RU"/>
        </w:rPr>
        <w:lastRenderedPageBreak/>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A169BE" w:rsidRPr="00A50161" w:rsidRDefault="00A169BE" w:rsidP="00A169BE">
      <w:pPr>
        <w:shd w:val="clear" w:color="auto" w:fill="FFFFFF"/>
        <w:suppressAutoHyphens/>
        <w:spacing w:after="0" w:line="240" w:lineRule="auto"/>
        <w:ind w:firstLine="709"/>
        <w:jc w:val="both"/>
        <w:rPr>
          <w:rFonts w:ascii="Times New Roman" w:eastAsia="Times New Roman" w:hAnsi="Times New Roman" w:cs="Times New Roman"/>
          <w:iCs/>
          <w:sz w:val="28"/>
          <w:szCs w:val="28"/>
          <w:lang w:eastAsia="ru-RU"/>
        </w:rPr>
      </w:pPr>
      <w:r w:rsidRPr="00A50161">
        <w:rPr>
          <w:rFonts w:ascii="Times New Roman" w:eastAsia="Times New Roman" w:hAnsi="Times New Roman" w:cs="Times New Roman"/>
          <w:iCs/>
          <w:sz w:val="28"/>
          <w:szCs w:val="28"/>
          <w:lang w:eastAsia="ru-RU"/>
        </w:rPr>
        <w:t xml:space="preserve">Воспитательный потенциал дисциплины направлен на достижение </w:t>
      </w:r>
    </w:p>
    <w:p w:rsidR="00A169BE" w:rsidRPr="00A50161" w:rsidRDefault="00A169BE" w:rsidP="00A169BE">
      <w:pPr>
        <w:shd w:val="clear" w:color="auto" w:fill="FFFFFF"/>
        <w:suppressAutoHyphens/>
        <w:spacing w:after="0" w:line="240" w:lineRule="auto"/>
        <w:jc w:val="both"/>
        <w:rPr>
          <w:rFonts w:ascii="Times New Roman" w:eastAsia="Times New Roman" w:hAnsi="Times New Roman" w:cs="Times New Roman"/>
          <w:iCs/>
          <w:sz w:val="28"/>
          <w:szCs w:val="28"/>
          <w:lang w:eastAsia="ru-RU"/>
        </w:rPr>
      </w:pPr>
      <w:r w:rsidRPr="00A50161">
        <w:rPr>
          <w:rFonts w:ascii="Times New Roman" w:eastAsia="Times New Roman" w:hAnsi="Times New Roman" w:cs="Times New Roman"/>
          <w:iCs/>
          <w:sz w:val="28"/>
          <w:szCs w:val="28"/>
          <w:lang w:eastAsia="ru-RU"/>
        </w:rPr>
        <w:t>следующих личностных результатов, составляющих Портрет выпускника СПО, определенного рабочей Программой воспитания:</w:t>
      </w:r>
    </w:p>
    <w:p w:rsidR="00A169BE" w:rsidRPr="00A50161" w:rsidRDefault="00A169BE" w:rsidP="00A169BE">
      <w:pPr>
        <w:shd w:val="clear" w:color="auto" w:fill="FFFFFF"/>
        <w:suppressAutoHyphens/>
        <w:spacing w:after="0" w:line="250" w:lineRule="atLeast"/>
        <w:ind w:firstLine="709"/>
        <w:jc w:val="both"/>
        <w:rPr>
          <w:rFonts w:ascii="Times New Roman" w:eastAsia="Times New Roman" w:hAnsi="Times New Roman" w:cs="Times New Roman"/>
          <w:iCs/>
          <w:sz w:val="28"/>
          <w:szCs w:val="28"/>
          <w:lang w:eastAsia="ru-RU"/>
        </w:rPr>
      </w:pPr>
    </w:p>
    <w:tbl>
      <w:tblPr>
        <w:tblW w:w="9570" w:type="dxa"/>
        <w:tblLayout w:type="fixed"/>
        <w:tblLook w:val="04A0" w:firstRow="1" w:lastRow="0" w:firstColumn="1" w:lastColumn="0" w:noHBand="0" w:noVBand="1"/>
      </w:tblPr>
      <w:tblGrid>
        <w:gridCol w:w="1195"/>
        <w:gridCol w:w="8375"/>
      </w:tblGrid>
      <w:tr w:rsidR="00A169BE" w:rsidRPr="00A50161" w:rsidTr="00F65237">
        <w:tc>
          <w:tcPr>
            <w:tcW w:w="119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color w:val="00000A"/>
                <w:sz w:val="28"/>
                <w:szCs w:val="28"/>
                <w:lang w:eastAsia="ru-RU"/>
              </w:rPr>
              <w:t>ЛР 1</w:t>
            </w:r>
          </w:p>
        </w:tc>
        <w:tc>
          <w:tcPr>
            <w:tcW w:w="837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color w:val="00000A"/>
                <w:sz w:val="28"/>
                <w:szCs w:val="28"/>
                <w:lang w:eastAsia="ru-RU"/>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eastAsia="Times New Roman" w:hAnsi="Times New Roman" w:cs="Times New Roman"/>
                <w:color w:val="00000A"/>
                <w:sz w:val="28"/>
                <w:szCs w:val="28"/>
                <w:lang w:eastAsia="ru-RU"/>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eastAsia="Times New Roman" w:hAnsi="Times New Roman" w:cs="Times New Roman"/>
                <w:color w:val="00000A"/>
                <w:sz w:val="28"/>
                <w:szCs w:val="28"/>
                <w:lang w:eastAsia="ru-RU"/>
              </w:rPr>
              <w:br/>
              <w:t xml:space="preserve">с Российским государством, демонстрирующий ответственность </w:t>
            </w:r>
            <w:r w:rsidRPr="00A50161">
              <w:rPr>
                <w:rFonts w:ascii="Times New Roman" w:eastAsia="Times New Roman" w:hAnsi="Times New Roman" w:cs="Times New Roman"/>
                <w:color w:val="00000A"/>
                <w:sz w:val="28"/>
                <w:szCs w:val="28"/>
                <w:lang w:eastAsia="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eastAsia="Times New Roman" w:hAnsi="Times New Roman" w:cs="Times New Roman"/>
                <w:color w:val="00000A"/>
                <w:sz w:val="28"/>
                <w:szCs w:val="28"/>
                <w:lang w:eastAsia="ru-RU"/>
              </w:rPr>
              <w:br/>
              <w:t>о Российском государстве</w:t>
            </w:r>
          </w:p>
        </w:tc>
      </w:tr>
      <w:tr w:rsidR="00A169BE" w:rsidRPr="00A50161" w:rsidTr="00F65237">
        <w:tc>
          <w:tcPr>
            <w:tcW w:w="119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p>
        </w:tc>
        <w:tc>
          <w:tcPr>
            <w:tcW w:w="837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p>
        </w:tc>
      </w:tr>
      <w:tr w:rsidR="00A169BE" w:rsidRPr="00A50161" w:rsidTr="00F65237">
        <w:tc>
          <w:tcPr>
            <w:tcW w:w="119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color w:val="00000A"/>
                <w:sz w:val="28"/>
                <w:szCs w:val="28"/>
                <w:lang w:eastAsia="ru-RU"/>
              </w:rPr>
              <w:t>ЛР 6</w:t>
            </w:r>
          </w:p>
        </w:tc>
        <w:tc>
          <w:tcPr>
            <w:tcW w:w="837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color w:val="00000A"/>
                <w:sz w:val="28"/>
                <w:szCs w:val="28"/>
                <w:lang w:eastAsia="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 деятельности;</w:t>
            </w:r>
          </w:p>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p>
        </w:tc>
      </w:tr>
      <w:tr w:rsidR="00A169BE" w:rsidRPr="00A50161" w:rsidTr="00F65237">
        <w:tc>
          <w:tcPr>
            <w:tcW w:w="119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p>
        </w:tc>
        <w:tc>
          <w:tcPr>
            <w:tcW w:w="837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p>
        </w:tc>
      </w:tr>
      <w:tr w:rsidR="00A169BE" w:rsidRPr="00A50161" w:rsidTr="00F65237">
        <w:tc>
          <w:tcPr>
            <w:tcW w:w="119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color w:val="00000A"/>
                <w:sz w:val="28"/>
                <w:szCs w:val="28"/>
                <w:lang w:eastAsia="ru-RU"/>
              </w:rPr>
              <w:t>ЛР 13</w:t>
            </w:r>
          </w:p>
        </w:tc>
        <w:tc>
          <w:tcPr>
            <w:tcW w:w="8375" w:type="dxa"/>
            <w:tcBorders>
              <w:top w:val="nil"/>
              <w:left w:val="nil"/>
              <w:bottom w:val="nil"/>
              <w:right w:val="nil"/>
            </w:tcBorders>
          </w:tcPr>
          <w:p w:rsidR="00A169BE" w:rsidRPr="00A50161" w:rsidRDefault="00A169BE" w:rsidP="00F65237">
            <w:pPr>
              <w:spacing w:after="0" w:line="240" w:lineRule="auto"/>
              <w:jc w:val="both"/>
              <w:rPr>
                <w:rFonts w:ascii="Times New Roman" w:eastAsia="Times New Roman" w:hAnsi="Times New Roman" w:cs="Times New Roman"/>
                <w:color w:val="00000A"/>
                <w:sz w:val="28"/>
                <w:szCs w:val="28"/>
                <w:lang w:eastAsia="ru-RU"/>
              </w:rPr>
            </w:pPr>
            <w:r w:rsidRPr="00A50161">
              <w:rPr>
                <w:rFonts w:ascii="Times New Roman" w:eastAsia="Times New Roman" w:hAnsi="Times New Roman" w:cs="Times New Roman"/>
                <w:bCs/>
                <w:color w:val="00000A"/>
                <w:sz w:val="28"/>
                <w:szCs w:val="28"/>
                <w:lang w:eastAsia="ru-RU"/>
              </w:rPr>
              <w:t>Способный при  взаимодействии с другими людьми достигать поставленных целей,</w:t>
            </w:r>
            <w:r w:rsidRPr="00A50161">
              <w:rPr>
                <w:rFonts w:ascii="Times New Roman" w:eastAsia="Times New Roman" w:hAnsi="Times New Roman" w:cs="Times New Roman"/>
                <w:color w:val="00000A"/>
                <w:sz w:val="28"/>
                <w:szCs w:val="28"/>
                <w:lang w:eastAsia="ru-RU"/>
              </w:rPr>
              <w:t xml:space="preserve"> </w:t>
            </w:r>
            <w:r w:rsidRPr="00A50161">
              <w:rPr>
                <w:rFonts w:ascii="Times New Roman" w:eastAsia="Times New Roman" w:hAnsi="Times New Roman" w:cs="Times New Roman"/>
                <w:bCs/>
                <w:color w:val="00000A"/>
                <w:sz w:val="28"/>
                <w:szCs w:val="28"/>
                <w:lang w:eastAsia="ru-RU"/>
              </w:rPr>
              <w:t>стремящийся к формированию в  строительной отрасли   личностного роста как профессионала</w:t>
            </w:r>
          </w:p>
        </w:tc>
      </w:tr>
    </w:tbl>
    <w:p w:rsidR="00A169BE" w:rsidRPr="00A50161" w:rsidRDefault="00A169BE" w:rsidP="00A169BE">
      <w:pPr>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4. Количество часов, отведенных на освоение программы учебной дисциплины:</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обязательная образовательная нагрузка с учётом ПА – </w:t>
      </w:r>
      <w:r w:rsidRPr="00A50161">
        <w:rPr>
          <w:rFonts w:ascii="Times New Roman" w:eastAsia="Times New Roman" w:hAnsi="Times New Roman" w:cs="Times New Roman"/>
          <w:spacing w:val="-4"/>
          <w:sz w:val="28"/>
          <w:szCs w:val="28"/>
          <w:lang w:eastAsia="ru-RU"/>
        </w:rPr>
        <w:t xml:space="preserve"> 36  </w:t>
      </w:r>
      <w:r w:rsidRPr="00A50161">
        <w:rPr>
          <w:rFonts w:ascii="Times New Roman" w:eastAsia="Times New Roman" w:hAnsi="Times New Roman" w:cs="Times New Roman"/>
          <w:sz w:val="28"/>
          <w:szCs w:val="28"/>
          <w:lang w:eastAsia="ru-RU"/>
        </w:rPr>
        <w:t>ч.,</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объём образовательной нагрузки – 36 ч., </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всего учебных занятий – 32 ч.,</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 в том числе:</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теоретических – 16 ч.,</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lastRenderedPageBreak/>
        <w:t>практических – 16 ч.,</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самостоятельная работа обучающегося – </w:t>
      </w:r>
      <w:r w:rsidRPr="00A50161">
        <w:rPr>
          <w:rFonts w:ascii="Times New Roman" w:eastAsia="Times New Roman" w:hAnsi="Times New Roman" w:cs="Times New Roman"/>
          <w:spacing w:val="-4"/>
          <w:sz w:val="28"/>
          <w:szCs w:val="28"/>
          <w:lang w:eastAsia="ru-RU"/>
        </w:rPr>
        <w:t xml:space="preserve">4 </w:t>
      </w:r>
      <w:r w:rsidRPr="00A50161">
        <w:rPr>
          <w:rFonts w:ascii="Times New Roman" w:eastAsia="Times New Roman" w:hAnsi="Times New Roman" w:cs="Times New Roman"/>
          <w:sz w:val="28"/>
          <w:szCs w:val="28"/>
          <w:lang w:eastAsia="ru-RU"/>
        </w:rPr>
        <w:t>ч.</w:t>
      </w:r>
    </w:p>
    <w:p w:rsidR="00A169BE" w:rsidRPr="00A50161" w:rsidRDefault="00A169BE" w:rsidP="00A169BE">
      <w:pPr>
        <w:spacing w:after="0" w:line="240" w:lineRule="auto"/>
        <w:ind w:firstLine="709"/>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Форма аттестации –   </w:t>
      </w:r>
      <w:r w:rsidRPr="00A50161">
        <w:rPr>
          <w:rFonts w:ascii="Times New Roman" w:eastAsia="Times New Roman" w:hAnsi="Times New Roman" w:cs="Times New Roman"/>
          <w:b/>
          <w:sz w:val="28"/>
          <w:szCs w:val="28"/>
          <w:lang w:eastAsia="ru-RU"/>
        </w:rPr>
        <w:t>дифференцированный зачет</w:t>
      </w:r>
    </w:p>
    <w:p w:rsidR="00A169BE" w:rsidRPr="00A50161" w:rsidRDefault="00A169BE" w:rsidP="00A169BE">
      <w:pPr>
        <w:spacing w:after="0" w:line="240" w:lineRule="auto"/>
        <w:jc w:val="both"/>
        <w:rPr>
          <w:rFonts w:ascii="Times New Roman" w:eastAsia="Times New Roman" w:hAnsi="Times New Roman" w:cs="Times New Roman"/>
          <w:sz w:val="28"/>
          <w:szCs w:val="28"/>
          <w:lang w:eastAsia="ru-RU"/>
        </w:rPr>
      </w:pPr>
    </w:p>
    <w:p w:rsidR="00A169BE" w:rsidRPr="00A50161" w:rsidRDefault="00A169BE" w:rsidP="00A169BE">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5.Семестр:</w:t>
      </w:r>
      <w:r w:rsidRPr="00A50161">
        <w:rPr>
          <w:rFonts w:ascii="Times New Roman" w:eastAsia="Times New Roman" w:hAnsi="Times New Roman" w:cs="Times New Roman"/>
          <w:sz w:val="28"/>
          <w:szCs w:val="28"/>
          <w:lang w:eastAsia="ru-RU"/>
        </w:rPr>
        <w:t xml:space="preserve"> 3 семестр</w:t>
      </w:r>
    </w:p>
    <w:p w:rsidR="00A169BE" w:rsidRPr="00A50161" w:rsidRDefault="00A169BE" w:rsidP="00A169BE">
      <w:pPr>
        <w:spacing w:after="0" w:line="240" w:lineRule="auto"/>
        <w:jc w:val="both"/>
        <w:rPr>
          <w:rFonts w:ascii="Times New Roman" w:eastAsia="Times New Roman" w:hAnsi="Times New Roman" w:cs="Times New Roman"/>
          <w:b/>
          <w:sz w:val="28"/>
          <w:szCs w:val="28"/>
          <w:lang w:eastAsia="ru-RU"/>
        </w:rPr>
      </w:pPr>
    </w:p>
    <w:p w:rsidR="00A169BE" w:rsidRPr="00A50161" w:rsidRDefault="00A169BE" w:rsidP="00A169BE">
      <w:pPr>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6.Основные разделы дисциплины:</w:t>
      </w:r>
    </w:p>
    <w:p w:rsidR="00A169BE" w:rsidRPr="00A50161" w:rsidRDefault="00A169BE" w:rsidP="00A169BE">
      <w:pPr>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Раздел 1. Площади поверхностей и объемы многогранников и круглых тел, шара</w:t>
      </w:r>
    </w:p>
    <w:p w:rsidR="00A169BE" w:rsidRPr="00A50161" w:rsidRDefault="00A169BE" w:rsidP="00A169BE">
      <w:pPr>
        <w:widowControl w:val="0"/>
        <w:suppressAutoHyphens/>
        <w:snapToGrid w:val="0"/>
        <w:spacing w:after="0" w:line="240" w:lineRule="auto"/>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Тема 1.1.</w:t>
      </w:r>
    </w:p>
    <w:p w:rsidR="00A169BE" w:rsidRPr="00A50161" w:rsidRDefault="00A169BE" w:rsidP="00A169BE">
      <w:pPr>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Площади поверхностей и объемы многогранников и круглых тел, шара</w:t>
      </w:r>
    </w:p>
    <w:p w:rsidR="00A169BE" w:rsidRPr="00A50161" w:rsidRDefault="00A169BE" w:rsidP="00A169BE">
      <w:pPr>
        <w:widowControl w:val="0"/>
        <w:suppressAutoHyphens/>
        <w:snapToGrid w:val="0"/>
        <w:spacing w:after="0" w:line="240" w:lineRule="auto"/>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Тема 1.2.</w:t>
      </w:r>
    </w:p>
    <w:p w:rsidR="00A169BE" w:rsidRPr="00A50161" w:rsidRDefault="00A169BE" w:rsidP="00A169BE">
      <w:pPr>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Объемы многогранников, круглых тел, шара и его частей</w:t>
      </w:r>
    </w:p>
    <w:p w:rsidR="00A169BE" w:rsidRPr="00A50161" w:rsidRDefault="00A169BE" w:rsidP="00A169BE">
      <w:pPr>
        <w:widowControl w:val="0"/>
        <w:suppressAutoHyphens/>
        <w:snapToGrid w:val="0"/>
        <w:spacing w:after="0" w:line="240" w:lineRule="auto"/>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Тема 1.3.</w:t>
      </w:r>
    </w:p>
    <w:p w:rsidR="00A169BE" w:rsidRPr="00A50161" w:rsidRDefault="00A169BE" w:rsidP="00A169BE">
      <w:pPr>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Приложение дифференциального и интегрального исчислений для нахождения площадей плоских фигур и объемов тел</w:t>
      </w:r>
    </w:p>
    <w:p w:rsidR="00A169BE" w:rsidRPr="00A50161" w:rsidRDefault="00A169BE" w:rsidP="00A169BE">
      <w:pPr>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Раздел 2. Основные понятия теории вероятностей и основа математической статистики</w:t>
      </w:r>
    </w:p>
    <w:p w:rsidR="00A169BE" w:rsidRPr="00A50161" w:rsidRDefault="00A169BE" w:rsidP="00A169BE">
      <w:pPr>
        <w:widowControl w:val="0"/>
        <w:suppressAutoHyphens/>
        <w:snapToGrid w:val="0"/>
        <w:spacing w:after="0" w:line="240" w:lineRule="auto"/>
        <w:rPr>
          <w:rFonts w:ascii="Times New Roman" w:eastAsia="Times New Roman" w:hAnsi="Times New Roman" w:cs="Times New Roman"/>
          <w:sz w:val="28"/>
          <w:szCs w:val="28"/>
          <w:lang w:eastAsia="ar-SA"/>
        </w:rPr>
      </w:pPr>
      <w:r w:rsidRPr="00A50161">
        <w:rPr>
          <w:rFonts w:ascii="Times New Roman" w:eastAsia="Times New Roman" w:hAnsi="Times New Roman" w:cs="Times New Roman"/>
          <w:sz w:val="28"/>
          <w:szCs w:val="28"/>
          <w:lang w:eastAsia="ar-SA"/>
        </w:rPr>
        <w:t>Тема 2.1. Основные понятия теории вероятностей</w:t>
      </w:r>
    </w:p>
    <w:p w:rsidR="00A169BE" w:rsidRPr="00A50161" w:rsidRDefault="00A169BE" w:rsidP="00A169BE">
      <w:pPr>
        <w:widowControl w:val="0"/>
        <w:suppressAutoHyphens/>
        <w:snapToGrid w:val="0"/>
        <w:spacing w:after="0" w:line="240" w:lineRule="auto"/>
        <w:rPr>
          <w:rFonts w:ascii="Times New Roman" w:hAnsi="Times New Roman" w:cs="Times New Roman"/>
          <w:sz w:val="28"/>
          <w:szCs w:val="28"/>
        </w:rPr>
      </w:pPr>
      <w:r w:rsidRPr="00A50161">
        <w:rPr>
          <w:rFonts w:ascii="Times New Roman" w:eastAsia="Times New Roman" w:hAnsi="Times New Roman" w:cs="Times New Roman"/>
          <w:sz w:val="28"/>
          <w:szCs w:val="28"/>
          <w:lang w:eastAsia="ar-SA"/>
        </w:rPr>
        <w:t>Тема 2.2. Основы математической статистики</w:t>
      </w:r>
    </w:p>
    <w:p w:rsidR="00831E64" w:rsidRPr="00A50161" w:rsidRDefault="00831E64" w:rsidP="00A169BE">
      <w:pPr>
        <w:pageBreakBefore/>
        <w:spacing w:after="0" w:line="240" w:lineRule="auto"/>
        <w:jc w:val="center"/>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lastRenderedPageBreak/>
        <w:t>АННОТАЦИЯ РАБОЧЕЙ ПРОГРАММЫ</w:t>
      </w:r>
    </w:p>
    <w:p w:rsidR="00831E64" w:rsidRPr="00A50161" w:rsidRDefault="00831E64" w:rsidP="00A169BE">
      <w:pPr>
        <w:spacing w:after="0" w:line="240" w:lineRule="auto"/>
        <w:jc w:val="center"/>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предмета История</w:t>
      </w:r>
    </w:p>
    <w:p w:rsidR="00831E64" w:rsidRPr="00A50161" w:rsidRDefault="00831E64" w:rsidP="00A169BE">
      <w:pPr>
        <w:spacing w:after="0" w:line="240" w:lineRule="auto"/>
        <w:jc w:val="right"/>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по специальности среднего профессионального образования:</w:t>
      </w:r>
    </w:p>
    <w:p w:rsidR="00831E64" w:rsidRPr="00A50161" w:rsidRDefault="00831E64"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bCs/>
          <w:sz w:val="28"/>
          <w:szCs w:val="28"/>
          <w:lang w:eastAsia="ru-RU"/>
        </w:rPr>
        <w:t>07.02.01 Архитектура</w:t>
      </w:r>
      <w:r w:rsidRPr="00A50161">
        <w:rPr>
          <w:rFonts w:ascii="Times New Roman" w:eastAsia="Times New Roman" w:hAnsi="Times New Roman" w:cs="Times New Roman"/>
          <w:sz w:val="28"/>
          <w:szCs w:val="28"/>
          <w:lang w:eastAsia="ru-RU"/>
        </w:rPr>
        <w:t xml:space="preserve"> (базовый уровень подготовки)</w:t>
      </w:r>
    </w:p>
    <w:p w:rsidR="00831E64" w:rsidRPr="00A50161" w:rsidRDefault="00831E64"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Срок получения образования в очной форме обучения</w:t>
      </w:r>
    </w:p>
    <w:p w:rsidR="00831E64" w:rsidRPr="00A50161" w:rsidRDefault="00831E64"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на базе основного общего образования – 3 года 10 месяцев</w:t>
      </w:r>
    </w:p>
    <w:p w:rsidR="00831E64" w:rsidRPr="00A50161" w:rsidRDefault="00831E64" w:rsidP="00875750">
      <w:pPr>
        <w:spacing w:after="0" w:line="240" w:lineRule="auto"/>
        <w:rPr>
          <w:rFonts w:ascii="Times New Roman" w:eastAsia="Times New Roman" w:hAnsi="Times New Roman" w:cs="Times New Roman"/>
          <w:sz w:val="24"/>
          <w:szCs w:val="24"/>
          <w:lang w:eastAsia="ru-RU"/>
        </w:rPr>
      </w:pPr>
    </w:p>
    <w:p w:rsidR="00831E64" w:rsidRPr="00A50161" w:rsidRDefault="00831E64" w:rsidP="00875750">
      <w:pPr>
        <w:spacing w:after="0" w:line="240" w:lineRule="auto"/>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1. Место предмета в структуре основной образовательной программы -ППССЗ</w:t>
      </w:r>
    </w:p>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Рабочая программа учебного предмета «История» является частью программы подготовки специалистов среднего звена в соответствии с ФГОС по специальности СПО: </w:t>
      </w:r>
      <w:r w:rsidRPr="00A50161">
        <w:rPr>
          <w:rFonts w:ascii="Times New Roman" w:eastAsia="Times New Roman" w:hAnsi="Times New Roman" w:cs="Times New Roman"/>
          <w:bCs/>
          <w:sz w:val="28"/>
          <w:szCs w:val="28"/>
          <w:lang w:eastAsia="ru-RU"/>
        </w:rPr>
        <w:t>07.02.01 Архитектура.</w:t>
      </w:r>
    </w:p>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Рабочая программа предназначена для изучения «Истории» обучающимися в пределах освоения ППССЗ на базе основного общего образования.</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Целью исторического образования в среднем специальном учреждении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Предмет «История» изучается с</w:t>
      </w:r>
      <w:r w:rsidRPr="00A50161">
        <w:rPr>
          <w:rFonts w:ascii="Times New Roman" w:eastAsia="Times New Roman" w:hAnsi="Times New Roman" w:cs="Times New Roman"/>
          <w:i/>
          <w:iCs/>
          <w:sz w:val="28"/>
          <w:szCs w:val="28"/>
          <w:lang w:eastAsia="ru-RU"/>
        </w:rPr>
        <w:t xml:space="preserve"> </w:t>
      </w:r>
      <w:r w:rsidRPr="00A50161">
        <w:rPr>
          <w:rFonts w:ascii="Times New Roman" w:eastAsia="Times New Roman" w:hAnsi="Times New Roman" w:cs="Times New Roman"/>
          <w:sz w:val="28"/>
          <w:szCs w:val="28"/>
          <w:lang w:eastAsia="ru-RU"/>
        </w:rPr>
        <w:t>учетом профиля получаемого профессионального образования по указанным специальностям СПО.</w:t>
      </w:r>
    </w:p>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Рабочая программа учебного предмета может быть использована для дополнительного образования детей и взрослых.</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Учебный предмет «История» является </w:t>
      </w:r>
      <w:r w:rsidRPr="00A50161">
        <w:rPr>
          <w:rFonts w:ascii="Times New Roman" w:eastAsia="Times New Roman" w:hAnsi="Times New Roman" w:cs="Times New Roman"/>
          <w:i/>
          <w:iCs/>
          <w:sz w:val="28"/>
          <w:szCs w:val="28"/>
          <w:lang w:eastAsia="ru-RU"/>
        </w:rPr>
        <w:t xml:space="preserve">обязательным </w:t>
      </w:r>
      <w:r w:rsidRPr="00A50161">
        <w:rPr>
          <w:rFonts w:ascii="Times New Roman" w:eastAsia="Times New Roman" w:hAnsi="Times New Roman" w:cs="Times New Roman"/>
          <w:sz w:val="28"/>
          <w:szCs w:val="28"/>
          <w:lang w:eastAsia="ru-RU"/>
        </w:rPr>
        <w:t xml:space="preserve">учебным предметом </w:t>
      </w:r>
      <w:r w:rsidRPr="00A50161">
        <w:rPr>
          <w:rFonts w:ascii="Times New Roman" w:eastAsia="Times New Roman" w:hAnsi="Times New Roman" w:cs="Times New Roman"/>
          <w:i/>
          <w:iCs/>
          <w:sz w:val="28"/>
          <w:szCs w:val="28"/>
          <w:lang w:eastAsia="ru-RU"/>
        </w:rPr>
        <w:t>предметной области</w:t>
      </w:r>
      <w:r w:rsidRPr="00A50161">
        <w:rPr>
          <w:rFonts w:ascii="Times New Roman" w:eastAsia="Times New Roman" w:hAnsi="Times New Roman" w:cs="Times New Roman"/>
          <w:sz w:val="28"/>
          <w:szCs w:val="28"/>
          <w:lang w:eastAsia="ru-RU"/>
        </w:rPr>
        <w:t xml:space="preserve"> общеобразовательного цикла ФГОС среднего общего образования.</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 ГБПОУ ССТ, реализующим образовательную программу среднего общего образования в пределах освоения ППССЗ на базе основного общего образования, учебный предмет «История» изучается на базовом в общеобразовательном цикле учебного плана.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lastRenderedPageBreak/>
        <w:t>2. Цель и планируемые результаты освоения предмета</w:t>
      </w:r>
    </w:p>
    <w:p w:rsidR="00831E64" w:rsidRPr="00A50161" w:rsidRDefault="00831E64" w:rsidP="00875750">
      <w:pPr>
        <w:spacing w:after="0" w:line="240" w:lineRule="auto"/>
        <w:ind w:firstLine="720"/>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Освоение содержания учебного предмета «История» обеспечивает достижение студентами следующих результатов:</w:t>
      </w:r>
    </w:p>
    <w:tbl>
      <w:tblPr>
        <w:tblStyle w:val="a3"/>
        <w:tblW w:w="9498" w:type="dxa"/>
        <w:tblInd w:w="-147" w:type="dxa"/>
        <w:tblLayout w:type="fixed"/>
        <w:tblLook w:val="04A0" w:firstRow="1" w:lastRow="0" w:firstColumn="1" w:lastColumn="0" w:noHBand="0" w:noVBand="1"/>
      </w:tblPr>
      <w:tblGrid>
        <w:gridCol w:w="2127"/>
        <w:gridCol w:w="3827"/>
        <w:gridCol w:w="3544"/>
      </w:tblGrid>
      <w:tr w:rsidR="00C273CB" w:rsidRPr="00A50161" w:rsidTr="00C273CB">
        <w:tc>
          <w:tcPr>
            <w:tcW w:w="2127" w:type="dxa"/>
            <w:vMerge w:val="restart"/>
          </w:tcPr>
          <w:p w:rsidR="00C273CB" w:rsidRPr="00A50161" w:rsidRDefault="00C273CB" w:rsidP="00A317BA">
            <w:pPr>
              <w:widowControl w:val="0"/>
              <w:jc w:val="center"/>
              <w:rPr>
                <w:rFonts w:ascii="Times New Roman" w:hAnsi="Times New Roman" w:cs="Times New Roman"/>
                <w:b/>
                <w:iCs/>
              </w:rPr>
            </w:pPr>
            <w:r w:rsidRPr="00A50161">
              <w:rPr>
                <w:rFonts w:ascii="Times New Roman" w:hAnsi="Times New Roman" w:cs="Times New Roman"/>
                <w:b/>
                <w:iCs/>
              </w:rPr>
              <w:t>Код и наименование формируемых компетенций</w:t>
            </w:r>
          </w:p>
        </w:tc>
        <w:tc>
          <w:tcPr>
            <w:tcW w:w="7371" w:type="dxa"/>
            <w:gridSpan w:val="2"/>
          </w:tcPr>
          <w:p w:rsidR="00C273CB" w:rsidRPr="00A50161" w:rsidRDefault="00C273CB" w:rsidP="00A317BA">
            <w:pPr>
              <w:widowControl w:val="0"/>
              <w:jc w:val="center"/>
              <w:rPr>
                <w:rFonts w:ascii="Times New Roman" w:hAnsi="Times New Roman" w:cs="Times New Roman"/>
                <w:b/>
                <w:iCs/>
              </w:rPr>
            </w:pPr>
            <w:r w:rsidRPr="00A50161">
              <w:rPr>
                <w:rFonts w:ascii="Times New Roman" w:hAnsi="Times New Roman" w:cs="Times New Roman"/>
                <w:b/>
                <w:iCs/>
              </w:rPr>
              <w:t>Планируемые результаты освоения дисциплины</w:t>
            </w:r>
          </w:p>
        </w:tc>
      </w:tr>
      <w:tr w:rsidR="00C273CB" w:rsidRPr="00A50161" w:rsidTr="00C273CB">
        <w:tc>
          <w:tcPr>
            <w:tcW w:w="2127" w:type="dxa"/>
            <w:vMerge/>
          </w:tcPr>
          <w:p w:rsidR="00C273CB" w:rsidRPr="00A50161" w:rsidRDefault="00C273CB" w:rsidP="00A317BA">
            <w:pPr>
              <w:widowControl w:val="0"/>
              <w:spacing w:line="360" w:lineRule="auto"/>
              <w:jc w:val="center"/>
              <w:rPr>
                <w:rFonts w:ascii="Times New Roman" w:eastAsiaTheme="minorEastAsia" w:hAnsi="Times New Roman" w:cs="Times New Roman"/>
                <w:b/>
                <w:bCs/>
                <w:color w:val="000000" w:themeColor="text1"/>
                <w:lang w:eastAsia="ru-RU"/>
              </w:rPr>
            </w:pPr>
          </w:p>
        </w:tc>
        <w:tc>
          <w:tcPr>
            <w:tcW w:w="3827" w:type="dxa"/>
          </w:tcPr>
          <w:p w:rsidR="00C273CB" w:rsidRPr="00A50161" w:rsidRDefault="00C273CB" w:rsidP="00A317BA">
            <w:pPr>
              <w:widowControl w:val="0"/>
              <w:jc w:val="center"/>
              <w:rPr>
                <w:rFonts w:ascii="Times New Roman" w:hAnsi="Times New Roman" w:cs="Times New Roman"/>
              </w:rPr>
            </w:pPr>
            <w:r w:rsidRPr="00A50161">
              <w:rPr>
                <w:rFonts w:ascii="Times New Roman" w:hAnsi="Times New Roman" w:cs="Times New Roman"/>
                <w:b/>
                <w:iCs/>
              </w:rPr>
              <w:t>Общие</w:t>
            </w:r>
            <w:r w:rsidRPr="00A50161">
              <w:rPr>
                <w:rStyle w:val="ab"/>
                <w:rFonts w:ascii="Times New Roman" w:hAnsi="Times New Roman" w:cs="Times New Roman"/>
                <w:b/>
                <w:iCs/>
              </w:rPr>
              <w:footnoteReference w:id="1"/>
            </w:r>
          </w:p>
        </w:tc>
        <w:tc>
          <w:tcPr>
            <w:tcW w:w="3544" w:type="dxa"/>
          </w:tcPr>
          <w:p w:rsidR="00C273CB" w:rsidRPr="00A50161" w:rsidRDefault="00C273CB" w:rsidP="00A317BA">
            <w:pPr>
              <w:widowControl w:val="0"/>
              <w:jc w:val="center"/>
              <w:rPr>
                <w:rFonts w:ascii="Times New Roman" w:hAnsi="Times New Roman" w:cs="Times New Roman"/>
                <w:b/>
                <w:iCs/>
              </w:rPr>
            </w:pPr>
            <w:r w:rsidRPr="00A50161">
              <w:rPr>
                <w:rFonts w:ascii="Times New Roman" w:hAnsi="Times New Roman" w:cs="Times New Roman"/>
                <w:b/>
                <w:iCs/>
              </w:rPr>
              <w:t>Дисциплинарные</w:t>
            </w:r>
            <w:r w:rsidRPr="00A50161">
              <w:rPr>
                <w:rStyle w:val="ab"/>
                <w:rFonts w:ascii="Times New Roman" w:hAnsi="Times New Roman" w:cs="Times New Roman"/>
                <w:b/>
                <w:iCs/>
              </w:rPr>
              <w:footnoteReference w:id="2"/>
            </w:r>
          </w:p>
        </w:tc>
      </w:tr>
      <w:tr w:rsidR="00C273CB" w:rsidRPr="00A50161" w:rsidTr="00C273CB">
        <w:tc>
          <w:tcPr>
            <w:tcW w:w="2127"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0161">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p w:rsidR="00C273CB" w:rsidRPr="00A50161" w:rsidRDefault="00C273CB" w:rsidP="00A317BA">
            <w:pPr>
              <w:widowControl w:val="0"/>
              <w:rPr>
                <w:rFonts w:ascii="Times New Roman" w:hAnsi="Times New Roman" w:cs="Times New Roman"/>
              </w:rPr>
            </w:pPr>
          </w:p>
        </w:tc>
        <w:tc>
          <w:tcPr>
            <w:tcW w:w="3827" w:type="dxa"/>
          </w:tcPr>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В части трудового воспитания:</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готовность к труду, осознание ценности мастерства, трудолюбие;</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 интерес к различным сферам профессиональной деятельности, Овладение универсальными учебными познавательными действиями:</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а) базовые логические действия: - самостоятельно формулировать и актуализировать проблему, рассматривать ее всесторонне;</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устанавливать существенный признак или основания для сравнения, классификации и обобщения;</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определять цели деятельности, задавать параметры и критерии их достижения;</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выявлять закономерности и противоречия в рассматриваемых явлениях;</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вносить коррективы в деятельность, оцениватьсоответствие результатов целям, оценивать риски последствий деятельности;</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развивать креативное мышление при решении жизненных проблем</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б) базовые исследовательские действия:</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владеть навыками учебно-исследовательской и проектной деятельности, навыками разрешения проблем;</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w:t>
            </w:r>
            <w:r w:rsidRPr="00A50161">
              <w:rPr>
                <w:rFonts w:ascii="Times New Roman" w:hAnsi="Times New Roman" w:cs="Times New Roman"/>
                <w:bCs/>
                <w:iCs/>
              </w:rPr>
              <w:lastRenderedPageBreak/>
              <w:t>задавать параметры и критерии решения; -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уметь переносить знания в познавательную и практическую области жизнедеятельности;</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уметь интегрировать знания из разных предметных областей;</w:t>
            </w:r>
          </w:p>
          <w:p w:rsidR="00C273CB" w:rsidRPr="00A50161" w:rsidRDefault="00C273CB" w:rsidP="00A317BA">
            <w:pPr>
              <w:widowControl w:val="0"/>
              <w:rPr>
                <w:rFonts w:ascii="Times New Roman" w:hAnsi="Times New Roman" w:cs="Times New Roman"/>
                <w:bCs/>
                <w:iCs/>
              </w:rPr>
            </w:pPr>
            <w:r w:rsidRPr="00A50161">
              <w:rPr>
                <w:rFonts w:ascii="Times New Roman" w:hAnsi="Times New Roman" w:cs="Times New Roman"/>
                <w:bCs/>
                <w:iCs/>
              </w:rPr>
              <w:t xml:space="preserve"> - выдвигать новые идеи, предлагать оригинальные подходы и решения; и способность их использования в познавательной и социальной практике</w:t>
            </w:r>
          </w:p>
        </w:tc>
        <w:tc>
          <w:tcPr>
            <w:tcW w:w="3544" w:type="dxa"/>
          </w:tcPr>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lastRenderedPageBreak/>
              <w:t>сформировать знания об (о):</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xml:space="preserve"> - обществе как целостной развивающейся системе в единстве и взаимодействии основных сфер и институтов;</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основах социальной динамики; глобальных проблемах и вызовах современности;</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перспективах развития современного общества, в том числе тенденций развития Российской Федерации;</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xml:space="preserve"> -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C273CB" w:rsidRPr="00A50161" w:rsidRDefault="00C273CB" w:rsidP="00A317BA">
            <w:pPr>
              <w:widowControl w:val="0"/>
              <w:jc w:val="both"/>
              <w:rPr>
                <w:rFonts w:ascii="Times New Roman" w:eastAsia="Times New Roman" w:hAnsi="Times New Roman" w:cs="Times New Roman"/>
                <w:lang w:eastAsia="ru-RU"/>
              </w:rPr>
            </w:pPr>
            <w:r w:rsidRPr="00A50161">
              <w:rPr>
                <w:rFonts w:ascii="Times New Roman" w:eastAsia="Times New Roman" w:hAnsi="Times New Roman" w:cs="Times New Roman"/>
                <w:lang w:eastAsia="ru-RU"/>
              </w:rPr>
              <w:t>- системе права и законодательства Российской Федерации;</w:t>
            </w:r>
          </w:p>
          <w:p w:rsidR="00C273CB" w:rsidRPr="00A50161" w:rsidRDefault="00C273CB" w:rsidP="00A317BA">
            <w:pPr>
              <w:widowControl w:val="0"/>
              <w:jc w:val="both"/>
              <w:rPr>
                <w:rFonts w:ascii="Times New Roman" w:hAnsi="Times New Roman" w:cs="Times New Roman"/>
              </w:rPr>
            </w:pPr>
            <w:r w:rsidRPr="00A50161">
              <w:rPr>
                <w:rFonts w:ascii="Times New Roman" w:eastAsia="Times New Roman" w:hAnsi="Times New Roman" w:cs="Times New Roman"/>
                <w:lang w:eastAsia="ru-RU"/>
              </w:rPr>
              <w:t xml:space="preserve">- владение базовым понятийным аппарат социальных </w:t>
            </w:r>
            <w:r w:rsidRPr="00A50161">
              <w:rPr>
                <w:rFonts w:ascii="Times New Roman" w:hAnsi="Times New Roman" w:cs="Times New Roman"/>
                <w:bCs/>
                <w:lang w:eastAsia="ru-RU"/>
              </w:rPr>
              <w:t xml:space="preserve">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w:t>
            </w:r>
            <w:r w:rsidRPr="00A50161">
              <w:rPr>
                <w:rFonts w:ascii="Times New Roman" w:hAnsi="Times New Roman" w:cs="Times New Roman"/>
                <w:bCs/>
                <w:lang w:eastAsia="ru-RU"/>
              </w:rPr>
              <w:lastRenderedPageBreak/>
              <w:t>ориентации в социальных науках и при изложении собственных суждений и построении устных и письменных высказываний;</w:t>
            </w:r>
          </w:p>
          <w:p w:rsidR="00C273CB" w:rsidRPr="00A50161" w:rsidRDefault="00C273CB" w:rsidP="00A317BA">
            <w:pPr>
              <w:widowControl w:val="0"/>
              <w:jc w:val="both"/>
              <w:rPr>
                <w:rFonts w:ascii="Times New Roman" w:hAnsi="Times New Roman" w:cs="Times New Roman"/>
                <w:lang w:eastAsia="ru-RU"/>
              </w:rPr>
            </w:pPr>
            <w:r w:rsidRPr="00A50161">
              <w:rPr>
                <w:rFonts w:ascii="Times New Roman" w:hAnsi="Times New Roman" w:cs="Times New Roman"/>
                <w:bCs/>
                <w:lang w:eastAsia="ru-RU"/>
              </w:rPr>
              <w:t>-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C273CB" w:rsidRPr="00A50161" w:rsidTr="00C273CB">
        <w:tc>
          <w:tcPr>
            <w:tcW w:w="2127"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0161">
              <w:rPr>
                <w:rFonts w:ascii="Times New Roman" w:hAnsi="Times New Roman" w:cs="Times New Roman"/>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827" w:type="dxa"/>
          </w:tcPr>
          <w:p w:rsidR="00C273CB" w:rsidRPr="00A50161" w:rsidRDefault="00C273CB" w:rsidP="00A317BA">
            <w:pPr>
              <w:pStyle w:val="s1"/>
              <w:widowControl w:val="0"/>
              <w:shd w:val="clear" w:color="auto" w:fill="FFFFFF"/>
              <w:spacing w:beforeAutospacing="0" w:after="280" w:afterAutospacing="0"/>
              <w:jc w:val="both"/>
              <w:rPr>
                <w:rFonts w:cs="Times New Roman"/>
                <w:iCs/>
              </w:rPr>
            </w:pPr>
            <w:r w:rsidRPr="00A50161">
              <w:rPr>
                <w:rFonts w:cs="Times New Roman"/>
                <w:iCs/>
              </w:rPr>
              <w:t xml:space="preserve">- </w:t>
            </w:r>
            <w:r w:rsidRPr="00A50161">
              <w:rPr>
                <w:rFonts w:cs="Times New Roman"/>
                <w:bCs/>
                <w:iCs/>
                <w:lang w:eastAsia="en-US"/>
              </w:rPr>
              <w:t>проявлять готовность к саморазвитию, самостоятельности и самоопределению;</w:t>
            </w:r>
          </w:p>
          <w:p w:rsidR="00C273CB" w:rsidRPr="00A50161" w:rsidRDefault="00C273CB" w:rsidP="00A317BA">
            <w:pPr>
              <w:pStyle w:val="s1"/>
              <w:widowControl w:val="0"/>
              <w:shd w:val="clear" w:color="auto" w:fill="FFFFFF"/>
              <w:spacing w:beforeAutospacing="0" w:after="280" w:afterAutospacing="0"/>
              <w:jc w:val="both"/>
              <w:rPr>
                <w:rFonts w:cs="Times New Roman"/>
                <w:bCs/>
                <w:iCs/>
                <w:lang w:eastAsia="en-US"/>
              </w:rPr>
            </w:pPr>
            <w:r w:rsidRPr="00A50161">
              <w:rPr>
                <w:rFonts w:cs="Times New Roman"/>
                <w:bCs/>
                <w:iCs/>
                <w:lang w:eastAsia="en-US"/>
              </w:rPr>
              <w:t>-владеть навыками учебно-исследовательской, проектной и социальной деятельности;</w:t>
            </w:r>
          </w:p>
          <w:p w:rsidR="00C273CB" w:rsidRPr="00A50161" w:rsidRDefault="00C273CB" w:rsidP="00A317BA">
            <w:pPr>
              <w:pStyle w:val="a4"/>
              <w:widowControl w:val="0"/>
              <w:ind w:left="132" w:right="159"/>
              <w:rPr>
                <w:rFonts w:ascii="Times New Roman" w:hAnsi="Times New Roman"/>
                <w:bCs/>
                <w:iCs/>
                <w:lang w:eastAsia="en-US"/>
              </w:rPr>
            </w:pPr>
            <w:r w:rsidRPr="00A50161">
              <w:rPr>
                <w:rFonts w:ascii="Times New Roman" w:hAnsi="Times New Roman"/>
                <w:bCs/>
                <w:iCs/>
                <w:lang w:eastAsia="en-US"/>
              </w:rPr>
              <w:t>-формировать освоенные обучающимися межпредметные понятия и универсальные учебные действия (регулятивные: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оценивать достоверность, легитимность информации, ее соответствие правовым и морально-этическим нормам;</w:t>
            </w:r>
          </w:p>
          <w:p w:rsidR="00C273CB" w:rsidRPr="00A50161" w:rsidRDefault="00C273CB" w:rsidP="00A317BA">
            <w:pPr>
              <w:widowControl w:val="0"/>
              <w:ind w:firstLine="120"/>
              <w:rPr>
                <w:rFonts w:ascii="Times New Roman" w:hAnsi="Times New Roman" w:cs="Times New Roman"/>
                <w:bCs/>
                <w:iCs/>
              </w:rPr>
            </w:pPr>
            <w:r w:rsidRPr="00A50161">
              <w:rPr>
                <w:rFonts w:ascii="Times New Roman" w:hAnsi="Times New Roman" w:cs="Times New Roman"/>
                <w:bCs/>
                <w:iCs/>
              </w:rPr>
              <w:t>познавательные, коммуникативные)</w:t>
            </w:r>
          </w:p>
        </w:tc>
        <w:tc>
          <w:tcPr>
            <w:tcW w:w="3544" w:type="dxa"/>
          </w:tcPr>
          <w:p w:rsidR="00C273CB" w:rsidRPr="00A50161" w:rsidRDefault="00C273CB" w:rsidP="00A317BA">
            <w:pPr>
              <w:pStyle w:val="ConsPlusNormal"/>
              <w:jc w:val="both"/>
              <w:rPr>
                <w:rFonts w:ascii="Times New Roman" w:hAnsi="Times New Roman" w:cs="Times New Roman"/>
                <w:sz w:val="24"/>
                <w:szCs w:val="24"/>
              </w:rPr>
            </w:pPr>
            <w:r w:rsidRPr="00A50161">
              <w:rPr>
                <w:rFonts w:ascii="Times New Roman" w:hAnsi="Times New Roman" w:cs="Times New Roman"/>
                <w:sz w:val="24"/>
                <w:szCs w:val="24"/>
              </w:rPr>
              <w:t>сформировать знания об (о):</w:t>
            </w:r>
          </w:p>
          <w:p w:rsidR="00C273CB" w:rsidRPr="00A50161" w:rsidRDefault="00C273CB" w:rsidP="00A317BA">
            <w:pPr>
              <w:pStyle w:val="ConsPlusNormal"/>
              <w:jc w:val="both"/>
              <w:rPr>
                <w:rFonts w:ascii="Times New Roman" w:hAnsi="Times New Roman" w:cs="Times New Roman"/>
                <w:sz w:val="24"/>
                <w:szCs w:val="24"/>
              </w:rPr>
            </w:pPr>
            <w:r w:rsidRPr="00A50161">
              <w:rPr>
                <w:rFonts w:ascii="Times New Roman" w:hAnsi="Times New Roman" w:cs="Times New Roman"/>
                <w:sz w:val="24"/>
                <w:szCs w:val="24"/>
              </w:rPr>
              <w:t xml:space="preserve">- особенностях процесса цифровизации и влиянии массовых коммуникаций на все сферы жизни общества;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w:t>
            </w:r>
            <w:r w:rsidRPr="00A50161">
              <w:rPr>
                <w:rFonts w:ascii="Times New Roman" w:hAnsi="Times New Roman" w:cs="Times New Roman"/>
                <w:sz w:val="24"/>
                <w:szCs w:val="24"/>
              </w:rPr>
              <w:lastRenderedPageBreak/>
              <w:t>выводы, различать отдельные компоненты в информационном сообщении, выделять факты, выводы, оценочные суждения, мнения;</w:t>
            </w:r>
          </w:p>
          <w:p w:rsidR="00C273CB" w:rsidRPr="00A50161" w:rsidRDefault="00C273CB" w:rsidP="00A317BA">
            <w:pPr>
              <w:pStyle w:val="ConsPlusNormal"/>
              <w:jc w:val="both"/>
              <w:rPr>
                <w:rFonts w:ascii="Times New Roman" w:hAnsi="Times New Roman" w:cs="Times New Roman"/>
                <w:sz w:val="24"/>
                <w:szCs w:val="24"/>
              </w:rPr>
            </w:pPr>
            <w:r w:rsidRPr="00A50161">
              <w:rPr>
                <w:rFonts w:ascii="Times New Roman" w:hAnsi="Times New Roman" w:cs="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C273CB" w:rsidRPr="00A50161" w:rsidRDefault="00C273CB" w:rsidP="00A317BA">
            <w:pPr>
              <w:pStyle w:val="ConsPlusNormal"/>
              <w:jc w:val="both"/>
              <w:rPr>
                <w:rFonts w:ascii="Times New Roman" w:hAnsi="Times New Roman" w:cs="Times New Roman"/>
                <w:sz w:val="24"/>
                <w:szCs w:val="24"/>
              </w:rPr>
            </w:pPr>
            <w:r w:rsidRPr="00A50161">
              <w:rPr>
                <w:rFonts w:ascii="Times New Roman" w:hAnsi="Times New Roman" w:cs="Times New Roman"/>
                <w:sz w:val="24"/>
                <w:szCs w:val="24"/>
              </w:rPr>
              <w:t>- - умение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C273CB" w:rsidRPr="00A50161" w:rsidRDefault="00C273CB" w:rsidP="00A317BA">
            <w:pPr>
              <w:widowControl w:val="0"/>
              <w:jc w:val="both"/>
              <w:rPr>
                <w:rFonts w:ascii="Times New Roman" w:hAnsi="Times New Roman" w:cs="Times New Roman"/>
                <w:bCs/>
                <w:lang w:eastAsia="ru-RU"/>
              </w:rPr>
            </w:pPr>
          </w:p>
        </w:tc>
      </w:tr>
      <w:tr w:rsidR="00C273CB" w:rsidRPr="00A50161" w:rsidTr="00C273CB">
        <w:tc>
          <w:tcPr>
            <w:tcW w:w="2127"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rPr>
            </w:pPr>
            <w:r w:rsidRPr="00A50161">
              <w:rPr>
                <w:rFonts w:ascii="Times New Roman" w:hAnsi="Times New Roman" w:cs="Times New Roman"/>
                <w:iCs/>
              </w:rPr>
              <w:lastRenderedPageBreak/>
              <w:t>ОК 03. Планировать и реализовывать собственное профессиональное и личностное развитие;</w:t>
            </w:r>
          </w:p>
        </w:tc>
        <w:tc>
          <w:tcPr>
            <w:tcW w:w="3827" w:type="dxa"/>
          </w:tcPr>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В области духовно-нравственного воспитания:</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сформированность нравственного сознания, этического поведения;</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способность оценивать ситуацию и принимать осознанные решения, ориентируясь на морально</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нравственные нормы и ценности;</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осознание личного вклада в построение устойчивого будущего;</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xml:space="preserve">- ответственное отношение к своим родителям и (или) другим членам семьи, созданию семьи на основе </w:t>
            </w:r>
            <w:r w:rsidRPr="00A50161">
              <w:rPr>
                <w:rFonts w:cs="Times New Roman"/>
              </w:rPr>
              <w:lastRenderedPageBreak/>
              <w:t>осознанного принятия ценностей семейной жизни в соответствии с традициями народов России;</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Овладение универсальными регулятивными действиями:</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xml:space="preserve"> а) самоорганизация:</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самостоятельно составлять план решения проблемы с учетом имеющихся ресурсов, собственных возможностей и предпочтений;</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б) самоконтроль: использовать приемы рефлексии для оценки ситуации, выбора верного решения;</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уметь оценивать риски и своевременно принимать решения по их снижению;</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в) эмоциональный интеллект, предполагающий сформированность:</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xml:space="preserve">- эмпатии, включающей способность понимать эмоциональное состояние других, </w:t>
            </w:r>
            <w:r w:rsidRPr="00A50161">
              <w:rPr>
                <w:rFonts w:cs="Times New Roman"/>
              </w:rPr>
              <w:lastRenderedPageBreak/>
              <w:t>учитывать его при осуществлении коммуникации, способность к сочувствию и сопереживанию;</w:t>
            </w:r>
          </w:p>
          <w:p w:rsidR="00C273CB" w:rsidRPr="00A50161" w:rsidRDefault="00C273CB" w:rsidP="00A317BA">
            <w:pPr>
              <w:pStyle w:val="s1"/>
              <w:widowControl w:val="0"/>
              <w:shd w:val="clear" w:color="auto" w:fill="FFFFFF"/>
              <w:spacing w:beforeAutospacing="0" w:after="280" w:afterAutospacing="0"/>
              <w:jc w:val="both"/>
              <w:rPr>
                <w:rFonts w:cs="Times New Roman"/>
                <w:sz w:val="28"/>
                <w:szCs w:val="28"/>
              </w:rPr>
            </w:pPr>
            <w:r w:rsidRPr="00A50161">
              <w:rPr>
                <w:rFonts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544" w:type="dxa"/>
          </w:tcPr>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lastRenderedPageBreak/>
              <w:t>сформировать знания об (о):</w:t>
            </w:r>
          </w:p>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t xml:space="preserve">- отношениях, направлениях социальной политики в Российской Федерации, в том числе поддержки семьи, государственной политики в сфере межнациональных </w:t>
            </w:r>
            <w:r w:rsidRPr="00A50161">
              <w:rPr>
                <w:rFonts w:cs="Times New Roman"/>
              </w:rPr>
              <w:lastRenderedPageBreak/>
              <w:t>отношений; структуре и функциях политической системы общества, направлениях государственной политики Российской Федерации;</w:t>
            </w:r>
          </w:p>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C273CB" w:rsidRPr="00A50161" w:rsidTr="00C273CB">
        <w:tc>
          <w:tcPr>
            <w:tcW w:w="2127"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0161">
              <w:rPr>
                <w:rFonts w:ascii="Times New Roman" w:hAnsi="Times New Roman" w:cs="Times New Roman"/>
              </w:rPr>
              <w:lastRenderedPageBreak/>
              <w:t>ОК 04. Работать в коллективе и команде, эффективно взаимодействовать с коллегами, руководством, клиентами</w:t>
            </w:r>
          </w:p>
        </w:tc>
        <w:tc>
          <w:tcPr>
            <w:tcW w:w="3827" w:type="dxa"/>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готовность к саморазвитию, самостоятельности и самоопределению;</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-овладение навыками учебно-исследовательской, проектной и социальной деятельности; Овладение универсальными коммуникативными действиями: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а) совместная деятельность:</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понимать и использовать преимущества командной и индивидуальной работы;</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координировать и выполнять работу в условиях реального, виртуального и комбинированного взаимодействия;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осуществлять позитивное стратегическое поведение в различных ситуациях, проявлять творчество и воображение, быть инициативным</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Овладение универсальными регулятивными действиями: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б) принятие себя и других людей:</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принимать мотивы и аргументы других людей при анализе результатов деятельности;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признавать свое право и право других людей на ошибки;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развивать способность понимать мир с позиции другого человека</w:t>
            </w:r>
          </w:p>
        </w:tc>
        <w:tc>
          <w:tcPr>
            <w:tcW w:w="3544" w:type="dxa"/>
          </w:tcPr>
          <w:p w:rsidR="00C273CB" w:rsidRPr="00A50161" w:rsidRDefault="00C273CB" w:rsidP="00A317BA">
            <w:pPr>
              <w:widowControl w:val="0"/>
              <w:jc w:val="both"/>
              <w:rPr>
                <w:rFonts w:ascii="Times New Roman" w:hAnsi="Times New Roman" w:cs="Times New Roman"/>
              </w:rPr>
            </w:pPr>
            <w:r w:rsidRPr="00A50161">
              <w:rPr>
                <w:rFonts w:ascii="Times New Roman" w:hAnsi="Times New Roman" w:cs="Times New Roman"/>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C273CB" w:rsidRPr="00A50161" w:rsidTr="00C273CB">
        <w:tc>
          <w:tcPr>
            <w:tcW w:w="2127"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0161">
              <w:rPr>
                <w:rFonts w:ascii="Times New Roman" w:hAnsi="Times New Roman" w:cs="Times New Roman"/>
              </w:rPr>
              <w:t xml:space="preserve">ОК 05. Осуществлять устную и письменную коммуникацию на государственном языке Российской Федерации с </w:t>
            </w:r>
            <w:r w:rsidRPr="00A50161">
              <w:rPr>
                <w:rFonts w:ascii="Times New Roman" w:hAnsi="Times New Roman" w:cs="Times New Roman"/>
              </w:rPr>
              <w:lastRenderedPageBreak/>
              <w:t>учетом особенностей социального и культурного контекста</w:t>
            </w:r>
          </w:p>
        </w:tc>
        <w:tc>
          <w:tcPr>
            <w:tcW w:w="3827" w:type="dxa"/>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lastRenderedPageBreak/>
              <w:t>В области эстетического воспитания: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эстетическое отношение к миру, включая эстетику быта, научного и технического творчества, спорта, труда и общественных отношений; - способность воспринимать различные виды искусства, традиции и творчество своего и других народов, </w:t>
            </w:r>
            <w:r w:rsidRPr="00A50161">
              <w:rPr>
                <w:rFonts w:ascii="Times New Roman" w:hAnsi="Times New Roman" w:cs="Times New Roman"/>
              </w:rPr>
              <w:lastRenderedPageBreak/>
              <w:t>ощущать эмоциональное воздействие искусства;</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готовность к самовыражению в разных видах искусства, стремление проявлять качества творческой личности;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Овладение универсальными коммуникативными действиями: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а) общение:</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осуществлять коммуникации во всех сферах жизни;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развернуто и логично излагать свою точку зрения с использованием языковых средств</w:t>
            </w:r>
          </w:p>
        </w:tc>
        <w:tc>
          <w:tcPr>
            <w:tcW w:w="3544" w:type="dxa"/>
          </w:tcPr>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lastRenderedPageBreak/>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w:t>
            </w:r>
            <w:r w:rsidRPr="00A50161">
              <w:rPr>
                <w:rFonts w:cs="Times New Roman"/>
              </w:rPr>
              <w:lastRenderedPageBreak/>
              <w:t>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C273CB" w:rsidRPr="00A50161" w:rsidRDefault="00C273CB" w:rsidP="00A317BA">
            <w:pPr>
              <w:pStyle w:val="pt-a-000081"/>
              <w:widowControl w:val="0"/>
              <w:shd w:val="clear" w:color="auto" w:fill="FFFFFF"/>
              <w:spacing w:beforeAutospacing="0" w:after="280" w:afterAutospacing="0"/>
              <w:jc w:val="both"/>
              <w:rPr>
                <w:rFonts w:cs="Times New Roman"/>
                <w:sz w:val="28"/>
                <w:szCs w:val="28"/>
              </w:rPr>
            </w:pPr>
            <w:r w:rsidRPr="00A50161">
              <w:rPr>
                <w:rFonts w:cs="Times New Roman"/>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C273CB" w:rsidRPr="00A50161" w:rsidTr="00C273CB">
        <w:tc>
          <w:tcPr>
            <w:tcW w:w="2127"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iCs/>
              </w:rPr>
              <w:lastRenderedPageBreak/>
              <w:t xml:space="preserve">ОК 06 </w:t>
            </w:r>
            <w:r w:rsidRPr="00A50161">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w:t>
            </w:r>
            <w:r w:rsidRPr="00A50161">
              <w:rPr>
                <w:rFonts w:ascii="Times New Roman" w:hAnsi="Times New Roman" w:cs="Times New Roman"/>
              </w:rPr>
              <w:lastRenderedPageBreak/>
              <w:t>стандарты антикоррупционного поведения</w:t>
            </w:r>
          </w:p>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3827" w:type="dxa"/>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lastRenderedPageBreak/>
              <w:t>- осознание обучающимися российской гражданской идентичности;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w:t>
            </w:r>
            <w:r w:rsidRPr="00A50161">
              <w:rPr>
                <w:rFonts w:ascii="Times New Roman" w:hAnsi="Times New Roman" w:cs="Times New Roman"/>
              </w:rPr>
              <w:lastRenderedPageBreak/>
              <w:t>антикоррупционного мировоззрения, правосознания, экологической культуры, способности ставить цели и строить жизненные планы;</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В части гражданского воспитания: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осознание своих конституционных прав и обязанностей, уважение закона и правопорядка;</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принятие традиционных национальных, общечеловеческих гуманистических и демократических ценностей;</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умение взаимодействовать с социальными институтами в соответствии с их функциями и назначением;</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готовность к гуманитарной и волонтерской деятельности; патриотического воспитания: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способность их использования в познавательной и социальной практике, готовность к </w:t>
            </w:r>
            <w:r w:rsidRPr="00A50161">
              <w:rPr>
                <w:rFonts w:ascii="Times New Roman" w:hAnsi="Times New Roman" w:cs="Times New Roman"/>
              </w:rPr>
              <w:lastRenderedPageBreak/>
              <w:t>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овладение навыками учебно-исследовательской, проектной и социальной деятельности</w:t>
            </w:r>
          </w:p>
        </w:tc>
        <w:tc>
          <w:tcPr>
            <w:tcW w:w="3544" w:type="dxa"/>
          </w:tcPr>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lastRenderedPageBreak/>
              <w:t>1) сформировать знания об (о):</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w:t>
            </w:r>
            <w:r w:rsidRPr="00A50161">
              <w:rPr>
                <w:rFonts w:cs="Times New Roman"/>
              </w:rPr>
              <w:lastRenderedPageBreak/>
              <w:t>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w:t>
            </w:r>
            <w:r w:rsidRPr="00A50161">
              <w:rPr>
                <w:rFonts w:cs="Times New Roman"/>
              </w:rPr>
              <w:lastRenderedPageBreak/>
              <w:t>Федерации;</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3) владеть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w:t>
            </w:r>
            <w:r w:rsidRPr="00A50161">
              <w:rPr>
                <w:rFonts w:cs="Times New Roman"/>
              </w:rPr>
              <w:lastRenderedPageBreak/>
              <w:t>науках и при изложении собственных суждений и построении устных и письменных высказываний; 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 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w:t>
            </w:r>
            <w:r w:rsidRPr="00A50161">
              <w:rPr>
                <w:rFonts w:cs="Times New Roman"/>
              </w:rPr>
              <w:lastRenderedPageBreak/>
              <w:t>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w:t>
            </w:r>
            <w:r w:rsidRPr="00A50161">
              <w:rPr>
                <w:rFonts w:cs="Times New Roman"/>
              </w:rPr>
              <w:lastRenderedPageBreak/>
              <w:t>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11) сформировать навыки </w:t>
            </w:r>
            <w:r w:rsidRPr="00A50161">
              <w:rPr>
                <w:rFonts w:cs="Times New Roman"/>
              </w:rPr>
              <w:lastRenderedPageBreak/>
              <w:t>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C273CB" w:rsidRPr="00A50161" w:rsidTr="00C273CB">
        <w:tc>
          <w:tcPr>
            <w:tcW w:w="2127"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rPr>
              <w:lastRenderedPageBreak/>
              <w:t>ОК 07. Содействовать сохранению окружающей среды, ресурсосбережению, эффективно действовать в чрезвычайных ситуациях</w:t>
            </w:r>
          </w:p>
        </w:tc>
        <w:tc>
          <w:tcPr>
            <w:tcW w:w="3827" w:type="dxa"/>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В области экологического воспитания: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планирование и осуществление действий в окружающей среде на основе знания целей устойчивого развития человечества;</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активное неприятие действий, </w:t>
            </w:r>
            <w:r w:rsidRPr="00A50161">
              <w:rPr>
                <w:rFonts w:ascii="Times New Roman" w:hAnsi="Times New Roman" w:cs="Times New Roman"/>
              </w:rPr>
              <w:lastRenderedPageBreak/>
              <w:t>приносящих вред окружающей среде;</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умение прогнозировать неблагоприятные экологические последствия предпринимаемых действий, предотвращать их;</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расширение опыта деятельности экологической направленности;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овладение навыками учебно-исследовательской, проектной и социальной деятельности</w:t>
            </w:r>
          </w:p>
        </w:tc>
        <w:tc>
          <w:tcPr>
            <w:tcW w:w="3544" w:type="dxa"/>
          </w:tcPr>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lastRenderedPageBreak/>
              <w:t xml:space="preserve">-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w:t>
            </w:r>
            <w:r w:rsidRPr="00A50161">
              <w:rPr>
                <w:rFonts w:cs="Times New Roman"/>
              </w:rPr>
              <w:lastRenderedPageBreak/>
              <w:t>предложенных критериев;</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 -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w:t>
            </w:r>
          </w:p>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выявлять причины и последствия преобразований в различных сферах жизни российского обществ</w:t>
            </w:r>
          </w:p>
        </w:tc>
      </w:tr>
      <w:tr w:rsidR="00C273CB" w:rsidRPr="00A50161" w:rsidTr="00C273CB">
        <w:tc>
          <w:tcPr>
            <w:tcW w:w="2127"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rPr>
              <w:lastRenderedPageBreak/>
              <w:t>ОК 09. Использовать информационные технологии в профессиональной деятельности</w:t>
            </w:r>
          </w:p>
        </w:tc>
        <w:tc>
          <w:tcPr>
            <w:tcW w:w="3827" w:type="dxa"/>
          </w:tcPr>
          <w:p w:rsidR="00C273CB" w:rsidRPr="00A50161" w:rsidRDefault="00C273CB" w:rsidP="00A317BA">
            <w:pPr>
              <w:widowControl w:val="0"/>
              <w:spacing w:line="360" w:lineRule="auto"/>
              <w:jc w:val="both"/>
              <w:rPr>
                <w:rFonts w:ascii="Times New Roman" w:hAnsi="Times New Roman" w:cs="Times New Roman"/>
              </w:rPr>
            </w:pPr>
            <w:r w:rsidRPr="00A50161">
              <w:rPr>
                <w:rFonts w:ascii="Times New Roman" w:hAnsi="Times New Roman" w:cs="Times New Roman"/>
              </w:rPr>
              <w:t>- Уметь, работать с разными типами заданий, работать с документами на русском и иностранном языках.</w:t>
            </w:r>
          </w:p>
        </w:tc>
        <w:tc>
          <w:tcPr>
            <w:tcW w:w="3544" w:type="dxa"/>
          </w:tcPr>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w:t>
            </w:r>
            <w:r w:rsidRPr="00A50161">
              <w:rPr>
                <w:rFonts w:cs="Times New Roman"/>
              </w:rPr>
              <w:lastRenderedPageBreak/>
              <w:t>направленности.</w:t>
            </w:r>
          </w:p>
        </w:tc>
      </w:tr>
      <w:tr w:rsidR="00C273CB" w:rsidRPr="00A50161" w:rsidTr="00C273CB">
        <w:tc>
          <w:tcPr>
            <w:tcW w:w="2127"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rPr>
              <w:lastRenderedPageBreak/>
              <w:t>ОК 10. Пользоваться профессиональной документацией на государственном и иностранном языках</w:t>
            </w:r>
          </w:p>
        </w:tc>
        <w:tc>
          <w:tcPr>
            <w:tcW w:w="3827" w:type="dxa"/>
            <w:tcBorders>
              <w:top w:val="nil"/>
            </w:tcBorders>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наличие мотивации к обучению и личностному развитию; В области ценности научного познания: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совершенствование языковой и читательской культуры как средства взаимодействия между людьми и познания мира;</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б) базовые исследовательские действия:</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владеть навыками учебно-исследовательской и проектной деятельности, навыками разрешения проблем;</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способность и готовность к самостоятельному поиску методов решения практических задач, применению различных методов познания; -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 формирование научного типа мышления, владение научной терминологией, ключевыми понятиями и методами;</w:t>
            </w:r>
          </w:p>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t xml:space="preserve"> -осуществлять целенаправленный поиск переноса средств и способов действия в профессиональную среду</w:t>
            </w:r>
          </w:p>
        </w:tc>
        <w:tc>
          <w:tcPr>
            <w:tcW w:w="3544" w:type="dxa"/>
            <w:tcBorders>
              <w:top w:val="nil"/>
            </w:tcBorders>
          </w:tcPr>
          <w:p w:rsidR="00C273CB" w:rsidRPr="00A50161" w:rsidRDefault="00C273CB" w:rsidP="00A317BA">
            <w:pPr>
              <w:pStyle w:val="pt-a-000040"/>
              <w:widowControl w:val="0"/>
              <w:shd w:val="clear" w:color="auto" w:fill="FFFFFF"/>
              <w:spacing w:beforeAutospacing="0" w:after="280" w:afterAutospacing="0"/>
              <w:jc w:val="both"/>
              <w:rPr>
                <w:rFonts w:cs="Times New Roman"/>
                <w:sz w:val="28"/>
                <w:szCs w:val="28"/>
              </w:rPr>
            </w:pPr>
            <w:r w:rsidRPr="00A50161">
              <w:rPr>
                <w:rFonts w:cs="Times New Roman"/>
              </w:rPr>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C273CB" w:rsidRPr="00A50161" w:rsidTr="00C273CB">
        <w:tc>
          <w:tcPr>
            <w:tcW w:w="2127"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A50161">
              <w:rPr>
                <w:rFonts w:ascii="Times New Roman" w:hAnsi="Times New Roman" w:cs="Times New Roman"/>
                <w:color w:val="000000"/>
              </w:rPr>
              <w:t>ПК 1.1. Подготавливать исходные данные для проектирования, в том числе для разработки отдельных архитектурных и объемно-</w:t>
            </w:r>
            <w:r w:rsidRPr="00A50161">
              <w:rPr>
                <w:rFonts w:ascii="Times New Roman" w:hAnsi="Times New Roman" w:cs="Times New Roman"/>
                <w:color w:val="000000"/>
              </w:rPr>
              <w:lastRenderedPageBreak/>
              <w:t>планировочных решений</w:t>
            </w:r>
          </w:p>
        </w:tc>
        <w:tc>
          <w:tcPr>
            <w:tcW w:w="3827" w:type="dxa"/>
            <w:tcBorders>
              <w:top w:val="nil"/>
            </w:tcBorders>
          </w:tcPr>
          <w:p w:rsidR="00C273CB" w:rsidRPr="00A50161" w:rsidRDefault="00C273CB" w:rsidP="00A317BA">
            <w:pPr>
              <w:widowControl w:val="0"/>
              <w:rPr>
                <w:rFonts w:ascii="Times New Roman" w:hAnsi="Times New Roman" w:cs="Times New Roman"/>
              </w:rPr>
            </w:pPr>
            <w:r w:rsidRPr="00A50161">
              <w:rPr>
                <w:rFonts w:ascii="Times New Roman" w:hAnsi="Times New Roman" w:cs="Times New Roman"/>
              </w:rPr>
              <w:lastRenderedPageBreak/>
              <w:t>Уметь работать с документацией, анализировать тексты.</w:t>
            </w:r>
          </w:p>
        </w:tc>
        <w:tc>
          <w:tcPr>
            <w:tcW w:w="3544"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color w:val="000000"/>
              </w:rPr>
              <w:t>Подготавливать исходные данные для проектирования, в том числе для разработки отдельных архитектурных и объемно-планировочных решений</w:t>
            </w:r>
          </w:p>
        </w:tc>
      </w:tr>
    </w:tbl>
    <w:p w:rsidR="00C273CB" w:rsidRPr="00A50161" w:rsidRDefault="00C273CB" w:rsidP="00875750">
      <w:pPr>
        <w:spacing w:after="0" w:line="240" w:lineRule="auto"/>
        <w:ind w:firstLine="720"/>
        <w:jc w:val="both"/>
        <w:rPr>
          <w:rFonts w:ascii="Times New Roman" w:eastAsia="Times New Roman" w:hAnsi="Times New Roman" w:cs="Times New Roman"/>
          <w:sz w:val="28"/>
          <w:szCs w:val="28"/>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Должен </w:t>
      </w:r>
      <w:r w:rsidRPr="00A50161">
        <w:rPr>
          <w:rFonts w:ascii="Times New Roman" w:eastAsia="Times New Roman" w:hAnsi="Times New Roman" w:cs="Times New Roman"/>
          <w:b/>
          <w:bCs/>
          <w:sz w:val="28"/>
          <w:szCs w:val="28"/>
          <w:lang w:eastAsia="ru-RU"/>
        </w:rPr>
        <w:t>уметь:</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характеризовать особенности развития Российской империи в начале XX века;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определять предпосылки и причины Февральской революции 1917 года;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выделять причины Гражданской войны и интервенции, давать оценочные суждения на методы проведения политики индустриализации и коллективизации, культ личности Сталина и массовые репрессии;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характеризовать изменения в системе международных отношений перед началом Второй Мировой войны;</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называть достижения научно-технического прогресса второй половины XX века;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называть особенности послевоенного развития СССР;</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выделять направления внешней политики СССР в 50-е – 80-е годы;</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давать оценочные суждения политики перестройки;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называть основные этапы становления новой российской государственности.</w:t>
      </w:r>
    </w:p>
    <w:p w:rsidR="00831E64" w:rsidRPr="00A50161" w:rsidRDefault="00831E64"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Должен </w:t>
      </w:r>
      <w:r w:rsidRPr="00A50161">
        <w:rPr>
          <w:rFonts w:ascii="Times New Roman" w:eastAsia="Times New Roman" w:hAnsi="Times New Roman" w:cs="Times New Roman"/>
          <w:b/>
          <w:bCs/>
          <w:sz w:val="28"/>
          <w:szCs w:val="28"/>
          <w:lang w:eastAsia="ru-RU"/>
        </w:rPr>
        <w:t>знать:</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внешней политики России накануне Первой Мировой войны.</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международных отношений в 20 – 30-е годы XX века;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военных действий Великой Отечественной войны;</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складывания двухполюсного мира и борьбе сверхдержав США и СССР за гегемонию;</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частичной либерализации режима в период руководства Н.С. Хрущева;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реформ Горбачева М.С. и переход к политике перестройки;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особенности становления Президентской республики. Первые президентские выборы; участие России в мировых интеграционных процессах; участие российской экономики в мировой экономической системе; уроки мировых войн и мировых конфликтов; основные достижения научно-технического прогресса.</w:t>
      </w:r>
    </w:p>
    <w:p w:rsidR="00831E64" w:rsidRPr="00A50161" w:rsidRDefault="00831E64" w:rsidP="0087575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831E64" w:rsidRPr="00A50161" w:rsidRDefault="00831E64" w:rsidP="0087575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45" w:type="dxa"/>
        <w:tblCellSpacing w:w="0" w:type="dxa"/>
        <w:tblCellMar>
          <w:top w:w="105" w:type="dxa"/>
          <w:left w:w="105" w:type="dxa"/>
          <w:bottom w:w="105" w:type="dxa"/>
          <w:right w:w="105" w:type="dxa"/>
        </w:tblCellMar>
        <w:tblLook w:val="04A0" w:firstRow="1" w:lastRow="0" w:firstColumn="1" w:lastColumn="0" w:noHBand="0" w:noVBand="1"/>
      </w:tblPr>
      <w:tblGrid>
        <w:gridCol w:w="831"/>
        <w:gridCol w:w="8814"/>
      </w:tblGrid>
      <w:tr w:rsidR="00831E64" w:rsidRPr="00A50161" w:rsidTr="00831E64">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eastAsia="Times New Roman" w:hAnsi="Times New Roman" w:cs="Times New Roman"/>
                <w:sz w:val="28"/>
                <w:szCs w:val="28"/>
                <w:lang w:eastAsia="ru-RU"/>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eastAsia="Times New Roman" w:hAnsi="Times New Roman" w:cs="Times New Roman"/>
                <w:sz w:val="28"/>
                <w:szCs w:val="28"/>
                <w:lang w:eastAsia="ru-RU"/>
              </w:rPr>
              <w:br/>
            </w:r>
            <w:r w:rsidRPr="00A50161">
              <w:rPr>
                <w:rFonts w:ascii="Times New Roman" w:eastAsia="Times New Roman" w:hAnsi="Times New Roman" w:cs="Times New Roman"/>
                <w:sz w:val="28"/>
                <w:szCs w:val="28"/>
                <w:lang w:eastAsia="ru-RU"/>
              </w:rPr>
              <w:lastRenderedPageBreak/>
              <w:t xml:space="preserve">с Российским государством, демонстрирующий ответственность </w:t>
            </w:r>
            <w:r w:rsidRPr="00A50161">
              <w:rPr>
                <w:rFonts w:ascii="Times New Roman" w:eastAsia="Times New Roman" w:hAnsi="Times New Roman" w:cs="Times New Roman"/>
                <w:sz w:val="28"/>
                <w:szCs w:val="28"/>
                <w:lang w:eastAsia="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eastAsia="Times New Roman" w:hAnsi="Times New Roman" w:cs="Times New Roman"/>
                <w:sz w:val="28"/>
                <w:szCs w:val="28"/>
                <w:lang w:eastAsia="ru-RU"/>
              </w:rPr>
              <w:br/>
              <w:t>о Российском государстве</w:t>
            </w:r>
          </w:p>
        </w:tc>
      </w:tr>
      <w:tr w:rsidR="00831E64" w:rsidRPr="00A50161" w:rsidTr="00831E64">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2.</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eastAsia="Times New Roman" w:hAnsi="Times New Roman" w:cs="Times New Roman"/>
                <w:sz w:val="28"/>
                <w:szCs w:val="28"/>
                <w:lang w:eastAsia="ru-RU"/>
              </w:rPr>
              <w:br/>
              <w:t xml:space="preserve">к историческому и культурному наследию России. Осознанно </w:t>
            </w:r>
            <w:r w:rsidRPr="00A50161">
              <w:rPr>
                <w:rFonts w:ascii="Times New Roman" w:eastAsia="Times New Roman" w:hAnsi="Times New Roman" w:cs="Times New Roman"/>
                <w:sz w:val="28"/>
                <w:szCs w:val="28"/>
                <w:lang w:eastAsia="ru-RU"/>
              </w:rPr>
              <w:br/>
              <w:t xml:space="preserve">и деятельно выражающий неприятие дискриминации в обществе </w:t>
            </w:r>
            <w:r w:rsidRPr="00A50161">
              <w:rPr>
                <w:rFonts w:ascii="Times New Roman" w:eastAsia="Times New Roman" w:hAnsi="Times New Roman" w:cs="Times New Roman"/>
                <w:sz w:val="28"/>
                <w:szCs w:val="28"/>
                <w:lang w:eastAsia="ru-RU"/>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31E64" w:rsidRPr="00A50161" w:rsidTr="00831E64">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3.</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eastAsia="Times New Roman" w:hAnsi="Times New Roman" w:cs="Times New Roman"/>
                <w:sz w:val="28"/>
                <w:szCs w:val="28"/>
                <w:lang w:eastAsia="ru-RU"/>
              </w:rPr>
              <w:br/>
              <w:t>к людям старшего поколения, готовность к участию в социальной поддержке нуждающихся в ней</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4.</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eastAsia="Times New Roman" w:hAnsi="Times New Roman" w:cs="Times New Roman"/>
                <w:sz w:val="28"/>
                <w:szCs w:val="28"/>
                <w:lang w:eastAsia="ru-RU"/>
              </w:rPr>
              <w:br/>
              <w:t xml:space="preserve">в течение жизни Демонстрирующий позитивное отношение </w:t>
            </w:r>
            <w:r w:rsidRPr="00A50161">
              <w:rPr>
                <w:rFonts w:ascii="Times New Roman" w:eastAsia="Times New Roman" w:hAnsi="Times New Roman" w:cs="Times New Roman"/>
                <w:sz w:val="28"/>
                <w:szCs w:val="28"/>
                <w:lang w:eastAsia="ru-RU"/>
              </w:rPr>
              <w:br/>
              <w:t xml:space="preserve">к регулированию трудовых отношений. Ориентированный </w:t>
            </w:r>
            <w:r w:rsidRPr="00A50161">
              <w:rPr>
                <w:rFonts w:ascii="Times New Roman" w:eastAsia="Times New Roman" w:hAnsi="Times New Roman" w:cs="Times New Roman"/>
                <w:sz w:val="28"/>
                <w:szCs w:val="28"/>
                <w:lang w:eastAsia="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5.</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Демонстрирующий приверженность к родной культуре, исторической памяти на основе любви к Родине, народу, малой родине, знания его </w:t>
            </w:r>
            <w:r w:rsidRPr="00A50161">
              <w:rPr>
                <w:rFonts w:ascii="Times New Roman" w:eastAsia="Times New Roman" w:hAnsi="Times New Roman" w:cs="Times New Roman"/>
                <w:sz w:val="28"/>
                <w:szCs w:val="28"/>
                <w:lang w:eastAsia="ru-RU"/>
              </w:rPr>
              <w:lastRenderedPageBreak/>
              <w:t xml:space="preserve">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eastAsia="Times New Roman" w:hAnsi="Times New Roman" w:cs="Times New Roman"/>
                <w:sz w:val="28"/>
                <w:szCs w:val="28"/>
                <w:lang w:eastAsia="ru-RU"/>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eastAsia="Times New Roman" w:hAnsi="Times New Roman" w:cs="Times New Roman"/>
                <w:sz w:val="28"/>
                <w:szCs w:val="28"/>
                <w:lang w:eastAsia="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6.</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7.</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ind w:firstLine="34"/>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eastAsia="Times New Roman" w:hAnsi="Times New Roman" w:cs="Times New Roman"/>
                <w:sz w:val="28"/>
                <w:szCs w:val="28"/>
                <w:lang w:eastAsia="ru-RU"/>
              </w:rPr>
              <w:br/>
              <w:t>в отношении выражения прав и законных интересов других людей;</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8.</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и демонстрирующий уважение законных интересов </w:t>
            </w:r>
            <w:r w:rsidRPr="00A50161">
              <w:rPr>
                <w:rFonts w:ascii="Times New Roman" w:eastAsia="Times New Roman" w:hAnsi="Times New Roman" w:cs="Times New Roman"/>
                <w:sz w:val="28"/>
                <w:szCs w:val="28"/>
                <w:lang w:eastAsia="ru-RU"/>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eastAsia="Times New Roman" w:hAnsi="Times New Roman" w:cs="Times New Roman"/>
                <w:sz w:val="28"/>
                <w:szCs w:val="28"/>
                <w:lang w:eastAsia="ru-RU"/>
              </w:rPr>
              <w:br/>
              <w:t>в общественные инициативы, направленные на их сохранение</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10.</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eastAsia="Times New Roman" w:hAnsi="Times New Roman" w:cs="Times New Roman"/>
                <w:sz w:val="28"/>
                <w:szCs w:val="28"/>
                <w:lang w:eastAsia="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eastAsia="Times New Roman" w:hAnsi="Times New Roman" w:cs="Times New Roman"/>
                <w:sz w:val="28"/>
                <w:szCs w:val="28"/>
                <w:lang w:eastAsia="ru-RU"/>
              </w:rPr>
              <w:br/>
              <w:t>в общественные инициативы, направленные на заботу о них</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11.</w:t>
            </w: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eastAsia="Times New Roman" w:hAnsi="Times New Roman" w:cs="Times New Roman"/>
                <w:sz w:val="28"/>
                <w:szCs w:val="28"/>
                <w:lang w:eastAsia="ru-RU"/>
              </w:rPr>
              <w:br/>
            </w:r>
            <w:r w:rsidRPr="00A50161">
              <w:rPr>
                <w:rFonts w:ascii="Times New Roman" w:eastAsia="Times New Roman" w:hAnsi="Times New Roman" w:cs="Times New Roman"/>
                <w:sz w:val="28"/>
                <w:szCs w:val="28"/>
                <w:lang w:eastAsia="ru-RU"/>
              </w:rPr>
              <w:lastRenderedPageBreak/>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eastAsia="Times New Roman" w:hAnsi="Times New Roman" w:cs="Times New Roman"/>
                <w:sz w:val="28"/>
                <w:szCs w:val="28"/>
                <w:lang w:eastAsia="ru-RU"/>
              </w:rPr>
              <w:br/>
              <w:t xml:space="preserve">и самовыражения в обществе, выражающий сопричастность </w:t>
            </w:r>
            <w:r w:rsidRPr="00A50161">
              <w:rPr>
                <w:rFonts w:ascii="Times New Roman" w:eastAsia="Times New Roman" w:hAnsi="Times New Roman" w:cs="Times New Roman"/>
                <w:sz w:val="28"/>
                <w:szCs w:val="28"/>
                <w:lang w:eastAsia="ru-RU"/>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eastAsia="Times New Roman" w:hAnsi="Times New Roman" w:cs="Times New Roman"/>
                <w:sz w:val="28"/>
                <w:szCs w:val="28"/>
                <w:lang w:eastAsia="ru-RU"/>
              </w:rPr>
              <w:br/>
              <w:t xml:space="preserve">и мирового художественного наследия, роли народных традиций </w:t>
            </w:r>
            <w:r w:rsidRPr="00A50161">
              <w:rPr>
                <w:rFonts w:ascii="Times New Roman" w:eastAsia="Times New Roman" w:hAnsi="Times New Roman" w:cs="Times New Roman"/>
                <w:sz w:val="28"/>
                <w:szCs w:val="28"/>
                <w:lang w:eastAsia="ru-RU"/>
              </w:rPr>
              <w:br/>
              <w:t>и народного творчества в искусстве. Выражающий ценностное отношение к технической и промышленной эстетике</w:t>
            </w:r>
          </w:p>
        </w:tc>
      </w:tr>
      <w:tr w:rsidR="00831E64" w:rsidRPr="00A50161" w:rsidTr="00831E64">
        <w:trPr>
          <w:tblCellSpacing w:w="0" w:type="dxa"/>
        </w:trPr>
        <w:tc>
          <w:tcPr>
            <w:tcW w:w="795"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12.</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13</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50161">
              <w:rPr>
                <w:rFonts w:ascii="Times New Roman" w:eastAsia="Times New Roman" w:hAnsi="Times New Roman" w:cs="Times New Roman"/>
                <w:sz w:val="28"/>
                <w:szCs w:val="28"/>
                <w:lang w:eastAsia="ru-RU"/>
              </w:rPr>
              <w:br/>
              <w:t>со своими детьми и их финансового содержания.</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bl>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компетенциями СПО.</w:t>
      </w:r>
    </w:p>
    <w:p w:rsidR="00831E64" w:rsidRPr="00A50161" w:rsidRDefault="00831E64"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Формируемые общие компетенции: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01. Выбирать способы решения задач профессиональной деятельности применительно к различным контекстам;</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02. Осуществлять поиск, анализ и интерпретацию информации, необходимой для выполнения задач профессиональной деятельности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03. Планировать и реализовывать собственное профессиональное и личностное развитие;</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04. Работать в коллективе и команде, эффективно взаимодействовать с коллегами, руководством, клиентами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07. Содействовать сохранению окружающей среды, ресурсосбережению, эффективно действовать в чрезвычайных ситуациях</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ОК 09. Использовать информационные технологии в профессиональной деятельности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ОК 10. Пользоваться профессиональной документацией на государственном и иностранном языках</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Формируемые профессиональные компетенции: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ПК 1.1. Подготавливать исходные данные для проектирования, в том числе для разработки отдельных архитектурных и объемно-планировочных решений</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3. Количество часов, отведенных на освоение программы учебного предмета: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максимальная учебная нагрузка обучающегося – 130ч.,</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 том числе:</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обязательная аудиторная учебная нагрузка обучающегося – 120 ч.;</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 том числе:</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практических – 30 ч.,</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самостоятельная работа обучающегося нет</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индивидуальных проектов - 4 ч.</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Форма аттестации – </w:t>
      </w:r>
      <w:r w:rsidRPr="00A50161">
        <w:rPr>
          <w:rFonts w:ascii="Times New Roman" w:eastAsia="Times New Roman" w:hAnsi="Times New Roman" w:cs="Times New Roman"/>
          <w:b/>
          <w:bCs/>
          <w:sz w:val="28"/>
          <w:szCs w:val="28"/>
          <w:lang w:eastAsia="ru-RU"/>
        </w:rPr>
        <w:t>экзамен.</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4. Семестр:</w:t>
      </w:r>
      <w:r w:rsidRPr="00A50161">
        <w:rPr>
          <w:rFonts w:ascii="Times New Roman" w:eastAsia="Times New Roman" w:hAnsi="Times New Roman" w:cs="Times New Roman"/>
          <w:sz w:val="28"/>
          <w:szCs w:val="28"/>
          <w:lang w:eastAsia="ru-RU"/>
        </w:rPr>
        <w:t xml:space="preserve"> 1 и 2 семестр</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5. Основные разделы предмета:</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Раздел 1. Россия в годы Первой мировой войны и Первая мировая война и послевоенный кризис Великой Российской революции (1914–1922).</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Раздел 2. СССР в 1920–1930-е годы. Межвоенный период (1918–1939).</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Раздел 3. Вторая мировая война: причины, состав участников, основные этапы и события, итоги. Великая Отечественная война. 1941–1945 годы.</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Раздел 4. СССР в 1945–1991 годы. Послевоенный мир.</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Раздел 5. Российская Федерация в 1992–2020 гг. Современный мир в условиях глобализации.</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6. Автор:</w:t>
      </w:r>
    </w:p>
    <w:p w:rsidR="00831E64" w:rsidRPr="00A50161" w:rsidRDefault="00831E64"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sz w:val="28"/>
          <w:szCs w:val="28"/>
          <w:lang w:eastAsia="ru-RU"/>
        </w:rPr>
        <w:t>Макеева Д.В.</w:t>
      </w:r>
      <w:r w:rsidR="00A50161" w:rsidRPr="00A50161">
        <w:rPr>
          <w:rFonts w:ascii="Times New Roman" w:eastAsia="Times New Roman" w:hAnsi="Times New Roman" w:cs="Times New Roman"/>
          <w:sz w:val="28"/>
          <w:szCs w:val="28"/>
          <w:lang w:eastAsia="ru-RU"/>
        </w:rPr>
        <w:t xml:space="preserve"> - преподаватель техникума</w:t>
      </w:r>
      <w:r w:rsidRPr="00A50161">
        <w:rPr>
          <w:rFonts w:ascii="Times New Roman" w:eastAsia="Times New Roman" w:hAnsi="Times New Roman" w:cs="Times New Roman"/>
          <w:sz w:val="28"/>
          <w:szCs w:val="28"/>
          <w:lang w:eastAsia="ru-RU"/>
        </w:rPr>
        <w:t>.</w:t>
      </w:r>
    </w:p>
    <w:p w:rsidR="00831E64" w:rsidRPr="00A50161" w:rsidRDefault="00831E64" w:rsidP="00875750">
      <w:pPr>
        <w:spacing w:before="100" w:beforeAutospacing="1" w:after="0" w:line="240" w:lineRule="auto"/>
        <w:ind w:firstLine="709"/>
        <w:jc w:val="both"/>
        <w:rPr>
          <w:rFonts w:ascii="Times New Roman" w:eastAsia="Times New Roman" w:hAnsi="Times New Roman" w:cs="Times New Roman"/>
          <w:sz w:val="24"/>
          <w:szCs w:val="24"/>
          <w:lang w:eastAsia="ru-RU"/>
        </w:rPr>
      </w:pPr>
    </w:p>
    <w:p w:rsidR="00831E64" w:rsidRPr="00A50161" w:rsidRDefault="00831E64" w:rsidP="00831E64">
      <w:pPr>
        <w:spacing w:before="100" w:beforeAutospacing="1" w:after="0" w:line="240" w:lineRule="auto"/>
        <w:ind w:firstLine="709"/>
        <w:jc w:val="center"/>
        <w:rPr>
          <w:rFonts w:ascii="Times New Roman" w:eastAsia="Times New Roman" w:hAnsi="Times New Roman" w:cs="Times New Roman"/>
          <w:sz w:val="24"/>
          <w:szCs w:val="24"/>
          <w:lang w:eastAsia="ru-RU"/>
        </w:rPr>
      </w:pPr>
    </w:p>
    <w:p w:rsidR="00831E64" w:rsidRPr="00A50161" w:rsidRDefault="00831E64" w:rsidP="00831E64">
      <w:pPr>
        <w:spacing w:before="100" w:beforeAutospacing="1" w:after="0" w:line="240" w:lineRule="auto"/>
        <w:rPr>
          <w:rFonts w:ascii="Times New Roman" w:eastAsia="Times New Roman" w:hAnsi="Times New Roman" w:cs="Times New Roman"/>
          <w:sz w:val="24"/>
          <w:szCs w:val="24"/>
          <w:lang w:eastAsia="ru-RU"/>
        </w:rPr>
      </w:pPr>
    </w:p>
    <w:p w:rsidR="00831E64" w:rsidRPr="00A50161" w:rsidRDefault="00831E64" w:rsidP="00831E64">
      <w:pPr>
        <w:rPr>
          <w:rFonts w:ascii="Times New Roman" w:hAnsi="Times New Roman" w:cs="Times New Roman"/>
        </w:rPr>
      </w:pPr>
    </w:p>
    <w:p w:rsidR="001374FA" w:rsidRPr="00A50161" w:rsidRDefault="001374FA" w:rsidP="001374FA">
      <w:pPr>
        <w:spacing w:after="200" w:line="276" w:lineRule="auto"/>
        <w:rPr>
          <w:rFonts w:ascii="Times New Roman" w:eastAsia="Times New Roman" w:hAnsi="Times New Roman" w:cs="Times New Roman"/>
          <w:sz w:val="28"/>
          <w:szCs w:val="28"/>
          <w:lang w:eastAsia="ru-RU"/>
        </w:rPr>
      </w:pPr>
    </w:p>
    <w:p w:rsidR="001374FA" w:rsidRPr="00A50161" w:rsidRDefault="001374FA" w:rsidP="001374FA">
      <w:pPr>
        <w:spacing w:after="200" w:line="276" w:lineRule="auto"/>
        <w:rPr>
          <w:rFonts w:ascii="Times New Roman" w:eastAsia="Times New Roman" w:hAnsi="Times New Roman" w:cs="Times New Roman"/>
          <w:sz w:val="28"/>
          <w:szCs w:val="28"/>
          <w:lang w:eastAsia="ru-RU"/>
        </w:rPr>
      </w:pPr>
    </w:p>
    <w:p w:rsidR="00875750" w:rsidRPr="00A50161" w:rsidRDefault="00875750" w:rsidP="00875750">
      <w:pPr>
        <w:pageBreakBefore/>
        <w:spacing w:after="0" w:line="240" w:lineRule="auto"/>
        <w:jc w:val="center"/>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lastRenderedPageBreak/>
        <w:t>АННОТАЦИЯ РАБОЧЕЙ ПРОГРАММЫ</w:t>
      </w:r>
    </w:p>
    <w:p w:rsidR="00875750" w:rsidRPr="00A50161" w:rsidRDefault="00875750" w:rsidP="00875750">
      <w:pPr>
        <w:spacing w:after="0" w:line="240" w:lineRule="auto"/>
        <w:jc w:val="center"/>
        <w:rPr>
          <w:rFonts w:ascii="Times New Roman" w:eastAsia="Times New Roman" w:hAnsi="Times New Roman" w:cs="Times New Roman"/>
          <w:sz w:val="24"/>
          <w:szCs w:val="24"/>
          <w:lang w:eastAsia="ru-RU"/>
        </w:rPr>
      </w:pPr>
      <w:bookmarkStart w:id="11" w:name="_Hlk139007720"/>
      <w:bookmarkEnd w:id="11"/>
      <w:r w:rsidRPr="00A50161">
        <w:rPr>
          <w:rFonts w:ascii="Times New Roman" w:eastAsia="Times New Roman" w:hAnsi="Times New Roman" w:cs="Times New Roman"/>
          <w:b/>
          <w:bCs/>
          <w:sz w:val="28"/>
          <w:szCs w:val="28"/>
          <w:lang w:eastAsia="ru-RU"/>
        </w:rPr>
        <w:t>предмета Обществознание</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right"/>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по специальности среднего профессионального образования:</w:t>
      </w:r>
    </w:p>
    <w:p w:rsidR="00875750" w:rsidRPr="00A50161" w:rsidRDefault="00875750"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bCs/>
          <w:sz w:val="28"/>
          <w:szCs w:val="28"/>
          <w:lang w:eastAsia="ru-RU"/>
        </w:rPr>
        <w:t>07.02.01 Архитектура</w:t>
      </w:r>
      <w:r w:rsidRPr="00A50161">
        <w:rPr>
          <w:rFonts w:ascii="Times New Roman" w:eastAsia="Times New Roman" w:hAnsi="Times New Roman" w:cs="Times New Roman"/>
          <w:sz w:val="28"/>
          <w:szCs w:val="28"/>
          <w:lang w:eastAsia="ru-RU"/>
        </w:rPr>
        <w:t xml:space="preserve"> (базовый уровень подготовки)</w:t>
      </w:r>
    </w:p>
    <w:p w:rsidR="00875750" w:rsidRPr="00A50161" w:rsidRDefault="00875750"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Срок получения образования в очной форме обучения</w:t>
      </w:r>
    </w:p>
    <w:p w:rsidR="00875750" w:rsidRPr="00A50161" w:rsidRDefault="00875750" w:rsidP="00875750">
      <w:pPr>
        <w:spacing w:after="0" w:line="240" w:lineRule="auto"/>
        <w:jc w:val="right"/>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на базе основного общего образования – 3 года 10 месяцев</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1. Место предмета в структуре основной образовательной программы -ППССЗ</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Рабочая программа учебного предмета «Обществознание» является частью программы подготовки специалистов среднего звена в соответствии с ФГОС по специальности СПО: </w:t>
      </w:r>
      <w:r w:rsidRPr="00A50161">
        <w:rPr>
          <w:rFonts w:ascii="Times New Roman" w:eastAsia="Times New Roman" w:hAnsi="Times New Roman" w:cs="Times New Roman"/>
          <w:b/>
          <w:bCs/>
          <w:sz w:val="28"/>
          <w:szCs w:val="28"/>
          <w:lang w:eastAsia="ru-RU"/>
        </w:rPr>
        <w:t>07.02.01 Архитектура.</w:t>
      </w:r>
    </w:p>
    <w:p w:rsidR="00875750" w:rsidRPr="00A50161" w:rsidRDefault="00875750"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Рабочая программа предназначена для изучения «Обществознания» обучающимися в пределах освоения ППССЗ на базе основного общего образования.</w:t>
      </w:r>
    </w:p>
    <w:p w:rsidR="00875750" w:rsidRPr="00A50161" w:rsidRDefault="00875750"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Цели изучения обществознания в организациях среднего профессионального образования:</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развитие способности обучающихся к личному самоопределению, самореализации, самоконтролю;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развитие интереса обучающихся к освоению социальных и гуманитарных дисциплин;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lastRenderedPageBreak/>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 Ключевыми задачами изучения обществознания с учётом преемственности с основной школой являются: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приверженности демократическим ценностям, закрепленным в Конституции Российской Федерации;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освоение системы знаний об обществе и человеке, формирование целостной картины общества;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 </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xml:space="preserve">-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 </w:t>
      </w:r>
    </w:p>
    <w:p w:rsidR="00875750" w:rsidRPr="00A50161" w:rsidRDefault="00875750"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color w:val="000000"/>
          <w:sz w:val="28"/>
          <w:szCs w:val="28"/>
          <w:lang w:eastAsia="ru-RU"/>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rsidR="00875750" w:rsidRPr="00A50161" w:rsidRDefault="00875750"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Предмет «Обществознание» изучается с</w:t>
      </w:r>
      <w:r w:rsidRPr="00A50161">
        <w:rPr>
          <w:rFonts w:ascii="Times New Roman" w:eastAsia="Times New Roman" w:hAnsi="Times New Roman" w:cs="Times New Roman"/>
          <w:i/>
          <w:iCs/>
          <w:sz w:val="28"/>
          <w:szCs w:val="28"/>
          <w:lang w:eastAsia="ru-RU"/>
        </w:rPr>
        <w:t xml:space="preserve"> </w:t>
      </w:r>
      <w:r w:rsidRPr="00A50161">
        <w:rPr>
          <w:rFonts w:ascii="Times New Roman" w:eastAsia="Times New Roman" w:hAnsi="Times New Roman" w:cs="Times New Roman"/>
          <w:sz w:val="28"/>
          <w:szCs w:val="28"/>
          <w:lang w:eastAsia="ru-RU"/>
        </w:rPr>
        <w:t>учетом профиля получаемого профессионального образования по указанным специальностям СПО.</w:t>
      </w:r>
    </w:p>
    <w:p w:rsidR="00875750" w:rsidRPr="00A50161" w:rsidRDefault="00875750" w:rsidP="00875750">
      <w:pPr>
        <w:spacing w:after="0" w:line="240" w:lineRule="auto"/>
        <w:ind w:firstLine="720"/>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Рабочая программа учебного предмета может быть использована для дополнительного образования детей и взрослых.</w:t>
      </w:r>
    </w:p>
    <w:p w:rsidR="00875750" w:rsidRPr="00A50161" w:rsidRDefault="00875750"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Учебный предмет «Обществознание» является </w:t>
      </w:r>
      <w:r w:rsidRPr="00A50161">
        <w:rPr>
          <w:rFonts w:ascii="Times New Roman" w:eastAsia="Times New Roman" w:hAnsi="Times New Roman" w:cs="Times New Roman"/>
          <w:i/>
          <w:iCs/>
          <w:sz w:val="28"/>
          <w:szCs w:val="28"/>
          <w:lang w:eastAsia="ru-RU"/>
        </w:rPr>
        <w:t xml:space="preserve">обязательным </w:t>
      </w:r>
      <w:r w:rsidRPr="00A50161">
        <w:rPr>
          <w:rFonts w:ascii="Times New Roman" w:eastAsia="Times New Roman" w:hAnsi="Times New Roman" w:cs="Times New Roman"/>
          <w:sz w:val="28"/>
          <w:szCs w:val="28"/>
          <w:lang w:eastAsia="ru-RU"/>
        </w:rPr>
        <w:t xml:space="preserve">учебным предметом </w:t>
      </w:r>
      <w:r w:rsidRPr="00A50161">
        <w:rPr>
          <w:rFonts w:ascii="Times New Roman" w:eastAsia="Times New Roman" w:hAnsi="Times New Roman" w:cs="Times New Roman"/>
          <w:i/>
          <w:iCs/>
          <w:sz w:val="28"/>
          <w:szCs w:val="28"/>
          <w:lang w:eastAsia="ru-RU"/>
        </w:rPr>
        <w:t>предметной области</w:t>
      </w:r>
      <w:r w:rsidRPr="00A50161">
        <w:rPr>
          <w:rFonts w:ascii="Times New Roman" w:eastAsia="Times New Roman" w:hAnsi="Times New Roman" w:cs="Times New Roman"/>
          <w:sz w:val="28"/>
          <w:szCs w:val="28"/>
          <w:lang w:eastAsia="ru-RU"/>
        </w:rPr>
        <w:t xml:space="preserve"> общеобразовательного цикла ФГОС среднего общего образования.</w:t>
      </w:r>
    </w:p>
    <w:p w:rsidR="00875750" w:rsidRPr="00A50161" w:rsidRDefault="00875750" w:rsidP="00875750">
      <w:pPr>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 ГБПОУ ССТ, реализующим образовательную программу среднего общего образования в пределах освоения ППССЗ на базе основного общего образования, учебный предмет «Обществознание» изучается на базовом в общеобразовательном цикле учебного плана.</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lastRenderedPageBreak/>
        <w:t>2. Цель и планируемые результаты освоения предмета</w:t>
      </w:r>
    </w:p>
    <w:p w:rsidR="00875750" w:rsidRPr="00A50161" w:rsidRDefault="00875750" w:rsidP="00875750">
      <w:pPr>
        <w:spacing w:after="0" w:line="240" w:lineRule="auto"/>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Освоение содержания учебного предмета «</w:t>
      </w:r>
      <w:r w:rsidRPr="00A50161">
        <w:rPr>
          <w:rFonts w:ascii="Times New Roman" w:eastAsia="Times New Roman" w:hAnsi="Times New Roman" w:cs="Times New Roman"/>
          <w:bCs/>
          <w:sz w:val="28"/>
          <w:szCs w:val="28"/>
          <w:lang w:eastAsia="ru-RU"/>
        </w:rPr>
        <w:t>Обществознание</w:t>
      </w:r>
      <w:r w:rsidRPr="00A50161">
        <w:rPr>
          <w:rFonts w:ascii="Times New Roman" w:eastAsia="Times New Roman" w:hAnsi="Times New Roman" w:cs="Times New Roman"/>
          <w:sz w:val="28"/>
          <w:szCs w:val="28"/>
          <w:lang w:eastAsia="ru-RU"/>
        </w:rPr>
        <w:t>» обеспечивает достижение студентами следующих результатов:</w:t>
      </w:r>
    </w:p>
    <w:p w:rsidR="00C273CB" w:rsidRPr="00A50161" w:rsidRDefault="00C273CB" w:rsidP="00875750">
      <w:pPr>
        <w:spacing w:after="0" w:line="240" w:lineRule="auto"/>
        <w:jc w:val="both"/>
        <w:rPr>
          <w:rFonts w:ascii="Times New Roman" w:eastAsia="Times New Roman" w:hAnsi="Times New Roman" w:cs="Times New Roman"/>
          <w:sz w:val="28"/>
          <w:szCs w:val="28"/>
          <w:lang w:eastAsia="ru-RU"/>
        </w:rPr>
      </w:pPr>
    </w:p>
    <w:tbl>
      <w:tblPr>
        <w:tblStyle w:val="21"/>
        <w:tblW w:w="9356" w:type="dxa"/>
        <w:tblInd w:w="-5" w:type="dxa"/>
        <w:tblLayout w:type="fixed"/>
        <w:tblLook w:val="04A0" w:firstRow="1" w:lastRow="0" w:firstColumn="1" w:lastColumn="0" w:noHBand="0" w:noVBand="1"/>
      </w:tblPr>
      <w:tblGrid>
        <w:gridCol w:w="1843"/>
        <w:gridCol w:w="3402"/>
        <w:gridCol w:w="4111"/>
      </w:tblGrid>
      <w:tr w:rsidR="00C273CB" w:rsidRPr="00A50161" w:rsidTr="00C273CB">
        <w:tc>
          <w:tcPr>
            <w:tcW w:w="1843" w:type="dxa"/>
            <w:vMerge w:val="restart"/>
          </w:tcPr>
          <w:p w:rsidR="00C273CB" w:rsidRPr="00A50161" w:rsidRDefault="00C273CB" w:rsidP="00A317BA">
            <w:pPr>
              <w:widowControl w:val="0"/>
              <w:jc w:val="both"/>
              <w:textAlignment w:val="baseline"/>
              <w:rPr>
                <w:rFonts w:ascii="Times New Roman" w:eastAsia="NSimSun" w:hAnsi="Times New Roman"/>
                <w:b/>
                <w:iCs/>
                <w:kern w:val="2"/>
                <w:sz w:val="24"/>
                <w:szCs w:val="24"/>
                <w:lang w:eastAsia="zh-CN" w:bidi="hi-IN"/>
              </w:rPr>
            </w:pPr>
            <w:r w:rsidRPr="00A50161">
              <w:rPr>
                <w:rFonts w:ascii="Times New Roman" w:eastAsia="NSimSun" w:hAnsi="Times New Roman"/>
                <w:b/>
                <w:iCs/>
                <w:kern w:val="2"/>
                <w:szCs w:val="24"/>
                <w:lang w:eastAsia="zh-CN" w:bidi="hi-IN"/>
              </w:rPr>
              <w:t>Код и наименование формируемых компетенций</w:t>
            </w:r>
          </w:p>
        </w:tc>
        <w:tc>
          <w:tcPr>
            <w:tcW w:w="7513" w:type="dxa"/>
            <w:gridSpan w:val="2"/>
          </w:tcPr>
          <w:p w:rsidR="00C273CB" w:rsidRPr="00A50161" w:rsidRDefault="00C273CB" w:rsidP="00A317BA">
            <w:pPr>
              <w:widowControl w:val="0"/>
              <w:jc w:val="both"/>
              <w:textAlignment w:val="baseline"/>
              <w:rPr>
                <w:rFonts w:ascii="Times New Roman" w:eastAsia="NSimSun" w:hAnsi="Times New Roman"/>
                <w:b/>
                <w:iCs/>
                <w:kern w:val="2"/>
                <w:sz w:val="24"/>
                <w:szCs w:val="24"/>
                <w:lang w:eastAsia="zh-CN" w:bidi="hi-IN"/>
              </w:rPr>
            </w:pPr>
            <w:r w:rsidRPr="00A50161">
              <w:rPr>
                <w:rFonts w:ascii="Times New Roman" w:eastAsia="NSimSun" w:hAnsi="Times New Roman"/>
                <w:b/>
                <w:iCs/>
                <w:kern w:val="2"/>
                <w:szCs w:val="24"/>
                <w:lang w:eastAsia="zh-CN" w:bidi="hi-IN"/>
              </w:rPr>
              <w:t>Планируемые результаты освоения дисциплины</w:t>
            </w:r>
          </w:p>
        </w:tc>
      </w:tr>
      <w:tr w:rsidR="00C273CB" w:rsidRPr="00A50161" w:rsidTr="00C273CB">
        <w:tc>
          <w:tcPr>
            <w:tcW w:w="1843" w:type="dxa"/>
            <w:vMerge/>
          </w:tcPr>
          <w:p w:rsidR="00C273CB" w:rsidRPr="00A50161" w:rsidRDefault="00C273CB" w:rsidP="00A317BA">
            <w:pPr>
              <w:widowControl w:val="0"/>
              <w:suppressAutoHyphens w:val="0"/>
              <w:jc w:val="both"/>
              <w:textAlignment w:val="baseline"/>
              <w:rPr>
                <w:rFonts w:ascii="Times New Roman" w:hAnsi="Times New Roman"/>
                <w:b/>
                <w:bCs/>
                <w:color w:val="000000"/>
                <w:kern w:val="2"/>
                <w:sz w:val="24"/>
                <w:szCs w:val="24"/>
                <w:lang w:eastAsia="ru-RU" w:bidi="hi-IN"/>
              </w:rPr>
            </w:pPr>
          </w:p>
        </w:tc>
        <w:tc>
          <w:tcPr>
            <w:tcW w:w="3402" w:type="dxa"/>
          </w:tcPr>
          <w:p w:rsidR="00C273CB" w:rsidRPr="00A50161" w:rsidRDefault="00C273CB" w:rsidP="00C273CB">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b/>
                <w:iCs/>
                <w:kern w:val="2"/>
                <w:szCs w:val="24"/>
                <w:lang w:eastAsia="zh-CN" w:bidi="hi-IN"/>
              </w:rPr>
              <w:t>Общие</w:t>
            </w:r>
          </w:p>
        </w:tc>
        <w:tc>
          <w:tcPr>
            <w:tcW w:w="4111" w:type="dxa"/>
          </w:tcPr>
          <w:p w:rsidR="00C273CB" w:rsidRPr="00A50161" w:rsidRDefault="00C273CB" w:rsidP="00C273CB">
            <w:pPr>
              <w:widowControl w:val="0"/>
              <w:jc w:val="both"/>
              <w:textAlignment w:val="baseline"/>
              <w:rPr>
                <w:rFonts w:ascii="Times New Roman" w:eastAsia="NSimSun" w:hAnsi="Times New Roman"/>
                <w:b/>
                <w:iCs/>
                <w:kern w:val="2"/>
                <w:sz w:val="24"/>
                <w:szCs w:val="24"/>
                <w:lang w:eastAsia="zh-CN" w:bidi="hi-IN"/>
              </w:rPr>
            </w:pPr>
            <w:r w:rsidRPr="00A50161">
              <w:rPr>
                <w:rFonts w:ascii="Times New Roman" w:eastAsia="NSimSun" w:hAnsi="Times New Roman"/>
                <w:b/>
                <w:iCs/>
                <w:kern w:val="2"/>
                <w:szCs w:val="24"/>
                <w:lang w:eastAsia="zh-CN" w:bidi="hi-IN"/>
              </w:rPr>
              <w:t>Дисциплинарные</w:t>
            </w:r>
          </w:p>
        </w:tc>
      </w:tr>
      <w:tr w:rsidR="00C273CB" w:rsidRPr="00A50161" w:rsidTr="00C273CB">
        <w:tc>
          <w:tcPr>
            <w:tcW w:w="1843"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ОК 01. Выбирать способы решения задач профессиональной деятельности применительно к различным контекстам;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p>
        </w:tc>
        <w:tc>
          <w:tcPr>
            <w:tcW w:w="3402" w:type="dxa"/>
          </w:tcPr>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В части трудового воспитания:</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готовность к труду, осознание ценности мастерства, трудолюбие;</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 интерес к различным сферам профессиональной деятельности, Овладение универсальными учебными познавательными действиями:</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а) базовые логические действия: - самостоятельно формулировать и актуализировать проблему, рассматривать ее всесторонне;</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устанавливать существенный признак или основания для сравнения, классификации и обобщения;</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определять цели деятельности, задавать параметры и критерии их достижения;</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выявлять закономерности и противоречия в рассматриваемых явлениях;</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вносить коррективы в деятельность, оцениватьсоответствие результатов целям, оценивать риски последствий деятельности;</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развивать креативное мышление при решении жизненных проблем</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б) базовые исследовательские действия:</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владеть навыками учебно-исследовательской и проектной деятельности, навыками разрешения проблем;</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w:t>
            </w:r>
            <w:r w:rsidRPr="00A50161">
              <w:rPr>
                <w:rFonts w:ascii="Times New Roman" w:eastAsia="NSimSun" w:hAnsi="Times New Roman"/>
                <w:bCs/>
                <w:iCs/>
                <w:kern w:val="2"/>
                <w:szCs w:val="24"/>
                <w:lang w:eastAsia="zh-CN" w:bidi="hi-IN"/>
              </w:rPr>
              <w:lastRenderedPageBreak/>
              <w:t>утверждений, задавать параметры и критерии решения; -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уметь переносить знания в познавательную и практическую области жизнедеятельности;</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уметь интегрировать знания из разных предметных областей;</w:t>
            </w:r>
          </w:p>
          <w:p w:rsidR="00C273CB" w:rsidRPr="00A50161" w:rsidRDefault="00C273CB" w:rsidP="00A317BA">
            <w:pPr>
              <w:widowControl w:val="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 xml:space="preserve"> - выдвигать новые идеи, предлагать оригинальные подходы и решения; и способность их использования в познавательной и социальной практике</w:t>
            </w:r>
          </w:p>
        </w:tc>
        <w:tc>
          <w:tcPr>
            <w:tcW w:w="4111" w:type="dxa"/>
          </w:tcPr>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lastRenderedPageBreak/>
              <w:t>сформировать знания об (о):</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xml:space="preserve"> - обществе как целостной развивающейся системе в единстве и взаимодействии основных сфер и институтов;</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основах социальной динамики; глобальных проблемах и вызовах современности;</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перспективах развития современного общества, в том числе тенденций развития Российской Федерации;</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xml:space="preserve"> -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C273CB" w:rsidRPr="00A50161" w:rsidRDefault="00C273CB" w:rsidP="00A317BA">
            <w:pPr>
              <w:widowControl w:val="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Cs w:val="24"/>
                <w:lang w:eastAsia="ru-RU" w:bidi="hi-IN"/>
              </w:rPr>
              <w:t>- системе права и законодательства Российской Федерации;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Times New Roman" w:hAnsi="Times New Roman"/>
                <w:kern w:val="2"/>
                <w:szCs w:val="24"/>
                <w:lang w:eastAsia="ru-RU" w:bidi="hi-IN"/>
              </w:rPr>
              <w:t xml:space="preserve">- владение базовым понятийным аппарат социальных </w:t>
            </w:r>
            <w:r w:rsidRPr="00A50161">
              <w:rPr>
                <w:rFonts w:ascii="Times New Roman" w:eastAsia="NSimSun" w:hAnsi="Times New Roman"/>
                <w:bCs/>
                <w:kern w:val="2"/>
                <w:szCs w:val="24"/>
                <w:lang w:eastAsia="ru-RU" w:bidi="hi-IN"/>
              </w:rPr>
              <w:t>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C273CB" w:rsidRPr="00A50161" w:rsidRDefault="00C273CB" w:rsidP="00A317BA">
            <w:pPr>
              <w:widowControl w:val="0"/>
              <w:jc w:val="both"/>
              <w:textAlignment w:val="baseline"/>
              <w:rPr>
                <w:rFonts w:ascii="Times New Roman" w:eastAsia="NSimSun" w:hAnsi="Times New Roman"/>
                <w:kern w:val="2"/>
                <w:sz w:val="24"/>
                <w:szCs w:val="24"/>
                <w:lang w:eastAsia="ru-RU" w:bidi="hi-IN"/>
              </w:rPr>
            </w:pPr>
            <w:r w:rsidRPr="00A50161">
              <w:rPr>
                <w:rFonts w:ascii="Times New Roman" w:eastAsia="NSimSun" w:hAnsi="Times New Roman"/>
                <w:bCs/>
                <w:kern w:val="2"/>
                <w:szCs w:val="24"/>
                <w:lang w:eastAsia="ru-RU" w:bidi="hi-IN"/>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w:t>
            </w:r>
            <w:r w:rsidRPr="00A50161">
              <w:rPr>
                <w:rFonts w:ascii="Times New Roman" w:eastAsia="NSimSun" w:hAnsi="Times New Roman"/>
                <w:bCs/>
                <w:kern w:val="2"/>
                <w:szCs w:val="24"/>
                <w:lang w:eastAsia="ru-RU" w:bidi="hi-IN"/>
              </w:rPr>
              <w:lastRenderedPageBreak/>
              <w:t>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C273CB" w:rsidRPr="00A50161" w:rsidTr="00C273CB">
        <w:tc>
          <w:tcPr>
            <w:tcW w:w="1843"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402"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iCs/>
                <w:kern w:val="2"/>
                <w:sz w:val="24"/>
                <w:szCs w:val="24"/>
                <w:lang w:eastAsia="ru-RU" w:bidi="hi-IN"/>
              </w:rPr>
            </w:pPr>
            <w:r w:rsidRPr="00A50161">
              <w:rPr>
                <w:rFonts w:ascii="Times New Roman" w:eastAsia="Times New Roman" w:hAnsi="Times New Roman"/>
                <w:iCs/>
                <w:kern w:val="2"/>
                <w:sz w:val="24"/>
                <w:szCs w:val="24"/>
                <w:lang w:eastAsia="ru-RU" w:bidi="hi-IN"/>
              </w:rPr>
              <w:t xml:space="preserve">- </w:t>
            </w:r>
            <w:r w:rsidRPr="00A50161">
              <w:rPr>
                <w:rFonts w:ascii="Times New Roman" w:eastAsia="Times New Roman" w:hAnsi="Times New Roman"/>
                <w:bCs/>
                <w:iCs/>
                <w:kern w:val="2"/>
                <w:sz w:val="24"/>
                <w:szCs w:val="24"/>
                <w:lang w:bidi="hi-IN"/>
              </w:rPr>
              <w:t>проявлять готовность к саморазвитию, самостоятельности и самоопределению;</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bCs/>
                <w:iCs/>
                <w:kern w:val="2"/>
                <w:sz w:val="24"/>
                <w:szCs w:val="24"/>
                <w:lang w:bidi="hi-IN"/>
              </w:rPr>
            </w:pPr>
            <w:r w:rsidRPr="00A50161">
              <w:rPr>
                <w:rFonts w:ascii="Times New Roman" w:eastAsia="Times New Roman" w:hAnsi="Times New Roman"/>
                <w:bCs/>
                <w:iCs/>
                <w:kern w:val="2"/>
                <w:sz w:val="24"/>
                <w:szCs w:val="24"/>
                <w:lang w:bidi="hi-IN"/>
              </w:rPr>
              <w:t>-владеть навыками учебно-исследовательской, проектной и социальной деятельности;</w:t>
            </w:r>
          </w:p>
          <w:p w:rsidR="00C273CB" w:rsidRPr="00A50161" w:rsidRDefault="00C273CB" w:rsidP="00A317BA">
            <w:pPr>
              <w:widowControl w:val="0"/>
              <w:spacing w:after="140"/>
              <w:ind w:left="132" w:right="159"/>
              <w:jc w:val="both"/>
              <w:textAlignment w:val="baseline"/>
              <w:rPr>
                <w:rFonts w:ascii="Times New Roman" w:eastAsia="NSimSun" w:hAnsi="Times New Roman"/>
                <w:bCs/>
                <w:iCs/>
                <w:kern w:val="2"/>
                <w:sz w:val="24"/>
                <w:szCs w:val="24"/>
                <w:lang w:bidi="hi-IN"/>
              </w:rPr>
            </w:pPr>
            <w:r w:rsidRPr="00A50161">
              <w:rPr>
                <w:rFonts w:ascii="Times New Roman" w:eastAsia="NSimSun" w:hAnsi="Times New Roman"/>
                <w:bCs/>
                <w:iCs/>
                <w:kern w:val="2"/>
                <w:sz w:val="24"/>
                <w:szCs w:val="24"/>
                <w:lang w:bidi="hi-IN"/>
              </w:rPr>
              <w:t>-формировать освоенные обучающимися межпредметные понятия и универсальные учебные действия (регулятивные: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оценивать достоверность, легитимность информации, ее соответствие правовым и морально-этическим нормам;</w:t>
            </w:r>
          </w:p>
          <w:p w:rsidR="00C273CB" w:rsidRPr="00A50161" w:rsidRDefault="00C273CB" w:rsidP="00A317BA">
            <w:pPr>
              <w:widowControl w:val="0"/>
              <w:ind w:firstLine="120"/>
              <w:jc w:val="both"/>
              <w:textAlignment w:val="baseline"/>
              <w:rPr>
                <w:rFonts w:ascii="Times New Roman" w:eastAsia="NSimSun" w:hAnsi="Times New Roman"/>
                <w:bCs/>
                <w:iCs/>
                <w:kern w:val="2"/>
                <w:sz w:val="24"/>
                <w:szCs w:val="24"/>
                <w:lang w:eastAsia="zh-CN" w:bidi="hi-IN"/>
              </w:rPr>
            </w:pPr>
            <w:r w:rsidRPr="00A50161">
              <w:rPr>
                <w:rFonts w:ascii="Times New Roman" w:eastAsia="NSimSun" w:hAnsi="Times New Roman"/>
                <w:bCs/>
                <w:iCs/>
                <w:kern w:val="2"/>
                <w:szCs w:val="24"/>
                <w:lang w:eastAsia="zh-CN" w:bidi="hi-IN"/>
              </w:rPr>
              <w:t>познавательные, коммуникативные)</w:t>
            </w:r>
          </w:p>
        </w:tc>
        <w:tc>
          <w:tcPr>
            <w:tcW w:w="4111" w:type="dxa"/>
          </w:tcPr>
          <w:p w:rsidR="00C273CB" w:rsidRPr="00A50161" w:rsidRDefault="00C273CB" w:rsidP="00A317BA">
            <w:pPr>
              <w:widowControl w:val="0"/>
              <w:jc w:val="both"/>
              <w:rPr>
                <w:rFonts w:ascii="Times New Roman" w:eastAsia="Times New Roman" w:hAnsi="Times New Roman"/>
                <w:sz w:val="24"/>
                <w:szCs w:val="24"/>
              </w:rPr>
            </w:pPr>
            <w:r w:rsidRPr="00A50161">
              <w:rPr>
                <w:rFonts w:ascii="Times New Roman" w:eastAsia="Times New Roman" w:hAnsi="Times New Roman"/>
                <w:sz w:val="24"/>
                <w:szCs w:val="24"/>
              </w:rPr>
              <w:t>сформировать знания об (о):</w:t>
            </w:r>
          </w:p>
          <w:p w:rsidR="00C273CB" w:rsidRPr="00A50161" w:rsidRDefault="00C273CB" w:rsidP="00A317BA">
            <w:pPr>
              <w:widowControl w:val="0"/>
              <w:jc w:val="both"/>
              <w:rPr>
                <w:rFonts w:ascii="Times New Roman" w:eastAsia="Times New Roman" w:hAnsi="Times New Roman"/>
                <w:sz w:val="24"/>
                <w:szCs w:val="24"/>
              </w:rPr>
            </w:pPr>
            <w:r w:rsidRPr="00A50161">
              <w:rPr>
                <w:rFonts w:ascii="Times New Roman" w:eastAsia="Times New Roman" w:hAnsi="Times New Roman"/>
                <w:sz w:val="24"/>
                <w:szCs w:val="24"/>
              </w:rPr>
              <w:t>- особенностях процесса цифровизации и влиянии массовых коммуникаций на все сферы жизни общества;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C273CB" w:rsidRPr="00A50161" w:rsidRDefault="00C273CB" w:rsidP="00A317BA">
            <w:pPr>
              <w:widowControl w:val="0"/>
              <w:jc w:val="both"/>
              <w:rPr>
                <w:rFonts w:ascii="Times New Roman" w:eastAsia="Times New Roman" w:hAnsi="Times New Roman"/>
                <w:sz w:val="24"/>
                <w:szCs w:val="24"/>
              </w:rPr>
            </w:pPr>
            <w:r w:rsidRPr="00A50161">
              <w:rPr>
                <w:rFonts w:ascii="Times New Roman" w:eastAsia="Times New Roman" w:hAnsi="Times New Roman"/>
                <w:sz w:val="24"/>
                <w:szCs w:val="24"/>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w:t>
            </w:r>
            <w:r w:rsidRPr="00A50161">
              <w:rPr>
                <w:rFonts w:ascii="Times New Roman" w:eastAsia="Times New Roman" w:hAnsi="Times New Roman"/>
                <w:sz w:val="24"/>
                <w:szCs w:val="24"/>
              </w:rPr>
              <w:lastRenderedPageBreak/>
              <w:t>содержащиеся в источниках информации, давать на основе полученных знаний правовую оценку действиям людей в модельных ситуациях;</w:t>
            </w:r>
          </w:p>
          <w:p w:rsidR="00C273CB" w:rsidRPr="00A50161" w:rsidRDefault="00C273CB" w:rsidP="00A317BA">
            <w:pPr>
              <w:widowControl w:val="0"/>
              <w:jc w:val="both"/>
              <w:rPr>
                <w:rFonts w:ascii="Times New Roman" w:eastAsia="Times New Roman" w:hAnsi="Times New Roman"/>
                <w:sz w:val="24"/>
                <w:szCs w:val="24"/>
              </w:rPr>
            </w:pPr>
            <w:r w:rsidRPr="00A50161">
              <w:rPr>
                <w:rFonts w:ascii="Times New Roman" w:eastAsia="Times New Roman" w:hAnsi="Times New Roman"/>
                <w:sz w:val="24"/>
                <w:szCs w:val="24"/>
              </w:rPr>
              <w:t>- - умение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C273CB" w:rsidRPr="00A50161" w:rsidRDefault="00C273CB" w:rsidP="00A317BA">
            <w:pPr>
              <w:widowControl w:val="0"/>
              <w:jc w:val="both"/>
              <w:textAlignment w:val="baseline"/>
              <w:rPr>
                <w:rFonts w:ascii="Times New Roman" w:eastAsia="NSimSun" w:hAnsi="Times New Roman"/>
                <w:bCs/>
                <w:kern w:val="2"/>
                <w:sz w:val="24"/>
                <w:szCs w:val="24"/>
                <w:lang w:eastAsia="ru-RU" w:bidi="hi-IN"/>
              </w:rPr>
            </w:pPr>
          </w:p>
        </w:tc>
      </w:tr>
      <w:tr w:rsidR="00C273CB" w:rsidRPr="00A50161" w:rsidTr="00C273CB">
        <w:tc>
          <w:tcPr>
            <w:tcW w:w="1843"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iCs/>
                <w:kern w:val="2"/>
                <w:sz w:val="24"/>
                <w:szCs w:val="24"/>
                <w:lang w:eastAsia="zh-CN" w:bidi="hi-IN"/>
              </w:rPr>
            </w:pPr>
            <w:r w:rsidRPr="00A50161">
              <w:rPr>
                <w:rFonts w:ascii="Times New Roman" w:eastAsia="NSimSun" w:hAnsi="Times New Roman"/>
                <w:iCs/>
                <w:kern w:val="2"/>
                <w:szCs w:val="24"/>
                <w:lang w:eastAsia="zh-CN" w:bidi="hi-IN"/>
              </w:rPr>
              <w:lastRenderedPageBreak/>
              <w:t>ОК 03. Планировать и реализовывать собственное профессиональное и личностное развитие;</w:t>
            </w:r>
          </w:p>
        </w:tc>
        <w:tc>
          <w:tcPr>
            <w:tcW w:w="3402"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В области духовно-нравственного воспитания:</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сформированность нравственного сознания, этического поведения;</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способность оценивать ситуацию и принимать осознанные решения, ориентируясь на морально</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нравственные нормы и ценности;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осознание личного вклада в построение устойчивого будущего;</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Овладение универсальными регулятивными действиями: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а) самоорганизация:</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самостоятельно </w:t>
            </w:r>
            <w:r w:rsidRPr="00A50161">
              <w:rPr>
                <w:rFonts w:ascii="Times New Roman" w:eastAsia="Times New Roman" w:hAnsi="Times New Roman"/>
                <w:kern w:val="2"/>
                <w:sz w:val="24"/>
                <w:szCs w:val="24"/>
                <w:lang w:eastAsia="ru-RU" w:bidi="hi-IN"/>
              </w:rPr>
              <w:lastRenderedPageBreak/>
              <w:t>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самостоятельно составлять план решения проблемы с учетом имеющихся ресурсов, собственных возможностей и предпочтений;</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б) самоконтроль: использовать приемы рефлексии для оценки ситуации, выбора верного решения;</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уметь оценивать риски и своевременно принимать решения по их снижению;</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в) эмоциональный интеллект, предполагающий сформированность:</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социальных навыков, </w:t>
            </w:r>
            <w:r w:rsidRPr="00A50161">
              <w:rPr>
                <w:rFonts w:ascii="Times New Roman" w:eastAsia="Times New Roman" w:hAnsi="Times New Roman"/>
                <w:kern w:val="2"/>
                <w:sz w:val="24"/>
                <w:szCs w:val="24"/>
                <w:lang w:eastAsia="ru-RU" w:bidi="hi-IN"/>
              </w:rPr>
              <w:lastRenderedPageBreak/>
              <w:t>включающих способность выстраивать отношения с другими людьми, заботиться, проявлять интерес и разрешать конфликты</w:t>
            </w:r>
          </w:p>
        </w:tc>
        <w:tc>
          <w:tcPr>
            <w:tcW w:w="4111"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lastRenderedPageBreak/>
              <w:t>сформировать знания об (о):</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w:t>
            </w:r>
            <w:r w:rsidRPr="00A50161">
              <w:rPr>
                <w:rFonts w:ascii="Times New Roman" w:eastAsia="Times New Roman" w:hAnsi="Times New Roman"/>
                <w:kern w:val="2"/>
                <w:sz w:val="24"/>
                <w:szCs w:val="24"/>
                <w:lang w:eastAsia="ru-RU" w:bidi="hi-IN"/>
              </w:rPr>
              <w:lastRenderedPageBreak/>
              <w:t>неадаптированные тексты на социальную тематику;</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C273CB" w:rsidRPr="00A50161" w:rsidTr="00C273CB">
        <w:tc>
          <w:tcPr>
            <w:tcW w:w="1843"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ОК 04. Работать в коллективе и команде, эффективно взаимодействовать с коллегами, руководством, клиентами</w:t>
            </w:r>
          </w:p>
        </w:tc>
        <w:tc>
          <w:tcPr>
            <w:tcW w:w="3402" w:type="dxa"/>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готовность к саморазвитию, самостоятельности и самоопределению;</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-овладение навыками учебно-исследовательской, проектной и социальной деятельности; Овладение универсальными коммуникативными действиями: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а) совместная деятельность:</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понимать и использовать преимущества командной и индивидуальной работы;</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координировать и выполнять работу в условиях реального, виртуального и комбинированного взаимодействия;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осуществлять позитивное стратегическое поведение в различных ситуациях, проявлять творчество и воображение, быть инициативным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Овладение универсальными регулятивными действиями: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б) принятие себя и других людей:</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принимать мотивы и аргументы других людей при анализе результатов деятельности;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признавать свое право и право других людей на ошибки;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развивать способность понимать мир с позиции другого человека</w:t>
            </w:r>
          </w:p>
        </w:tc>
        <w:tc>
          <w:tcPr>
            <w:tcW w:w="4111" w:type="dxa"/>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C273CB" w:rsidRPr="00A50161" w:rsidTr="00C273CB">
        <w:tc>
          <w:tcPr>
            <w:tcW w:w="1843" w:type="dxa"/>
          </w:tcPr>
          <w:p w:rsidR="00C273CB" w:rsidRPr="00A50161" w:rsidRDefault="00C273CB" w:rsidP="00A317B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ОК 05. Осуществлять устную и письменную коммуникацию на государственном языке Российской </w:t>
            </w:r>
            <w:r w:rsidRPr="00A50161">
              <w:rPr>
                <w:rFonts w:ascii="Times New Roman" w:eastAsia="NSimSun" w:hAnsi="Times New Roman"/>
                <w:kern w:val="2"/>
                <w:szCs w:val="24"/>
                <w:lang w:eastAsia="zh-CN" w:bidi="hi-IN"/>
              </w:rPr>
              <w:lastRenderedPageBreak/>
              <w:t>Федерации с учетом особенностей социального и культурного контекста</w:t>
            </w:r>
          </w:p>
        </w:tc>
        <w:tc>
          <w:tcPr>
            <w:tcW w:w="3402" w:type="dxa"/>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В области эстетического воспитания: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эстетическое отношение к миру, включая эстетику быта, научного и технического творчества, спорта, труда и общественных отношений; - способность воспринимать различные виды искусства, традиции и творчество </w:t>
            </w:r>
            <w:r w:rsidRPr="00A50161">
              <w:rPr>
                <w:rFonts w:ascii="Times New Roman" w:eastAsia="NSimSun" w:hAnsi="Times New Roman"/>
                <w:kern w:val="2"/>
                <w:szCs w:val="24"/>
                <w:lang w:eastAsia="zh-CN" w:bidi="hi-IN"/>
              </w:rPr>
              <w:lastRenderedPageBreak/>
              <w:t>своего и других народов, ощущать эмоциональное воздействие искусства;</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готовность к самовыражению в разных видах искусства, стремление проявлять качества творческой личности;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Овладение универсальными коммуникативными действиями: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а) общение:</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осуществлять коммуникации во всех сферах жизни;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развернуто и логично излагать свою точку зрения с использованием языковых средств</w:t>
            </w:r>
          </w:p>
        </w:tc>
        <w:tc>
          <w:tcPr>
            <w:tcW w:w="4111"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lastRenderedPageBreak/>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w:t>
            </w:r>
            <w:r w:rsidRPr="00A50161">
              <w:rPr>
                <w:rFonts w:ascii="Times New Roman" w:eastAsia="Times New Roman" w:hAnsi="Times New Roman"/>
                <w:kern w:val="2"/>
                <w:sz w:val="24"/>
                <w:szCs w:val="24"/>
                <w:lang w:eastAsia="ru-RU" w:bidi="hi-IN"/>
              </w:rPr>
              <w:lastRenderedPageBreak/>
              <w:t>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C273CB" w:rsidRPr="00A50161" w:rsidTr="00C273CB">
        <w:tc>
          <w:tcPr>
            <w:tcW w:w="1843"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iCs/>
                <w:kern w:val="2"/>
                <w:szCs w:val="24"/>
                <w:lang w:eastAsia="zh-CN" w:bidi="hi-IN"/>
              </w:rPr>
              <w:lastRenderedPageBreak/>
              <w:t xml:space="preserve">ОК 06 </w:t>
            </w:r>
            <w:r w:rsidRPr="00A50161">
              <w:rPr>
                <w:rFonts w:ascii="Times New Roman" w:eastAsia="NSimSun" w:hAnsi="Times New Roman"/>
                <w:kern w:val="2"/>
                <w:szCs w:val="24"/>
                <w:lang w:eastAsia="zh-CN" w:bidi="hi-I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p>
        </w:tc>
        <w:tc>
          <w:tcPr>
            <w:tcW w:w="3402" w:type="dxa"/>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осознание обучающимися российской гражданской идентичности;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В части гражданского воспитания: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осознание своих конституционных прав и обязанностей, уважение закона и правопорядка;</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принятие традиционных </w:t>
            </w:r>
            <w:r w:rsidRPr="00A50161">
              <w:rPr>
                <w:rFonts w:ascii="Times New Roman" w:eastAsia="NSimSun" w:hAnsi="Times New Roman"/>
                <w:kern w:val="2"/>
                <w:szCs w:val="24"/>
                <w:lang w:eastAsia="zh-CN" w:bidi="hi-IN"/>
              </w:rPr>
              <w:lastRenderedPageBreak/>
              <w:t>национальных, общечеловеческих гуманистических и демократических ценностей;</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умение взаимодействовать с социальными институтами в соответствии с их функциями и назначением;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готовность к гуманитарной и волонтерской деятельности; патриотического воспитания: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w:t>
            </w:r>
            <w:r w:rsidRPr="00A50161">
              <w:rPr>
                <w:rFonts w:ascii="Times New Roman" w:eastAsia="NSimSun" w:hAnsi="Times New Roman"/>
                <w:kern w:val="2"/>
                <w:szCs w:val="24"/>
                <w:lang w:eastAsia="zh-CN" w:bidi="hi-IN"/>
              </w:rPr>
              <w:lastRenderedPageBreak/>
              <w:t>педагогическими работниками и сверстниками, к участию в построении индивидуальной образовательной траектории;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овладение навыками учебно-исследовательской, проектной и социальной деятельности</w:t>
            </w:r>
          </w:p>
        </w:tc>
        <w:tc>
          <w:tcPr>
            <w:tcW w:w="4111"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lastRenderedPageBreak/>
              <w:t>1) сформировать знания об (о):</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особенностях социализации личности в современных условиях, сознании, познании и самосознании человека; особенностях </w:t>
            </w:r>
            <w:r w:rsidRPr="00A50161">
              <w:rPr>
                <w:rFonts w:ascii="Times New Roman" w:eastAsia="Times New Roman" w:hAnsi="Times New Roman"/>
                <w:kern w:val="2"/>
                <w:sz w:val="24"/>
                <w:szCs w:val="24"/>
                <w:lang w:eastAsia="ru-RU" w:bidi="hi-IN"/>
              </w:rPr>
              <w:lastRenderedPageBreak/>
              <w:t>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w:t>
            </w:r>
            <w:r w:rsidRPr="00A50161">
              <w:rPr>
                <w:rFonts w:ascii="Times New Roman" w:eastAsia="Times New Roman" w:hAnsi="Times New Roman"/>
                <w:kern w:val="2"/>
                <w:sz w:val="24"/>
                <w:szCs w:val="24"/>
                <w:lang w:eastAsia="ru-RU" w:bidi="hi-IN"/>
              </w:rPr>
              <w:lastRenderedPageBreak/>
              <w:t>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3) владеть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6) владеть умениями применять полученные знания при анализе </w:t>
            </w:r>
            <w:r w:rsidRPr="00A50161">
              <w:rPr>
                <w:rFonts w:ascii="Times New Roman" w:eastAsia="Times New Roman" w:hAnsi="Times New Roman"/>
                <w:kern w:val="2"/>
                <w:sz w:val="24"/>
                <w:szCs w:val="24"/>
                <w:lang w:eastAsia="ru-RU" w:bidi="hi-IN"/>
              </w:rPr>
              <w:lastRenderedPageBreak/>
              <w:t>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w:t>
            </w:r>
            <w:r w:rsidRPr="00A50161">
              <w:rPr>
                <w:rFonts w:ascii="Times New Roman" w:eastAsia="Times New Roman" w:hAnsi="Times New Roman"/>
                <w:kern w:val="2"/>
                <w:sz w:val="24"/>
                <w:szCs w:val="24"/>
                <w:lang w:eastAsia="ru-RU" w:bidi="hi-IN"/>
              </w:rPr>
              <w:lastRenderedPageBreak/>
              <w:t>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w:t>
            </w:r>
            <w:r w:rsidRPr="00A50161">
              <w:rPr>
                <w:rFonts w:ascii="Times New Roman" w:eastAsia="Times New Roman" w:hAnsi="Times New Roman"/>
                <w:kern w:val="2"/>
                <w:sz w:val="24"/>
                <w:szCs w:val="24"/>
                <w:lang w:eastAsia="ru-RU" w:bidi="hi-IN"/>
              </w:rPr>
              <w:lastRenderedPageBreak/>
              <w:t>источниках информации, давать на основе полученных знаний правовую оценку действиям людей в модельных ситуациях;</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C273CB" w:rsidRPr="00A50161" w:rsidTr="00C273CB">
        <w:tc>
          <w:tcPr>
            <w:tcW w:w="1843"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ОК 07. Содействовать сохранению окружающей среды, ресурсосбережению, эффективно действовать в чрезвычайных ситуациях</w:t>
            </w:r>
          </w:p>
        </w:tc>
        <w:tc>
          <w:tcPr>
            <w:tcW w:w="3402" w:type="dxa"/>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В области экологического воспитания: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планирование и осуществление действий в окружающей среде на основе знания целей устойчивого развития человечества;</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активное неприятие действий, приносящих вред окружающей среде;</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умение прогнозировать неблагоприятные экологические последствия предпринимаемых действий, предотвращать их;</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расширение опыта деятельности экологической направленности;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овладение навыками учебно-исследовательской, проектной и социальной деятельности</w:t>
            </w:r>
          </w:p>
        </w:tc>
        <w:tc>
          <w:tcPr>
            <w:tcW w:w="4111"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xml:space="preserve"> -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w:t>
            </w:r>
          </w:p>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4"/>
                <w:szCs w:val="24"/>
                <w:lang w:eastAsia="ru-RU" w:bidi="hi-IN"/>
              </w:rPr>
            </w:pPr>
            <w:r w:rsidRPr="00A50161">
              <w:rPr>
                <w:rFonts w:ascii="Times New Roman" w:eastAsia="Times New Roman" w:hAnsi="Times New Roman"/>
                <w:kern w:val="2"/>
                <w:sz w:val="24"/>
                <w:szCs w:val="24"/>
                <w:lang w:eastAsia="ru-RU" w:bidi="hi-IN"/>
              </w:rPr>
              <w:t>- выявлять причины и последствия преобразований в различных сферах жизни российского обществ</w:t>
            </w:r>
          </w:p>
          <w:p w:rsidR="00F92662" w:rsidRPr="00A50161" w:rsidRDefault="00F92662"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p>
        </w:tc>
      </w:tr>
      <w:tr w:rsidR="00C273CB" w:rsidRPr="00A50161" w:rsidTr="00C273CB">
        <w:tc>
          <w:tcPr>
            <w:tcW w:w="1843" w:type="dxa"/>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ОК 09. Использовать информационные технологии в профессиональной деятельности</w:t>
            </w:r>
          </w:p>
        </w:tc>
        <w:tc>
          <w:tcPr>
            <w:tcW w:w="3402" w:type="dxa"/>
          </w:tcPr>
          <w:p w:rsidR="00C273CB" w:rsidRPr="00A50161" w:rsidRDefault="00C273CB" w:rsidP="00A317BA">
            <w:pPr>
              <w:widowControl w:val="0"/>
              <w:suppressAutoHyphens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Уметь, работать с разными типами заданий, работать с документами на русском и иностранном языках.</w:t>
            </w:r>
          </w:p>
        </w:tc>
        <w:tc>
          <w:tcPr>
            <w:tcW w:w="4111" w:type="dxa"/>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273CB" w:rsidRPr="00A50161" w:rsidTr="00C273CB">
        <w:tc>
          <w:tcPr>
            <w:tcW w:w="1843"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ОК 10. Пользоваться профессиональной документацией на государственном и иностранном языках</w:t>
            </w:r>
          </w:p>
        </w:tc>
        <w:tc>
          <w:tcPr>
            <w:tcW w:w="3402" w:type="dxa"/>
            <w:tcBorders>
              <w:top w:val="nil"/>
            </w:tcBorders>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наличие мотивации к обучению и личностному развитию; В области ценности научного познания: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совершенствование языковой и читательской культуры как средства взаимодействия между людьми и познания мира;</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lastRenderedPageBreak/>
              <w:t xml:space="preserve"> б) базовые исследовательские действия:</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владеть навыками учебно-исследовательской и проектной деятельности, навыками разрешения проблем;</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способность и готовность к самостоятельному поиску методов решения практических задач, применению различных методов познания; -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 формирование научного типа мышления, владение научной терминологией, ключевыми понятиями и методами;</w:t>
            </w:r>
          </w:p>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 xml:space="preserve"> -осуществлять целенаправленный поиск переноса средств и способов действия в профессиональную среду</w:t>
            </w:r>
          </w:p>
        </w:tc>
        <w:tc>
          <w:tcPr>
            <w:tcW w:w="4111" w:type="dxa"/>
            <w:tcBorders>
              <w:top w:val="nil"/>
            </w:tcBorders>
          </w:tcPr>
          <w:p w:rsidR="00C273CB" w:rsidRPr="00A50161" w:rsidRDefault="00C273CB" w:rsidP="00A317BA">
            <w:pPr>
              <w:widowControl w:val="0"/>
              <w:shd w:val="clear" w:color="auto" w:fill="FFFFFF"/>
              <w:spacing w:after="280"/>
              <w:jc w:val="both"/>
              <w:textAlignment w:val="baseline"/>
              <w:rPr>
                <w:rFonts w:ascii="Times New Roman" w:eastAsia="Times New Roman" w:hAnsi="Times New Roman"/>
                <w:kern w:val="2"/>
                <w:sz w:val="28"/>
                <w:szCs w:val="28"/>
                <w:lang w:eastAsia="ru-RU" w:bidi="hi-IN"/>
              </w:rPr>
            </w:pPr>
            <w:r w:rsidRPr="00A50161">
              <w:rPr>
                <w:rFonts w:ascii="Times New Roman" w:eastAsia="Times New Roman" w:hAnsi="Times New Roman"/>
                <w:kern w:val="2"/>
                <w:sz w:val="24"/>
                <w:szCs w:val="24"/>
                <w:lang w:eastAsia="ru-RU" w:bidi="hi-IN"/>
              </w:rPr>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C273CB" w:rsidRPr="00A50161" w:rsidTr="00C273CB">
        <w:tc>
          <w:tcPr>
            <w:tcW w:w="1843"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color w:val="000000"/>
                <w:kern w:val="2"/>
                <w:sz w:val="24"/>
                <w:szCs w:val="24"/>
                <w:lang w:eastAsia="zh-CN" w:bidi="hi-IN"/>
              </w:rPr>
            </w:pPr>
            <w:r w:rsidRPr="00A50161">
              <w:rPr>
                <w:rFonts w:ascii="Times New Roman" w:eastAsia="NSimSun" w:hAnsi="Times New Roman"/>
                <w:color w:val="000000"/>
                <w:kern w:val="2"/>
                <w:szCs w:val="24"/>
                <w:lang w:eastAsia="zh-CN" w:bidi="hi-IN"/>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3402" w:type="dxa"/>
            <w:tcBorders>
              <w:top w:val="nil"/>
            </w:tcBorders>
          </w:tcPr>
          <w:p w:rsidR="00C273CB" w:rsidRPr="00A50161" w:rsidRDefault="00C273CB" w:rsidP="00A317BA">
            <w:pPr>
              <w:widowControl w:val="0"/>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kern w:val="2"/>
                <w:szCs w:val="24"/>
                <w:lang w:eastAsia="zh-CN" w:bidi="hi-IN"/>
              </w:rPr>
              <w:t>Уметь работать с документацией, анализировать тексты.</w:t>
            </w:r>
          </w:p>
        </w:tc>
        <w:tc>
          <w:tcPr>
            <w:tcW w:w="4111" w:type="dxa"/>
            <w:tcBorders>
              <w:top w:val="nil"/>
            </w:tcBorders>
          </w:tcPr>
          <w:p w:rsidR="00C273CB" w:rsidRPr="00A50161" w:rsidRDefault="00C273CB" w:rsidP="00A31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eastAsia="NSimSun" w:hAnsi="Times New Roman"/>
                <w:kern w:val="2"/>
                <w:sz w:val="24"/>
                <w:szCs w:val="24"/>
                <w:lang w:eastAsia="zh-CN" w:bidi="hi-IN"/>
              </w:rPr>
            </w:pPr>
            <w:r w:rsidRPr="00A50161">
              <w:rPr>
                <w:rFonts w:ascii="Times New Roman" w:eastAsia="NSimSun" w:hAnsi="Times New Roman"/>
                <w:color w:val="000000"/>
                <w:kern w:val="2"/>
                <w:szCs w:val="24"/>
                <w:lang w:eastAsia="zh-CN" w:bidi="hi-IN"/>
              </w:rPr>
              <w:t>Подготавливать исходные данные для проектирования, в том числе для разработки отдельных архитектурных и объемно-планировочных решений</w:t>
            </w:r>
          </w:p>
        </w:tc>
      </w:tr>
    </w:tbl>
    <w:p w:rsidR="00C273CB" w:rsidRPr="00A50161" w:rsidRDefault="00C273CB"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уметь: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самостоятельно определять цели деятельности и составлять планы</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деятельности; самостоятельно осуществлять, контролировать и корректировать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деятельность; использовать все возможные ресурсы для достижения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поставленных целей и реализации планов деятельности; выбирать успешные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стратегии в различных ситуациях;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использовать средства информационных и коммуникационных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технологий (ИКТ) в решении когнитивных, коммуникативных 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организационных задач с соблюдением требований эргономики, техники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безопасности, гигиены, ресурсосбережения, правовых и этических норм, норм</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информационной безопасности;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lastRenderedPageBreak/>
        <w:t xml:space="preserve">− </w:t>
      </w:r>
      <w:r w:rsidRPr="00A50161">
        <w:rPr>
          <w:rFonts w:ascii="Times New Roman" w:eastAsia="Times New Roman" w:hAnsi="Times New Roman" w:cs="Times New Roman"/>
          <w:sz w:val="28"/>
          <w:szCs w:val="28"/>
          <w:lang w:eastAsia="ru-RU"/>
        </w:rPr>
        <w:t>самостоятельно оценивать и принимать решения, определяющие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стратегию поведения, с учетом гражданских и нравственных ценностей;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умение самостоятельно определять цели своего обучения, ставить 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формулировать для себя новые задачи в учёбе и познавательной деятельности,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развивать мотивы и интересы своей познавательной деятельности;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самостоятельно планировать пути достижения целей, в том числе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альтернативные, осознанно выбирать наиболее эффективные способы решения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учебных и познавательных задач;</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соотносить свои действия с планируемыми результатами,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осуществлять контроль своей деятельности в процессе достижения результата,</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определять способы действий в рамках предложенных условий и требований,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корректировать свои действия в соответствии с изменяющейся ситуацией;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оценивать правильность выполнения учебной задачи, собственные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возможности её решения;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определять назначение и функции различных социальных институтов;</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определять понятия, создавать обобщения, устанавливать аналогии,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классифицировать, самостоятельно выбирать основания и критерии для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классификации, устанавливать причинно - следственные связи, строить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логическое рассуждение, умозаключение (индуктивное, дедуктивное и по</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аналогии) и делать выводы;</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создавать, применять и преобразовывать знаки и символы, модели 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схемы для решения учебных и познавательных задач;</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коммуникативные: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продуктивно общаться и взаимодействовать в процессе совместной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деятельности, учитывать позиции других участников деятельности,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эффективно разрешать конфликты;</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владеть языковыми средствами — умение ясно, логично и точно излагать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свою точку зрения, использовать адекватные языковые средства;</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владеть навыками познавательной рефлексии как осознания совершаемых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действий и мыслительных процессов, их результатов и оснований, границ</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своего знания и не знания, новых познавательных задач и средств их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достижения;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работать индивидуально и в группе: находить общее решение и разрешать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конфликты на основе согласования позиций и учёта интересов;</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формулировать, аргументировать и отстаивать своё мнение;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осознанно использовать речевые средства в соответствии с задачей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коммуникации для выражения своих чувств, мыслей и потребностей;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планировать и регулировать свою деятельность;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владеть устной и письменной речью, монологической контекстной речью.</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понимать общество как целостной развивающейся системы в единстве 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взаимодействии основных сфер и институтов, осознание основных проблем,</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тенденций и возможных перспектив общественного развития;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lastRenderedPageBreak/>
        <w:t xml:space="preserve">− </w:t>
      </w:r>
      <w:r w:rsidRPr="00A50161">
        <w:rPr>
          <w:rFonts w:ascii="Times New Roman" w:eastAsia="Times New Roman" w:hAnsi="Times New Roman" w:cs="Times New Roman"/>
          <w:sz w:val="28"/>
          <w:szCs w:val="28"/>
          <w:lang w:eastAsia="ru-RU"/>
        </w:rPr>
        <w:t>уметь владеть базовым понятийным аппаратом социальных наук;</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владеть основными обществоведческими понятиями и терминами как</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познавательными средствами окружающей социальной действительности;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владеть умениями выявлять причинно-следственные, функциональные,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иерархические и другие связи социальных объектов и процессов;</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опыт использования получаемых знаний и умений для принятия обоснованных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 социально одобряемых решений в условиях реально складывающихся</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жизненных альтернатив, связанных с выполнением типичных социальных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ролей (гражданин, член семьи, работник, собственник, потребитель);</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владение умениями применять полученные знания в повседневной жизни,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прогнозировать последствия принимаемых решений;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умение извлекать социальную информацию из различных неадаптированных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источников, анализировать её, соотносить со знаниями, полученными при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изучении курса, интегрировать все имеющиеся знания по проблеме в единый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комплекс;</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умение ориентироваться в мире социальных, нравственных и эстетических</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ценностей: различать факты суждения и оценки, их связь с определённой</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системой ценностей, формулировать и обосновывать собственную позицию;</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xml:space="preserve">− </w:t>
      </w:r>
      <w:r w:rsidRPr="00A50161">
        <w:rPr>
          <w:rFonts w:ascii="Times New Roman" w:eastAsia="Times New Roman" w:hAnsi="Times New Roman" w:cs="Times New Roman"/>
          <w:sz w:val="28"/>
          <w:szCs w:val="28"/>
          <w:lang w:eastAsia="ru-RU"/>
        </w:rPr>
        <w:t>уважение ценностей иных культур, конфессий и мировоззрений, осознание</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глобальных проблем современности, своей роли в их решении.</w:t>
      </w:r>
    </w:p>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b/>
          <w:bCs/>
          <w:sz w:val="28"/>
          <w:szCs w:val="28"/>
          <w:lang w:eastAsia="ru-RU"/>
        </w:rPr>
        <w:t>знать:</w:t>
      </w:r>
    </w:p>
    <w:p w:rsidR="00875750" w:rsidRPr="00A50161" w:rsidRDefault="00875750" w:rsidP="00C273CB">
      <w:pPr>
        <w:shd w:val="clear" w:color="auto" w:fill="FFFFFF"/>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понятия по предмету «Обществознание», уметь их использовать;</w:t>
      </w:r>
      <w:r w:rsidRPr="00A50161">
        <w:rPr>
          <w:rFonts w:ascii="Times New Roman" w:eastAsia="Times New Roman" w:hAnsi="Times New Roman" w:cs="Times New Roman"/>
          <w:sz w:val="28"/>
          <w:szCs w:val="28"/>
          <w:lang w:eastAsia="ru-RU"/>
        </w:rPr>
        <w:br/>
        <w:t>- место России в мире;</w:t>
      </w:r>
    </w:p>
    <w:p w:rsidR="00875750" w:rsidRPr="00A50161" w:rsidRDefault="00875750" w:rsidP="00C273CB">
      <w:pPr>
        <w:shd w:val="clear" w:color="auto" w:fill="FFFFFF"/>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теорию по разным разделам предмета.</w:t>
      </w:r>
    </w:p>
    <w:p w:rsidR="00875750" w:rsidRPr="00A50161" w:rsidRDefault="00875750" w:rsidP="00C273C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875750" w:rsidRPr="00A50161" w:rsidRDefault="00875750" w:rsidP="00C273CB">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45" w:type="dxa"/>
        <w:tblCellSpacing w:w="0" w:type="dxa"/>
        <w:tblCellMar>
          <w:top w:w="105" w:type="dxa"/>
          <w:left w:w="105" w:type="dxa"/>
          <w:bottom w:w="105" w:type="dxa"/>
          <w:right w:w="105" w:type="dxa"/>
        </w:tblCellMar>
        <w:tblLook w:val="04A0" w:firstRow="1" w:lastRow="0" w:firstColumn="1" w:lastColumn="0" w:noHBand="0" w:noVBand="1"/>
      </w:tblPr>
      <w:tblGrid>
        <w:gridCol w:w="831"/>
        <w:gridCol w:w="8814"/>
      </w:tblGrid>
      <w:tr w:rsidR="00875750" w:rsidRPr="00A50161" w:rsidTr="0087575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eastAsia="Times New Roman" w:hAnsi="Times New Roman" w:cs="Times New Roman"/>
                <w:sz w:val="28"/>
                <w:szCs w:val="28"/>
                <w:lang w:eastAsia="ru-RU"/>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eastAsia="Times New Roman" w:hAnsi="Times New Roman" w:cs="Times New Roman"/>
                <w:sz w:val="28"/>
                <w:szCs w:val="28"/>
                <w:lang w:eastAsia="ru-RU"/>
              </w:rPr>
              <w:br/>
              <w:t xml:space="preserve">с Российским государством, демонстрирующий ответственность </w:t>
            </w:r>
            <w:r w:rsidRPr="00A50161">
              <w:rPr>
                <w:rFonts w:ascii="Times New Roman" w:eastAsia="Times New Roman" w:hAnsi="Times New Roman" w:cs="Times New Roman"/>
                <w:sz w:val="28"/>
                <w:szCs w:val="28"/>
                <w:lang w:eastAsia="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eastAsia="Times New Roman" w:hAnsi="Times New Roman" w:cs="Times New Roman"/>
                <w:sz w:val="28"/>
                <w:szCs w:val="28"/>
                <w:lang w:eastAsia="ru-RU"/>
              </w:rPr>
              <w:br/>
              <w:t>о Российском государстве</w:t>
            </w:r>
          </w:p>
        </w:tc>
      </w:tr>
      <w:tr w:rsidR="00875750" w:rsidRPr="00A50161" w:rsidTr="0087575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2.</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eastAsia="Times New Roman" w:hAnsi="Times New Roman" w:cs="Times New Roman"/>
                <w:sz w:val="28"/>
                <w:szCs w:val="28"/>
                <w:lang w:eastAsia="ru-RU"/>
              </w:rPr>
              <w:br/>
              <w:t xml:space="preserve">к историческому и культурному наследию России. Осознанно </w:t>
            </w:r>
            <w:r w:rsidRPr="00A50161">
              <w:rPr>
                <w:rFonts w:ascii="Times New Roman" w:eastAsia="Times New Roman" w:hAnsi="Times New Roman" w:cs="Times New Roman"/>
                <w:sz w:val="28"/>
                <w:szCs w:val="28"/>
                <w:lang w:eastAsia="ru-RU"/>
              </w:rPr>
              <w:br/>
              <w:t xml:space="preserve">и деятельно выражающий неприятие дискриминации в обществе </w:t>
            </w:r>
            <w:r w:rsidRPr="00A50161">
              <w:rPr>
                <w:rFonts w:ascii="Times New Roman" w:eastAsia="Times New Roman" w:hAnsi="Times New Roman" w:cs="Times New Roman"/>
                <w:sz w:val="28"/>
                <w:szCs w:val="28"/>
                <w:lang w:eastAsia="ru-RU"/>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75750" w:rsidRPr="00A50161" w:rsidTr="0087575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3.</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eastAsia="Times New Roman" w:hAnsi="Times New Roman" w:cs="Times New Roman"/>
                <w:sz w:val="28"/>
                <w:szCs w:val="28"/>
                <w:lang w:eastAsia="ru-RU"/>
              </w:rPr>
              <w:br/>
              <w:t>к людям старшего поколения, готовность к участию в социальной поддержке нуждающихся в ней</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4.</w:t>
            </w:r>
          </w:p>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C273CB">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eastAsia="Times New Roman" w:hAnsi="Times New Roman" w:cs="Times New Roman"/>
                <w:sz w:val="28"/>
                <w:szCs w:val="28"/>
                <w:lang w:eastAsia="ru-RU"/>
              </w:rPr>
              <w:br/>
              <w:t xml:space="preserve">в течение жизни Демонстрирующий позитивное отношение </w:t>
            </w:r>
            <w:r w:rsidRPr="00A50161">
              <w:rPr>
                <w:rFonts w:ascii="Times New Roman" w:eastAsia="Times New Roman" w:hAnsi="Times New Roman" w:cs="Times New Roman"/>
                <w:sz w:val="28"/>
                <w:szCs w:val="28"/>
                <w:lang w:eastAsia="ru-RU"/>
              </w:rPr>
              <w:br/>
              <w:t xml:space="preserve">к регулированию трудовых отношений. Ориентированный </w:t>
            </w:r>
            <w:r w:rsidRPr="00A50161">
              <w:rPr>
                <w:rFonts w:ascii="Times New Roman" w:eastAsia="Times New Roman" w:hAnsi="Times New Roman" w:cs="Times New Roman"/>
                <w:sz w:val="28"/>
                <w:szCs w:val="28"/>
                <w:lang w:eastAsia="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5.</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w:t>
            </w:r>
            <w:r w:rsidRPr="00A50161">
              <w:rPr>
                <w:rFonts w:ascii="Times New Roman" w:eastAsia="Times New Roman" w:hAnsi="Times New Roman" w:cs="Times New Roman"/>
                <w:sz w:val="28"/>
                <w:szCs w:val="28"/>
                <w:lang w:eastAsia="ru-RU"/>
              </w:rPr>
              <w:lastRenderedPageBreak/>
              <w:t xml:space="preserve">выражающий чувство причастности </w:t>
            </w:r>
            <w:r w:rsidRPr="00A50161">
              <w:rPr>
                <w:rFonts w:ascii="Times New Roman" w:eastAsia="Times New Roman" w:hAnsi="Times New Roman" w:cs="Times New Roman"/>
                <w:sz w:val="28"/>
                <w:szCs w:val="28"/>
                <w:lang w:eastAsia="ru-RU"/>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eastAsia="Times New Roman" w:hAnsi="Times New Roman" w:cs="Times New Roman"/>
                <w:sz w:val="28"/>
                <w:szCs w:val="28"/>
                <w:lang w:eastAsia="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6.</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7.</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ind w:firstLine="34"/>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eastAsia="Times New Roman" w:hAnsi="Times New Roman" w:cs="Times New Roman"/>
                <w:sz w:val="28"/>
                <w:szCs w:val="28"/>
                <w:lang w:eastAsia="ru-RU"/>
              </w:rPr>
              <w:br/>
              <w:t>в отношении выражения прав и законных интересов других людей;</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8.</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и демонстрирующий уважение законных интересов </w:t>
            </w:r>
            <w:r w:rsidRPr="00A50161">
              <w:rPr>
                <w:rFonts w:ascii="Times New Roman" w:eastAsia="Times New Roman" w:hAnsi="Times New Roman" w:cs="Times New Roman"/>
                <w:sz w:val="28"/>
                <w:szCs w:val="28"/>
                <w:lang w:eastAsia="ru-RU"/>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eastAsia="Times New Roman" w:hAnsi="Times New Roman" w:cs="Times New Roman"/>
                <w:sz w:val="28"/>
                <w:szCs w:val="28"/>
                <w:lang w:eastAsia="ru-RU"/>
              </w:rPr>
              <w:br/>
              <w:t>в общественные инициативы, направленные на их сохранение</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10.</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eastAsia="Times New Roman" w:hAnsi="Times New Roman" w:cs="Times New Roman"/>
                <w:sz w:val="28"/>
                <w:szCs w:val="28"/>
                <w:lang w:eastAsia="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eastAsia="Times New Roman" w:hAnsi="Times New Roman" w:cs="Times New Roman"/>
                <w:sz w:val="28"/>
                <w:szCs w:val="28"/>
                <w:lang w:eastAsia="ru-RU"/>
              </w:rPr>
              <w:br/>
              <w:t>в общественные инициативы, направленные на заботу о них</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11.</w:t>
            </w: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eastAsia="Times New Roman" w:hAnsi="Times New Roman" w:cs="Times New Roman"/>
                <w:sz w:val="28"/>
                <w:szCs w:val="28"/>
                <w:lang w:eastAsia="ru-RU"/>
              </w:rPr>
              <w:br/>
              <w:t xml:space="preserve">и деятельно проявляющий понимание эмоционального воздействия </w:t>
            </w:r>
            <w:r w:rsidRPr="00A50161">
              <w:rPr>
                <w:rFonts w:ascii="Times New Roman" w:eastAsia="Times New Roman" w:hAnsi="Times New Roman" w:cs="Times New Roman"/>
                <w:sz w:val="28"/>
                <w:szCs w:val="28"/>
                <w:lang w:eastAsia="ru-RU"/>
              </w:rPr>
              <w:lastRenderedPageBreak/>
              <w:t xml:space="preserve">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eastAsia="Times New Roman" w:hAnsi="Times New Roman" w:cs="Times New Roman"/>
                <w:sz w:val="28"/>
                <w:szCs w:val="28"/>
                <w:lang w:eastAsia="ru-RU"/>
              </w:rPr>
              <w:br/>
              <w:t xml:space="preserve">и самовыражения в обществе, выражающий сопричастность </w:t>
            </w:r>
            <w:r w:rsidRPr="00A50161">
              <w:rPr>
                <w:rFonts w:ascii="Times New Roman" w:eastAsia="Times New Roman" w:hAnsi="Times New Roman" w:cs="Times New Roman"/>
                <w:sz w:val="28"/>
                <w:szCs w:val="28"/>
                <w:lang w:eastAsia="ru-RU"/>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eastAsia="Times New Roman" w:hAnsi="Times New Roman" w:cs="Times New Roman"/>
                <w:sz w:val="28"/>
                <w:szCs w:val="28"/>
                <w:lang w:eastAsia="ru-RU"/>
              </w:rPr>
              <w:br/>
              <w:t xml:space="preserve">и мирового художественного наследия, роли народных традиций </w:t>
            </w:r>
            <w:r w:rsidRPr="00A50161">
              <w:rPr>
                <w:rFonts w:ascii="Times New Roman" w:eastAsia="Times New Roman" w:hAnsi="Times New Roman" w:cs="Times New Roman"/>
                <w:sz w:val="28"/>
                <w:szCs w:val="28"/>
                <w:lang w:eastAsia="ru-RU"/>
              </w:rPr>
              <w:br/>
              <w:t>и народного творчества в искусстве. Выражающий ценностное отношение к технической и промышленной эстетике</w:t>
            </w:r>
          </w:p>
        </w:tc>
      </w:tr>
      <w:tr w:rsidR="00875750" w:rsidRPr="00A50161" w:rsidTr="00875750">
        <w:trPr>
          <w:tblCellSpacing w:w="0" w:type="dxa"/>
        </w:trPr>
        <w:tc>
          <w:tcPr>
            <w:tcW w:w="795"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lastRenderedPageBreak/>
              <w:t>ЛР 12.</w:t>
            </w: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p>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ЛР 13</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p>
        </w:tc>
        <w:tc>
          <w:tcPr>
            <w:tcW w:w="8430" w:type="dxa"/>
            <w:tcBorders>
              <w:top w:val="nil"/>
              <w:left w:val="nil"/>
              <w:bottom w:val="nil"/>
              <w:right w:val="nil"/>
            </w:tcBorders>
            <w:tcMar>
              <w:top w:w="0" w:type="dxa"/>
              <w:left w:w="0" w:type="dxa"/>
              <w:bottom w:w="0" w:type="dxa"/>
              <w:right w:w="0" w:type="dxa"/>
            </w:tcMar>
            <w:hideMark/>
          </w:tcPr>
          <w:p w:rsidR="00875750" w:rsidRPr="00A50161" w:rsidRDefault="00875750" w:rsidP="00875750">
            <w:pPr>
              <w:spacing w:after="0"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50161">
              <w:rPr>
                <w:rFonts w:ascii="Times New Roman" w:eastAsia="Times New Roman" w:hAnsi="Times New Roman" w:cs="Times New Roman"/>
                <w:sz w:val="28"/>
                <w:szCs w:val="28"/>
                <w:lang w:eastAsia="ru-RU"/>
              </w:rPr>
              <w:br/>
              <w:t>со своими детьми и их финансового содержания.</w:t>
            </w:r>
          </w:p>
          <w:p w:rsidR="00875750" w:rsidRPr="00A50161" w:rsidRDefault="00875750" w:rsidP="00875750">
            <w:pPr>
              <w:spacing w:after="142" w:line="240" w:lineRule="auto"/>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8"/>
                <w:szCs w:val="28"/>
                <w:lang w:eastAsia="ru-RU"/>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bl>
    <w:p w:rsidR="00875750" w:rsidRPr="00A50161" w:rsidRDefault="00875750" w:rsidP="00875750">
      <w:pPr>
        <w:spacing w:after="0" w:line="240" w:lineRule="auto"/>
        <w:ind w:firstLine="720"/>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компетенциями СПО.</w:t>
      </w:r>
    </w:p>
    <w:p w:rsidR="00875750" w:rsidRPr="00A50161" w:rsidRDefault="00875750" w:rsidP="00875750">
      <w:pPr>
        <w:spacing w:after="0" w:line="240" w:lineRule="auto"/>
        <w:ind w:firstLine="720"/>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Формируемые общие компетенции: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01. Выбирать способы решения задач профессиональной деятельности применительно к различным контекстам;</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02. Осуществлять поиск, анализ и интерпретацию информации, необходимой для выполнения задач профессиональной деятельности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03. Планировать и реализовывать собственное профессиональное и личностное развитие;</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04. Работать в коллективе и команде, эффективно взаимодействовать с коллегами, руководством, клиентами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07. Содействовать сохранению окружающей среды, ресурсосбережению, эффективно действовать в чрезвычайных ситуациях</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ОК 09. Использовать информационные технологии в профессиональной деятельности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lastRenderedPageBreak/>
        <w:t>ОК 10. Пользоваться профессиональной документацией на государственном и иностранном языках</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Формируемые профессиональные компетенции: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ПК 1.1. Подготавливать исходные данные для проектирования, в том числе для разработки отдельных архитектурных и объемно-планировочных решений.</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sz w:val="28"/>
          <w:szCs w:val="28"/>
          <w:lang w:eastAsia="ru-RU"/>
        </w:rPr>
        <w:t>3. Количество часов, отведенных на освоение программы учебного предмета: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максимальная учебная нагрузка обучающегося – 60 ч.,</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в том числе:</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обязательная аудиторная учебная нагрузка обучающегося – 60 ч.;</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в том числе:</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практических – 22 ч.,</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самостоятельная работа обучающегося нет</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индивидуальных проектов - 4 ч.</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Форма аттестации – </w:t>
      </w:r>
      <w:r w:rsidRPr="00A50161">
        <w:rPr>
          <w:rFonts w:ascii="Times New Roman" w:eastAsia="Times New Roman" w:hAnsi="Times New Roman" w:cs="Times New Roman"/>
          <w:b/>
          <w:bCs/>
          <w:sz w:val="28"/>
          <w:szCs w:val="28"/>
          <w:lang w:eastAsia="ru-RU"/>
        </w:rPr>
        <w:t>дифференцированный зачёт.</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sz w:val="28"/>
          <w:szCs w:val="28"/>
          <w:lang w:eastAsia="ru-RU"/>
        </w:rPr>
        <w:t>4. Семестр:</w:t>
      </w:r>
      <w:r w:rsidRPr="00A50161">
        <w:rPr>
          <w:rFonts w:ascii="Times New Roman" w:eastAsia="Times New Roman" w:hAnsi="Times New Roman" w:cs="Times New Roman"/>
          <w:sz w:val="28"/>
          <w:szCs w:val="28"/>
          <w:lang w:eastAsia="ru-RU"/>
        </w:rPr>
        <w:t xml:space="preserve"> 1 и 2 семестр</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sz w:val="28"/>
          <w:szCs w:val="28"/>
          <w:lang w:eastAsia="ru-RU"/>
        </w:rPr>
        <w:t>5. Основные разделы предмета: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1. Человек и общество.</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2. Духовная культура человека и общества.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3. Экономическая жизнь общества.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4. Социальная сфера.</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5. Политика как общественное явление.</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Раздел 6. Правовое регулирование общественных отношений в Российской Федерации.</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bCs/>
          <w:sz w:val="28"/>
          <w:szCs w:val="28"/>
          <w:lang w:eastAsia="ru-RU"/>
        </w:rPr>
        <w:t>6. Автор:</w:t>
      </w:r>
    </w:p>
    <w:p w:rsidR="00875750" w:rsidRPr="00A50161" w:rsidRDefault="00875750" w:rsidP="00875750">
      <w:pPr>
        <w:spacing w:after="0" w:line="240" w:lineRule="auto"/>
        <w:rPr>
          <w:rFonts w:ascii="Times New Roman" w:eastAsia="Times New Roman" w:hAnsi="Times New Roman" w:cs="Times New Roman"/>
          <w:sz w:val="28"/>
          <w:szCs w:val="28"/>
          <w:lang w:eastAsia="ru-RU"/>
        </w:rPr>
      </w:pPr>
      <w:r w:rsidRPr="00A50161">
        <w:rPr>
          <w:rFonts w:ascii="Times New Roman" w:eastAsia="Times New Roman" w:hAnsi="Times New Roman" w:cs="Times New Roman"/>
          <w:b/>
          <w:sz w:val="28"/>
          <w:szCs w:val="28"/>
          <w:lang w:eastAsia="ru-RU"/>
        </w:rPr>
        <w:t>Макеева Д.В.</w:t>
      </w:r>
      <w:r w:rsidR="00A50161" w:rsidRPr="00A50161">
        <w:rPr>
          <w:rFonts w:ascii="Times New Roman" w:eastAsia="Times New Roman" w:hAnsi="Times New Roman" w:cs="Times New Roman"/>
          <w:sz w:val="28"/>
          <w:szCs w:val="28"/>
          <w:lang w:eastAsia="ru-RU"/>
        </w:rPr>
        <w:t xml:space="preserve"> - преподаватель техникума</w:t>
      </w:r>
    </w:p>
    <w:p w:rsidR="00C273CB" w:rsidRPr="00A50161" w:rsidRDefault="00C273CB" w:rsidP="00875750">
      <w:pPr>
        <w:spacing w:after="0" w:line="240" w:lineRule="auto"/>
        <w:rPr>
          <w:rFonts w:ascii="Times New Roman" w:eastAsia="Times New Roman" w:hAnsi="Times New Roman" w:cs="Times New Roman"/>
          <w:sz w:val="28"/>
          <w:szCs w:val="28"/>
          <w:lang w:eastAsia="ru-RU"/>
        </w:rPr>
      </w:pPr>
    </w:p>
    <w:p w:rsidR="00C273CB" w:rsidRPr="00A50161" w:rsidRDefault="00C273CB" w:rsidP="00875750">
      <w:pPr>
        <w:spacing w:after="0" w:line="240" w:lineRule="auto"/>
        <w:rPr>
          <w:rFonts w:ascii="Times New Roman" w:eastAsia="Times New Roman" w:hAnsi="Times New Roman" w:cs="Times New Roman"/>
          <w:sz w:val="28"/>
          <w:szCs w:val="28"/>
          <w:lang w:eastAsia="ru-RU"/>
        </w:rPr>
      </w:pPr>
    </w:p>
    <w:p w:rsidR="00C273CB" w:rsidRPr="00A50161" w:rsidRDefault="00C273CB"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076333" w:rsidRPr="00A50161" w:rsidRDefault="00076333" w:rsidP="00875750">
      <w:pPr>
        <w:spacing w:after="0" w:line="240" w:lineRule="auto"/>
        <w:rPr>
          <w:rFonts w:ascii="Times New Roman" w:eastAsia="Times New Roman" w:hAnsi="Times New Roman" w:cs="Times New Roman"/>
          <w:sz w:val="28"/>
          <w:szCs w:val="28"/>
          <w:lang w:eastAsia="ru-RU"/>
        </w:rPr>
      </w:pPr>
    </w:p>
    <w:p w:rsidR="00C273CB" w:rsidRPr="00A50161" w:rsidRDefault="00C273CB" w:rsidP="00875750">
      <w:pPr>
        <w:spacing w:after="0" w:line="240" w:lineRule="auto"/>
        <w:rPr>
          <w:rFonts w:ascii="Times New Roman" w:eastAsia="Times New Roman" w:hAnsi="Times New Roman" w:cs="Times New Roman"/>
          <w:sz w:val="28"/>
          <w:szCs w:val="28"/>
          <w:lang w:eastAsia="ru-RU"/>
        </w:rPr>
      </w:pPr>
    </w:p>
    <w:p w:rsidR="00875750" w:rsidRPr="00A50161" w:rsidRDefault="00875750" w:rsidP="00875750">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875750" w:rsidRPr="00A50161" w:rsidRDefault="00875750" w:rsidP="00875750">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предмета География</w:t>
      </w:r>
    </w:p>
    <w:p w:rsidR="00875750" w:rsidRPr="00A50161" w:rsidRDefault="00875750" w:rsidP="00875750">
      <w:pPr>
        <w:widowControl w:val="0"/>
        <w:spacing w:after="0" w:line="240" w:lineRule="auto"/>
        <w:jc w:val="center"/>
        <w:rPr>
          <w:rFonts w:ascii="Times New Roman" w:hAnsi="Times New Roman" w:cs="Times New Roman"/>
          <w:b/>
          <w:sz w:val="28"/>
          <w:szCs w:val="28"/>
        </w:rPr>
      </w:pPr>
    </w:p>
    <w:p w:rsidR="00875750" w:rsidRPr="00A50161" w:rsidRDefault="00875750" w:rsidP="00875750">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875750" w:rsidRPr="00A50161" w:rsidRDefault="00875750" w:rsidP="00875750">
      <w:pPr>
        <w:spacing w:after="0" w:line="240" w:lineRule="auto"/>
        <w:jc w:val="right"/>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07.02.01 Архитектура</w:t>
      </w:r>
    </w:p>
    <w:p w:rsidR="00875750" w:rsidRPr="00A50161" w:rsidRDefault="00875750" w:rsidP="00875750">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875750" w:rsidRPr="00A50161" w:rsidRDefault="00875750" w:rsidP="00875750">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на базе основного общего образования – 3 года 10 месяцев</w:t>
      </w:r>
    </w:p>
    <w:p w:rsidR="00875750" w:rsidRPr="00A50161" w:rsidRDefault="00875750" w:rsidP="00875750">
      <w:pPr>
        <w:widowControl w:val="0"/>
        <w:spacing w:after="0" w:line="240" w:lineRule="auto"/>
        <w:jc w:val="center"/>
        <w:rPr>
          <w:rFonts w:ascii="Times New Roman" w:hAnsi="Times New Roman" w:cs="Times New Roman"/>
          <w:b/>
          <w:sz w:val="28"/>
          <w:szCs w:val="28"/>
        </w:rPr>
      </w:pPr>
    </w:p>
    <w:p w:rsidR="00875750" w:rsidRPr="00A50161" w:rsidRDefault="00875750" w:rsidP="00875750">
      <w:pPr>
        <w:pStyle w:val="a6"/>
        <w:numPr>
          <w:ilvl w:val="0"/>
          <w:numId w:val="10"/>
        </w:numPr>
        <w:spacing w:after="0" w:line="240" w:lineRule="auto"/>
        <w:contextualSpacing/>
        <w:rPr>
          <w:rFonts w:ascii="Times New Roman" w:hAnsi="Times New Roman"/>
          <w:b/>
          <w:sz w:val="28"/>
          <w:szCs w:val="28"/>
        </w:rPr>
      </w:pPr>
      <w:r w:rsidRPr="00A50161">
        <w:rPr>
          <w:rFonts w:ascii="Times New Roman" w:hAnsi="Times New Roman"/>
          <w:b/>
          <w:sz w:val="28"/>
          <w:szCs w:val="28"/>
        </w:rPr>
        <w:t>Место учебного предмета в структуре основной образовательной программы - ППССЗ</w:t>
      </w:r>
    </w:p>
    <w:p w:rsidR="00875750" w:rsidRPr="00A50161" w:rsidRDefault="00875750" w:rsidP="008757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Общеобразовательный предмет География является обязательной частью общеобразовательного цикла образовательной программы СПО (далее – ППССЗ) в соответствии с ФГОС по специальности 07.02.01 Архитектура.</w:t>
      </w:r>
    </w:p>
    <w:p w:rsidR="00875750" w:rsidRPr="00A50161" w:rsidRDefault="00875750" w:rsidP="008757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Учебный предмет География является частью предметной области «Общественно-научные предметы» ФГОС среднего общего образования, изучается обучающимися в пределах освоения ППССЗ на базе основного общего образования с учетом профильной направленности получаемого профессионального образования по указанной специальности СПО на базовом уровне.</w:t>
      </w:r>
    </w:p>
    <w:p w:rsidR="00875750" w:rsidRPr="00A50161" w:rsidRDefault="00875750" w:rsidP="008757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875750" w:rsidRPr="00A50161" w:rsidRDefault="00875750" w:rsidP="008757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«География»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875750" w:rsidRPr="00A50161" w:rsidRDefault="00875750" w:rsidP="00875750">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Основной целью изучения географии является: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овладение умениями сочетать глобальный, региональный и локальный подходы для описания и анализа природных, социально-экономических, геоэкологических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воспитание уважения к другим народам и культурам, бережного отношения к окружающей природной среде;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 понимание географической специфики </w:t>
      </w:r>
      <w:r w:rsidRPr="00A50161">
        <w:rPr>
          <w:rFonts w:ascii="Times New Roman" w:hAnsi="Times New Roman" w:cs="Times New Roman"/>
          <w:sz w:val="28"/>
          <w:szCs w:val="28"/>
          <w:lang w:eastAsia="zh-CN"/>
        </w:rPr>
        <w:lastRenderedPageBreak/>
        <w:t>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875750" w:rsidRPr="00A50161" w:rsidRDefault="00875750" w:rsidP="00875750">
      <w:pPr>
        <w:pStyle w:val="a6"/>
        <w:numPr>
          <w:ilvl w:val="0"/>
          <w:numId w:val="10"/>
        </w:numPr>
        <w:shd w:val="clear" w:color="auto" w:fill="FFFFFF"/>
        <w:suppressAutoHyphens w:val="0"/>
        <w:spacing w:after="0" w:line="240" w:lineRule="auto"/>
        <w:ind w:left="0"/>
        <w:contextualSpacing/>
        <w:jc w:val="both"/>
        <w:rPr>
          <w:rFonts w:ascii="Times New Roman" w:hAnsi="Times New Roman"/>
          <w:sz w:val="28"/>
          <w:szCs w:val="28"/>
        </w:rPr>
      </w:pPr>
      <w:r w:rsidRPr="00A50161">
        <w:rPr>
          <w:rFonts w:ascii="Times New Roman" w:hAnsi="Times New Roman"/>
          <w:b/>
          <w:sz w:val="28"/>
          <w:szCs w:val="28"/>
        </w:rPr>
        <w:t>Планируемые результаты освоения предмета</w:t>
      </w:r>
    </w:p>
    <w:p w:rsidR="00875750" w:rsidRPr="00A50161" w:rsidRDefault="00875750" w:rsidP="00875750">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«География»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875750" w:rsidRPr="00A50161" w:rsidRDefault="00875750" w:rsidP="00875750">
      <w:pPr>
        <w:autoSpaceDE w:val="0"/>
        <w:spacing w:after="0" w:line="240" w:lineRule="auto"/>
        <w:jc w:val="both"/>
        <w:rPr>
          <w:rFonts w:ascii="Times New Roman" w:hAnsi="Times New Roman" w:cs="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2"/>
        <w:gridCol w:w="4111"/>
      </w:tblGrid>
      <w:tr w:rsidR="00875750" w:rsidRPr="00A50161" w:rsidTr="00C624C7">
        <w:trPr>
          <w:trHeight w:val="540"/>
        </w:trPr>
        <w:tc>
          <w:tcPr>
            <w:tcW w:w="1985" w:type="dxa"/>
            <w:vMerge w:val="restart"/>
            <w:shd w:val="clear" w:color="auto" w:fill="auto"/>
          </w:tcPr>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rPr>
              <w:br w:type="page"/>
            </w:r>
            <w:r w:rsidRPr="00A50161">
              <w:rPr>
                <w:rFonts w:ascii="Times New Roman" w:hAnsi="Times New Roman" w:cs="Times New Roman"/>
              </w:rPr>
              <w:br w:type="page"/>
            </w:r>
            <w:r w:rsidRPr="00A50161">
              <w:rPr>
                <w:rFonts w:ascii="Times New Roman" w:hAnsi="Times New Roman" w:cs="Times New Roman"/>
                <w:b/>
                <w:iCs/>
              </w:rPr>
              <w:t>Код и</w:t>
            </w:r>
          </w:p>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b/>
                <w:iCs/>
              </w:rPr>
              <w:t>наименование</w:t>
            </w:r>
          </w:p>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A50161">
              <w:rPr>
                <w:rFonts w:ascii="Times New Roman" w:hAnsi="Times New Roman" w:cs="Times New Roman"/>
                <w:b/>
                <w:iCs/>
              </w:rPr>
              <w:t>формируемых компетенций</w:t>
            </w:r>
          </w:p>
        </w:tc>
        <w:tc>
          <w:tcPr>
            <w:tcW w:w="7513" w:type="dxa"/>
            <w:gridSpan w:val="2"/>
            <w:shd w:val="clear" w:color="auto" w:fill="auto"/>
          </w:tcPr>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b/>
                <w:iCs/>
              </w:rPr>
              <w:t>Планируемые результаты освоения предмета</w:t>
            </w:r>
          </w:p>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tc>
      </w:tr>
      <w:tr w:rsidR="00875750" w:rsidRPr="00A50161" w:rsidTr="00C624C7">
        <w:trPr>
          <w:trHeight w:val="540"/>
        </w:trPr>
        <w:tc>
          <w:tcPr>
            <w:tcW w:w="1985" w:type="dxa"/>
            <w:vMerge/>
            <w:shd w:val="clear" w:color="auto" w:fill="auto"/>
          </w:tcPr>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p>
        </w:tc>
        <w:tc>
          <w:tcPr>
            <w:tcW w:w="3402" w:type="dxa"/>
            <w:shd w:val="clear" w:color="auto" w:fill="auto"/>
            <w:vAlign w:val="center"/>
          </w:tcPr>
          <w:p w:rsidR="00875750" w:rsidRPr="00A50161" w:rsidRDefault="00875750" w:rsidP="00875750">
            <w:pPr>
              <w:spacing w:after="0" w:line="240" w:lineRule="auto"/>
              <w:jc w:val="center"/>
              <w:rPr>
                <w:rFonts w:ascii="Times New Roman" w:hAnsi="Times New Roman" w:cs="Times New Roman"/>
                <w:b/>
                <w:iCs/>
              </w:rPr>
            </w:pPr>
            <w:r w:rsidRPr="00A50161">
              <w:rPr>
                <w:rFonts w:ascii="Times New Roman" w:hAnsi="Times New Roman" w:cs="Times New Roman"/>
                <w:b/>
                <w:iCs/>
              </w:rPr>
              <w:t>Общие</w:t>
            </w:r>
          </w:p>
          <w:p w:rsidR="00875750" w:rsidRPr="00A50161" w:rsidRDefault="00875750" w:rsidP="00875750">
            <w:pPr>
              <w:spacing w:after="0" w:line="240" w:lineRule="auto"/>
              <w:jc w:val="center"/>
              <w:rPr>
                <w:rFonts w:ascii="Times New Roman" w:hAnsi="Times New Roman" w:cs="Times New Roman"/>
                <w:b/>
                <w:iCs/>
              </w:rPr>
            </w:pPr>
            <w:r w:rsidRPr="00A50161">
              <w:rPr>
                <w:rFonts w:ascii="Times New Roman" w:hAnsi="Times New Roman" w:cs="Times New Roman"/>
                <w:b/>
                <w:iCs/>
              </w:rPr>
              <w:t xml:space="preserve"> (личностные и метапредметные)</w:t>
            </w:r>
          </w:p>
        </w:tc>
        <w:tc>
          <w:tcPr>
            <w:tcW w:w="4111" w:type="dxa"/>
            <w:shd w:val="clear" w:color="auto" w:fill="auto"/>
            <w:vAlign w:val="center"/>
          </w:tcPr>
          <w:p w:rsidR="00875750" w:rsidRPr="00A50161" w:rsidRDefault="00875750" w:rsidP="00875750">
            <w:pPr>
              <w:spacing w:after="0" w:line="240" w:lineRule="auto"/>
              <w:jc w:val="center"/>
              <w:rPr>
                <w:rFonts w:ascii="Times New Roman" w:hAnsi="Times New Roman" w:cs="Times New Roman"/>
                <w:b/>
                <w:iCs/>
              </w:rPr>
            </w:pPr>
            <w:r w:rsidRPr="00A50161">
              <w:rPr>
                <w:rFonts w:ascii="Times New Roman" w:hAnsi="Times New Roman" w:cs="Times New Roman"/>
                <w:b/>
                <w:iCs/>
              </w:rPr>
              <w:t xml:space="preserve"> Предметные</w:t>
            </w:r>
          </w:p>
        </w:tc>
      </w:tr>
      <w:tr w:rsidR="00875750" w:rsidRPr="00A50161" w:rsidTr="00C624C7">
        <w:trPr>
          <w:trHeight w:val="540"/>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t xml:space="preserve">ОК 01. Выбирать способы решения задач профессиональной деятельности применительно к различным контекстам </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rPr>
              <w:t xml:space="preserve"> </w:t>
            </w:r>
            <w:r w:rsidRPr="00A50161">
              <w:rPr>
                <w:rFonts w:ascii="Times New Roman" w:hAnsi="Times New Roman" w:cs="Times New Roman"/>
                <w:b/>
              </w:rPr>
              <w:t xml:space="preserve">В части трудового воспитания: </w:t>
            </w:r>
          </w:p>
          <w:p w:rsidR="00875750" w:rsidRPr="00A50161" w:rsidRDefault="00875750" w:rsidP="00875750">
            <w:pPr>
              <w:numPr>
                <w:ilvl w:val="0"/>
                <w:numId w:val="11"/>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готовность к труду, осознание ценности мастерства, трудолюбие; </w:t>
            </w:r>
          </w:p>
          <w:p w:rsidR="00875750" w:rsidRPr="00A50161" w:rsidRDefault="00875750" w:rsidP="00875750">
            <w:pPr>
              <w:numPr>
                <w:ilvl w:val="0"/>
                <w:numId w:val="11"/>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75750" w:rsidRPr="00A50161" w:rsidRDefault="00875750" w:rsidP="00875750">
            <w:pPr>
              <w:numPr>
                <w:ilvl w:val="0"/>
                <w:numId w:val="11"/>
              </w:numPr>
              <w:spacing w:after="0" w:line="240" w:lineRule="auto"/>
              <w:ind w:left="0"/>
              <w:jc w:val="both"/>
              <w:rPr>
                <w:rFonts w:ascii="Times New Roman" w:hAnsi="Times New Roman" w:cs="Times New Roman"/>
              </w:rPr>
            </w:pPr>
            <w:r w:rsidRPr="00A50161">
              <w:rPr>
                <w:rFonts w:ascii="Times New Roman" w:hAnsi="Times New Roman" w:cs="Times New Roman"/>
              </w:rPr>
              <w:t>интерес к различным сферам профессиональной деятельности.</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универсальными учебными познавательными действиями: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а)</w:t>
            </w:r>
            <w:r w:rsidRPr="00A50161">
              <w:rPr>
                <w:rFonts w:ascii="Times New Roman" w:hAnsi="Times New Roman" w:cs="Times New Roman"/>
                <w:color w:val="808080"/>
              </w:rPr>
              <w:t xml:space="preserve"> </w:t>
            </w:r>
            <w:r w:rsidRPr="00A50161">
              <w:rPr>
                <w:rFonts w:ascii="Times New Roman" w:hAnsi="Times New Roman" w:cs="Times New Roman"/>
              </w:rPr>
              <w:t xml:space="preserve">базовые логические действия: </w:t>
            </w:r>
          </w:p>
          <w:p w:rsidR="00875750" w:rsidRPr="00A50161" w:rsidRDefault="00875750" w:rsidP="00875750">
            <w:pPr>
              <w:numPr>
                <w:ilvl w:val="0"/>
                <w:numId w:val="12"/>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самостоятельно формулировать и актуализировать проблему, рассматривать ее всесторонне; </w:t>
            </w:r>
          </w:p>
          <w:p w:rsidR="00875750" w:rsidRPr="00A50161" w:rsidRDefault="00875750" w:rsidP="00875750">
            <w:pPr>
              <w:numPr>
                <w:ilvl w:val="0"/>
                <w:numId w:val="12"/>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устанавливать существенный признак или основания для сравнения, классификации и обобщения; </w:t>
            </w:r>
          </w:p>
          <w:p w:rsidR="00875750" w:rsidRPr="00A50161" w:rsidRDefault="00875750" w:rsidP="00875750">
            <w:pPr>
              <w:numPr>
                <w:ilvl w:val="0"/>
                <w:numId w:val="12"/>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определять цели деятельности, задавать параметры и критерии их достижения; </w:t>
            </w:r>
          </w:p>
          <w:p w:rsidR="00875750" w:rsidRPr="00A50161" w:rsidRDefault="00875750" w:rsidP="00875750">
            <w:pPr>
              <w:numPr>
                <w:ilvl w:val="0"/>
                <w:numId w:val="12"/>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выявлять закономерности и противоречия в рассматриваемых явлениях; </w:t>
            </w:r>
          </w:p>
          <w:p w:rsidR="00875750" w:rsidRPr="00A50161" w:rsidRDefault="00875750" w:rsidP="00875750">
            <w:pPr>
              <w:numPr>
                <w:ilvl w:val="0"/>
                <w:numId w:val="12"/>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вносить коррективы в деятельность, оценивать соответствие результатов целям, оценивать риски последствий деятельности; </w:t>
            </w:r>
          </w:p>
          <w:p w:rsidR="00875750" w:rsidRPr="00A50161" w:rsidRDefault="00875750" w:rsidP="00875750">
            <w:pPr>
              <w:numPr>
                <w:ilvl w:val="0"/>
                <w:numId w:val="12"/>
              </w:numPr>
              <w:spacing w:after="0" w:line="240" w:lineRule="auto"/>
              <w:ind w:left="0"/>
              <w:jc w:val="both"/>
              <w:rPr>
                <w:rFonts w:ascii="Times New Roman" w:hAnsi="Times New Roman" w:cs="Times New Roman"/>
              </w:rPr>
            </w:pPr>
            <w:r w:rsidRPr="00A50161">
              <w:rPr>
                <w:rFonts w:ascii="Times New Roman" w:hAnsi="Times New Roman" w:cs="Times New Roman"/>
              </w:rPr>
              <w:t>развивать креативное мышление при решении жизненных проблем;</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б)</w:t>
            </w:r>
            <w:r w:rsidRPr="00A50161">
              <w:rPr>
                <w:rFonts w:ascii="Times New Roman" w:hAnsi="Times New Roman" w:cs="Times New Roman"/>
                <w:color w:val="808080"/>
              </w:rPr>
              <w:t xml:space="preserve"> </w:t>
            </w:r>
            <w:r w:rsidRPr="00A50161">
              <w:rPr>
                <w:rFonts w:ascii="Times New Roman" w:hAnsi="Times New Roman" w:cs="Times New Roman"/>
              </w:rPr>
              <w:t xml:space="preserve">базовые исследовательские действия: </w:t>
            </w:r>
          </w:p>
          <w:p w:rsidR="00875750" w:rsidRPr="00A50161" w:rsidRDefault="00875750" w:rsidP="00875750">
            <w:pPr>
              <w:numPr>
                <w:ilvl w:val="0"/>
                <w:numId w:val="13"/>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владеть навыками учебно-исследовательской и проектной деятельности, навыками разрешения проблем; выявлять </w:t>
            </w:r>
            <w:r w:rsidRPr="00A50161">
              <w:rPr>
                <w:rFonts w:ascii="Times New Roman" w:hAnsi="Times New Roman" w:cs="Times New Roman"/>
              </w:rPr>
              <w:lastRenderedPageBreak/>
              <w:t xml:space="preserve">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75750" w:rsidRPr="00A50161" w:rsidRDefault="00875750" w:rsidP="00875750">
            <w:pPr>
              <w:numPr>
                <w:ilvl w:val="0"/>
                <w:numId w:val="1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75750" w:rsidRPr="00A50161" w:rsidRDefault="00875750" w:rsidP="00875750">
            <w:pPr>
              <w:numPr>
                <w:ilvl w:val="0"/>
                <w:numId w:val="1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уметь переносить знания в познавательную и практическую области жизнедеятельности; </w:t>
            </w:r>
          </w:p>
          <w:p w:rsidR="00875750" w:rsidRPr="00A50161" w:rsidRDefault="00875750" w:rsidP="00875750">
            <w:pPr>
              <w:numPr>
                <w:ilvl w:val="0"/>
                <w:numId w:val="1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уметь интегрировать знания из разных предметных областей; </w:t>
            </w:r>
          </w:p>
          <w:p w:rsidR="00875750" w:rsidRPr="00A50161" w:rsidRDefault="00875750" w:rsidP="00875750">
            <w:pPr>
              <w:numPr>
                <w:ilvl w:val="0"/>
                <w:numId w:val="1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выдвигать новые идеи, предлагать оригинальные подходы и решения; </w:t>
            </w:r>
          </w:p>
          <w:p w:rsidR="00875750" w:rsidRPr="00A50161" w:rsidRDefault="00875750" w:rsidP="00875750">
            <w:pPr>
              <w:numPr>
                <w:ilvl w:val="0"/>
                <w:numId w:val="13"/>
              </w:numPr>
              <w:spacing w:after="0" w:line="240" w:lineRule="auto"/>
              <w:ind w:left="0"/>
              <w:jc w:val="both"/>
              <w:rPr>
                <w:rFonts w:ascii="Times New Roman" w:hAnsi="Times New Roman" w:cs="Times New Roman"/>
              </w:rPr>
            </w:pPr>
            <w:r w:rsidRPr="00A50161">
              <w:rPr>
                <w:rFonts w:ascii="Times New Roman" w:hAnsi="Times New Roman" w:cs="Times New Roman"/>
              </w:rPr>
              <w:t>способность их использования в познавательной и социальной практике.</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w:t>
            </w:r>
            <w:r w:rsidRPr="00A50161">
              <w:rPr>
                <w:rFonts w:ascii="Times New Roman" w:hAnsi="Times New Roman" w:cs="Times New Roman"/>
              </w:rPr>
              <w:lastRenderedPageBreak/>
              <w:t>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875750" w:rsidRPr="00A50161" w:rsidTr="00C624C7">
        <w:trPr>
          <w:trHeight w:val="144"/>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 xml:space="preserve">OK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875750" w:rsidRPr="00A50161" w:rsidRDefault="00875750" w:rsidP="00875750">
            <w:pPr>
              <w:numPr>
                <w:ilvl w:val="0"/>
                <w:numId w:val="14"/>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875750" w:rsidRPr="00A50161" w:rsidRDefault="00875750" w:rsidP="00875750">
            <w:pPr>
              <w:numPr>
                <w:ilvl w:val="0"/>
                <w:numId w:val="14"/>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совершенствование языковой и читательской культуры как средства взаимодействия между людьми и познания мира; </w:t>
            </w:r>
          </w:p>
          <w:p w:rsidR="00875750" w:rsidRPr="00A50161" w:rsidRDefault="00875750" w:rsidP="00875750">
            <w:pPr>
              <w:numPr>
                <w:ilvl w:val="0"/>
                <w:numId w:val="14"/>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универсальными учебными познавательными действиями: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в) работа с информацией: </w:t>
            </w:r>
          </w:p>
          <w:p w:rsidR="00875750" w:rsidRPr="00A50161" w:rsidRDefault="00875750" w:rsidP="00875750">
            <w:pPr>
              <w:numPr>
                <w:ilvl w:val="0"/>
                <w:numId w:val="15"/>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875750" w:rsidRPr="00A50161" w:rsidRDefault="00875750" w:rsidP="00875750">
            <w:pPr>
              <w:numPr>
                <w:ilvl w:val="0"/>
                <w:numId w:val="15"/>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создавать тексты в различных форматах с учетом назначения </w:t>
            </w:r>
            <w:r w:rsidRPr="00A50161">
              <w:rPr>
                <w:rFonts w:ascii="Times New Roman" w:hAnsi="Times New Roman" w:cs="Times New Roman"/>
              </w:rPr>
              <w:lastRenderedPageBreak/>
              <w:t xml:space="preserve">информации и целевой аудитории, выбирая оптимальную форму представления и визуализации; </w:t>
            </w:r>
          </w:p>
          <w:p w:rsidR="00875750" w:rsidRPr="00A50161" w:rsidRDefault="00875750" w:rsidP="00875750">
            <w:pPr>
              <w:numPr>
                <w:ilvl w:val="0"/>
                <w:numId w:val="15"/>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оценивать достоверность, легитимность информации, ее соответствие правовым и морально-этическим нормам; </w:t>
            </w:r>
          </w:p>
          <w:p w:rsidR="00875750" w:rsidRPr="00A50161" w:rsidRDefault="00875750" w:rsidP="00875750">
            <w:pPr>
              <w:numPr>
                <w:ilvl w:val="0"/>
                <w:numId w:val="15"/>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75750" w:rsidRPr="00A50161" w:rsidRDefault="00875750" w:rsidP="00875750">
            <w:pPr>
              <w:numPr>
                <w:ilvl w:val="0"/>
                <w:numId w:val="15"/>
              </w:numPr>
              <w:spacing w:after="0" w:line="240" w:lineRule="auto"/>
              <w:ind w:left="0"/>
              <w:jc w:val="both"/>
              <w:rPr>
                <w:rFonts w:ascii="Times New Roman" w:hAnsi="Times New Roman" w:cs="Times New Roman"/>
              </w:rPr>
            </w:pPr>
            <w:r w:rsidRPr="00A50161">
              <w:rPr>
                <w:rFonts w:ascii="Times New Roman" w:hAnsi="Times New Roman" w:cs="Times New Roman"/>
              </w:rPr>
              <w:t>владеть навыками распознавания и защиты информации, информационной безопасности личности.</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t xml:space="preserve">-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w:t>
            </w:r>
            <w:r w:rsidRPr="00A50161">
              <w:rPr>
                <w:rFonts w:ascii="Times New Roman" w:hAnsi="Times New Roman" w:cs="Times New Roman"/>
              </w:rPr>
              <w:lastRenderedPageBreak/>
              <w:t>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p>
        </w:tc>
      </w:tr>
      <w:tr w:rsidR="00875750" w:rsidRPr="00A50161" w:rsidTr="00C624C7">
        <w:trPr>
          <w:trHeight w:val="144"/>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 xml:space="preserve">OK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В области духовно-нравственного воспитания: </w:t>
            </w:r>
          </w:p>
          <w:p w:rsidR="00875750" w:rsidRPr="00A50161" w:rsidRDefault="00875750" w:rsidP="00875750">
            <w:pPr>
              <w:numPr>
                <w:ilvl w:val="0"/>
                <w:numId w:val="16"/>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сформированность нравственного сознания, этического поведения; </w:t>
            </w:r>
          </w:p>
          <w:p w:rsidR="00875750" w:rsidRPr="00A50161" w:rsidRDefault="00875750" w:rsidP="00875750">
            <w:pPr>
              <w:numPr>
                <w:ilvl w:val="0"/>
                <w:numId w:val="16"/>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способность оценивать ситуацию и принимать осознанные решения, ориентируясь на морально-нравственные нормы и ценности; </w:t>
            </w:r>
          </w:p>
          <w:p w:rsidR="00875750" w:rsidRPr="00A50161" w:rsidRDefault="00875750" w:rsidP="00875750">
            <w:pPr>
              <w:numPr>
                <w:ilvl w:val="0"/>
                <w:numId w:val="16"/>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осознание личного вклада в построение устойчивого будущего; </w:t>
            </w:r>
          </w:p>
          <w:p w:rsidR="00875750" w:rsidRPr="00A50161" w:rsidRDefault="00875750" w:rsidP="00875750">
            <w:pPr>
              <w:numPr>
                <w:ilvl w:val="0"/>
                <w:numId w:val="16"/>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универсальными регулятивными действиями: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а) самоорганизация: </w:t>
            </w:r>
          </w:p>
          <w:p w:rsidR="00875750" w:rsidRPr="00A50161" w:rsidRDefault="00875750" w:rsidP="00875750">
            <w:pPr>
              <w:numPr>
                <w:ilvl w:val="0"/>
                <w:numId w:val="17"/>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875750" w:rsidRPr="00A50161" w:rsidRDefault="00875750" w:rsidP="00875750">
            <w:pPr>
              <w:numPr>
                <w:ilvl w:val="0"/>
                <w:numId w:val="17"/>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самостоятельно составлять план решения проблемы с учетом </w:t>
            </w:r>
            <w:r w:rsidRPr="00A50161">
              <w:rPr>
                <w:rFonts w:ascii="Times New Roman" w:hAnsi="Times New Roman" w:cs="Times New Roman"/>
              </w:rPr>
              <w:lastRenderedPageBreak/>
              <w:t xml:space="preserve">имеющихся ресурсов, собственных возможностей и предпочтений; </w:t>
            </w:r>
          </w:p>
          <w:p w:rsidR="00875750" w:rsidRPr="00A50161" w:rsidRDefault="00875750" w:rsidP="00875750">
            <w:pPr>
              <w:numPr>
                <w:ilvl w:val="0"/>
                <w:numId w:val="17"/>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б) самоконтроль: </w:t>
            </w:r>
          </w:p>
          <w:p w:rsidR="00875750" w:rsidRPr="00A50161" w:rsidRDefault="00875750" w:rsidP="00875750">
            <w:pPr>
              <w:numPr>
                <w:ilvl w:val="0"/>
                <w:numId w:val="18"/>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использовать приемы рефлексии для оценки ситуации, выбора верного решения; </w:t>
            </w:r>
          </w:p>
          <w:p w:rsidR="00875750" w:rsidRPr="00A50161" w:rsidRDefault="00875750" w:rsidP="00875750">
            <w:pPr>
              <w:numPr>
                <w:ilvl w:val="0"/>
                <w:numId w:val="18"/>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уметь оценивать риски и своевременно принимать решения по их снижению;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в) эмоциональный </w:t>
            </w:r>
            <w:r w:rsidRPr="00A50161">
              <w:rPr>
                <w:rFonts w:ascii="Times New Roman" w:hAnsi="Times New Roman" w:cs="Times New Roman"/>
              </w:rPr>
              <w:tab/>
              <w:t>интеллект, предполагающий сформированность:</w:t>
            </w:r>
          </w:p>
          <w:p w:rsidR="00875750" w:rsidRPr="00A50161" w:rsidRDefault="00875750" w:rsidP="00875750">
            <w:pPr>
              <w:numPr>
                <w:ilvl w:val="0"/>
                <w:numId w:val="19"/>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75750" w:rsidRPr="00A50161" w:rsidRDefault="00875750" w:rsidP="00875750">
            <w:pPr>
              <w:numPr>
                <w:ilvl w:val="0"/>
                <w:numId w:val="19"/>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эмпатии, включающей способность </w:t>
            </w:r>
            <w:r w:rsidRPr="00A50161">
              <w:rPr>
                <w:rFonts w:ascii="Times New Roman" w:hAnsi="Times New Roman" w:cs="Times New Roman"/>
              </w:rPr>
              <w:tab/>
              <w:t xml:space="preserve">понимать эмоциональное состояние других, учитывать его при осуществлении коммуникации, способность к сочувствию и сопереживанию; </w:t>
            </w:r>
          </w:p>
          <w:p w:rsidR="00875750" w:rsidRPr="00A50161" w:rsidRDefault="00875750" w:rsidP="00875750">
            <w:pPr>
              <w:numPr>
                <w:ilvl w:val="0"/>
                <w:numId w:val="19"/>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tc>
      </w:tr>
      <w:tr w:rsidR="00875750" w:rsidRPr="00A50161" w:rsidTr="00C624C7">
        <w:trPr>
          <w:trHeight w:val="144"/>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 xml:space="preserve">OK 04. Эффективно взаимодействовать и работать в коллективе и команде </w:t>
            </w:r>
          </w:p>
        </w:tc>
        <w:tc>
          <w:tcPr>
            <w:tcW w:w="3402" w:type="dxa"/>
            <w:shd w:val="clear" w:color="auto" w:fill="auto"/>
          </w:tcPr>
          <w:p w:rsidR="00875750" w:rsidRPr="00A50161" w:rsidRDefault="00875750" w:rsidP="00875750">
            <w:pPr>
              <w:numPr>
                <w:ilvl w:val="0"/>
                <w:numId w:val="20"/>
              </w:numPr>
              <w:spacing w:after="0" w:line="240" w:lineRule="auto"/>
              <w:ind w:left="0"/>
              <w:jc w:val="both"/>
              <w:rPr>
                <w:rFonts w:ascii="Times New Roman" w:hAnsi="Times New Roman" w:cs="Times New Roman"/>
              </w:rPr>
            </w:pPr>
            <w:r w:rsidRPr="00A50161">
              <w:rPr>
                <w:rFonts w:ascii="Times New Roman" w:hAnsi="Times New Roman" w:cs="Times New Roman"/>
              </w:rPr>
              <w:t>готовность и способность к образованию и саморазвитию, самостоятельности и самоопределению;</w:t>
            </w:r>
          </w:p>
          <w:p w:rsidR="00875750" w:rsidRPr="00A50161" w:rsidRDefault="00875750" w:rsidP="00875750">
            <w:pPr>
              <w:numPr>
                <w:ilvl w:val="0"/>
                <w:numId w:val="20"/>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овладение навыками учебно-исследовательской, проектной и социальной деятельности; </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универсальными коммуникативными действиями: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б) совместная деятельность: </w:t>
            </w:r>
          </w:p>
          <w:p w:rsidR="00875750" w:rsidRPr="00A50161" w:rsidRDefault="00875750" w:rsidP="00875750">
            <w:pPr>
              <w:numPr>
                <w:ilvl w:val="0"/>
                <w:numId w:val="21"/>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понимать и использовать преимущества командной и индивидуальной работы; </w:t>
            </w:r>
          </w:p>
          <w:p w:rsidR="00875750" w:rsidRPr="00A50161" w:rsidRDefault="00875750" w:rsidP="00875750">
            <w:pPr>
              <w:numPr>
                <w:ilvl w:val="0"/>
                <w:numId w:val="21"/>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принимать цели совместной деятельности, организовывать и координировать действия по ее достижению: составлять план </w:t>
            </w:r>
            <w:r w:rsidRPr="00A50161">
              <w:rPr>
                <w:rFonts w:ascii="Times New Roman" w:hAnsi="Times New Roman" w:cs="Times New Roman"/>
              </w:rPr>
              <w:lastRenderedPageBreak/>
              <w:t xml:space="preserve">действий, распределять роли с учетом мнений участников обсуждать результаты совместной работы; </w:t>
            </w:r>
          </w:p>
          <w:p w:rsidR="00875750" w:rsidRPr="00A50161" w:rsidRDefault="00875750" w:rsidP="00875750">
            <w:pPr>
              <w:numPr>
                <w:ilvl w:val="0"/>
                <w:numId w:val="21"/>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координировать и выполнять работу в условиях реального, виртуального и комбинированного взаимодействия; </w:t>
            </w:r>
          </w:p>
          <w:p w:rsidR="00875750" w:rsidRPr="00A50161" w:rsidRDefault="00875750" w:rsidP="00875750">
            <w:pPr>
              <w:numPr>
                <w:ilvl w:val="0"/>
                <w:numId w:val="21"/>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универсальными регулятивными действиями: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г) принятие себя и других людей: </w:t>
            </w:r>
          </w:p>
          <w:p w:rsidR="00875750" w:rsidRPr="00A50161" w:rsidRDefault="00875750" w:rsidP="00875750">
            <w:pPr>
              <w:numPr>
                <w:ilvl w:val="0"/>
                <w:numId w:val="22"/>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принимать мотивы и аргументы других людей при анализе результатов деятельности; </w:t>
            </w:r>
          </w:p>
          <w:p w:rsidR="00875750" w:rsidRPr="00A50161" w:rsidRDefault="00875750" w:rsidP="00875750">
            <w:pPr>
              <w:numPr>
                <w:ilvl w:val="0"/>
                <w:numId w:val="22"/>
              </w:numPr>
              <w:spacing w:after="0" w:line="240" w:lineRule="auto"/>
              <w:ind w:left="0"/>
              <w:jc w:val="both"/>
              <w:rPr>
                <w:rFonts w:ascii="Times New Roman" w:hAnsi="Times New Roman" w:cs="Times New Roman"/>
              </w:rPr>
            </w:pPr>
            <w:r w:rsidRPr="00A50161">
              <w:rPr>
                <w:rFonts w:ascii="Times New Roman" w:hAnsi="Times New Roman" w:cs="Times New Roman"/>
              </w:rPr>
              <w:t>признавать свое право и право других людей на ошибки; развивать способность понимать мир с позиции другого человека.</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tc>
      </w:tr>
      <w:tr w:rsidR="00875750" w:rsidRPr="00A50161" w:rsidTr="00C624C7">
        <w:trPr>
          <w:trHeight w:val="3300"/>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 xml:space="preserve">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В области эстетического воспитания: </w:t>
            </w:r>
          </w:p>
          <w:p w:rsidR="00875750" w:rsidRPr="00A50161" w:rsidRDefault="00875750" w:rsidP="00875750">
            <w:pPr>
              <w:numPr>
                <w:ilvl w:val="0"/>
                <w:numId w:val="2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эстетическое отношение к миру, включая эстетику научного творчества, присущего физической науке; </w:t>
            </w:r>
          </w:p>
          <w:p w:rsidR="00875750" w:rsidRPr="00A50161" w:rsidRDefault="00875750" w:rsidP="00875750">
            <w:pPr>
              <w:numPr>
                <w:ilvl w:val="0"/>
                <w:numId w:val="2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875750" w:rsidRPr="00A50161" w:rsidRDefault="00875750" w:rsidP="00875750">
            <w:pPr>
              <w:numPr>
                <w:ilvl w:val="0"/>
                <w:numId w:val="2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875750" w:rsidRPr="00A50161" w:rsidRDefault="00875750" w:rsidP="00875750">
            <w:pPr>
              <w:numPr>
                <w:ilvl w:val="0"/>
                <w:numId w:val="23"/>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готовность к самовыражению в разных видах искусства, стремление проявлять качества творческой личности; </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Овладение </w:t>
            </w:r>
            <w:r w:rsidRPr="00A50161">
              <w:rPr>
                <w:rFonts w:ascii="Times New Roman" w:hAnsi="Times New Roman" w:cs="Times New Roman"/>
                <w:b/>
              </w:rPr>
              <w:tab/>
              <w:t>универсальными коммуникативными действиями: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а) общение: </w:t>
            </w:r>
          </w:p>
          <w:p w:rsidR="00875750" w:rsidRPr="00A50161" w:rsidRDefault="00875750" w:rsidP="00875750">
            <w:pPr>
              <w:numPr>
                <w:ilvl w:val="0"/>
                <w:numId w:val="24"/>
              </w:numPr>
              <w:spacing w:after="0" w:line="240" w:lineRule="auto"/>
              <w:ind w:left="0"/>
              <w:jc w:val="both"/>
              <w:rPr>
                <w:rFonts w:ascii="Times New Roman" w:hAnsi="Times New Roman" w:cs="Times New Roman"/>
              </w:rPr>
            </w:pPr>
            <w:r w:rsidRPr="00A50161">
              <w:rPr>
                <w:rFonts w:ascii="Times New Roman" w:hAnsi="Times New Roman" w:cs="Times New Roman"/>
              </w:rPr>
              <w:t xml:space="preserve">осуществлять коммуникации во всех сферах жизни; </w:t>
            </w:r>
          </w:p>
          <w:p w:rsidR="00875750" w:rsidRPr="00A50161" w:rsidRDefault="00875750" w:rsidP="00875750">
            <w:pPr>
              <w:numPr>
                <w:ilvl w:val="0"/>
                <w:numId w:val="24"/>
              </w:numPr>
              <w:suppressAutoHyphens/>
              <w:spacing w:after="0" w:line="240" w:lineRule="auto"/>
              <w:ind w:left="0"/>
              <w:jc w:val="both"/>
              <w:rPr>
                <w:rFonts w:ascii="Times New Roman" w:hAnsi="Times New Roman" w:cs="Times New Roman"/>
              </w:rPr>
            </w:pPr>
            <w:r w:rsidRPr="00A50161">
              <w:rPr>
                <w:rFonts w:ascii="Times New Roman" w:hAnsi="Times New Roman" w:cs="Times New Roman"/>
              </w:rPr>
              <w:t xml:space="preserve">распознавать невербальные средства общения, понимать значение социальных знаков, распознавать предпосылки </w:t>
            </w:r>
            <w:r w:rsidRPr="00A50161">
              <w:rPr>
                <w:rFonts w:ascii="Times New Roman" w:hAnsi="Times New Roman" w:cs="Times New Roman"/>
              </w:rPr>
              <w:lastRenderedPageBreak/>
              <w:t xml:space="preserve">конфликтных ситуаций и смягчать конфликты; </w:t>
            </w:r>
          </w:p>
          <w:p w:rsidR="00875750" w:rsidRPr="00A50161" w:rsidRDefault="00875750" w:rsidP="00875750">
            <w:pPr>
              <w:numPr>
                <w:ilvl w:val="0"/>
                <w:numId w:val="24"/>
              </w:numPr>
              <w:spacing w:after="0" w:line="240" w:lineRule="auto"/>
              <w:ind w:left="0"/>
              <w:jc w:val="both"/>
              <w:rPr>
                <w:rFonts w:ascii="Times New Roman" w:hAnsi="Times New Roman" w:cs="Times New Roman"/>
              </w:rPr>
            </w:pPr>
            <w:r w:rsidRPr="00A50161">
              <w:rPr>
                <w:rFonts w:ascii="Times New Roman" w:hAnsi="Times New Roman" w:cs="Times New Roman"/>
              </w:rPr>
              <w:t>развернуто и логично излагать свою точку зрения с использованием языковых средств.</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w:t>
            </w:r>
            <w:r w:rsidRPr="00A50161">
              <w:rPr>
                <w:rFonts w:ascii="Times New Roman" w:hAnsi="Times New Roman" w:cs="Times New Roman"/>
              </w:rPr>
              <w:lastRenderedPageBreak/>
              <w:t>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tc>
      </w:tr>
      <w:tr w:rsidR="00875750" w:rsidRPr="00A50161" w:rsidTr="00C624C7">
        <w:trPr>
          <w:trHeight w:val="3300"/>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ОК 06.</w:t>
            </w:r>
          </w:p>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t>Проявлять гражданско-патриотическую позицию, демонстрировать осознанное поведение</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b/>
              </w:rPr>
              <w:t xml:space="preserve">- </w:t>
            </w:r>
            <w:r w:rsidRPr="00A50161">
              <w:rPr>
                <w:rFonts w:ascii="Times New Roman" w:hAnsi="Times New Roman" w:cs="Times New Roman"/>
              </w:rPr>
              <w:t>осознание обучающимися российской гражданской идентичности;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 осознание обучающимися российской гражданской идентичности;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В части гражданского воспитания: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осознание своих конституционных прав и обязанностей, уважение закона и правопорядка;</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принятие традиционных национальных, общечеловеческих гуманистических и демократических ценностей;</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готовность вести совместную деятельность в интересах </w:t>
            </w:r>
            <w:r w:rsidRPr="00A50161">
              <w:rPr>
                <w:rFonts w:ascii="Times New Roman" w:hAnsi="Times New Roman" w:cs="Times New Roman"/>
              </w:rPr>
              <w:lastRenderedPageBreak/>
              <w:t>гражданского общества, участвовать в самоуправлении в общеобразовательной организации и детско-юношеских организациях;</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умение взаимодействовать с социальными институтами в соответствии с их функциями и назначением;</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 готовность к гуманитарной и волонтерской деятельности;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патриотического воспитания: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идейная убежденность, готовность к служению и защите Отечества, ответственность за его судьбу;</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освоенные обучающимися межпредметные понятия и универсальные учебные действия (регулятивные, познавательные, коммуникативные);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овладение навыками учебно-исследовательской, проектной и социальной деятельности</w:t>
            </w: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w:t>
            </w:r>
            <w:r w:rsidRPr="00A50161">
              <w:rPr>
                <w:rFonts w:ascii="Times New Roman" w:hAnsi="Times New Roman" w:cs="Times New Roman"/>
              </w:rPr>
              <w:lastRenderedPageBreak/>
              <w:t>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p>
        </w:tc>
      </w:tr>
      <w:tr w:rsidR="00875750" w:rsidRPr="00A50161" w:rsidTr="00C624C7">
        <w:trPr>
          <w:trHeight w:val="3672"/>
        </w:trPr>
        <w:tc>
          <w:tcPr>
            <w:tcW w:w="1985" w:type="dxa"/>
            <w:shd w:val="clear" w:color="auto" w:fill="auto"/>
          </w:tcPr>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p>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t>ОК 09.</w:t>
            </w:r>
          </w:p>
          <w:p w:rsidR="00875750" w:rsidRPr="00A50161" w:rsidRDefault="00875750" w:rsidP="00875750">
            <w:pPr>
              <w:spacing w:after="0" w:line="240" w:lineRule="auto"/>
              <w:rPr>
                <w:rFonts w:ascii="Times New Roman" w:hAnsi="Times New Roman" w:cs="Times New Roman"/>
              </w:rPr>
            </w:pPr>
            <w:r w:rsidRPr="00A50161">
              <w:rPr>
                <w:rFonts w:ascii="Times New Roman" w:hAnsi="Times New Roman" w:cs="Times New Roman"/>
              </w:rPr>
              <w:t>Пользоваться профессиональной документацией на государственном и иностранном языках</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lastRenderedPageBreak/>
              <w:t xml:space="preserve">В области экологического воспитания: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В области экологического воспитания: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планирование и осуществление действий в окружающей среде на основе знания целей устойчивого развития человечества;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активное неприятие действий, приносящих вред окружающей среде;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умение прогнозировать неблагоприятные экологические последствия предпринимаемых действий, предотвращать их;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расширение опыта деятельности экологической направленности;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овладение навыками учебно-исследовательской, проектной и социальной деятельности;</w:t>
            </w: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наличие мотивации к обучению и личностному развитию;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В области ценности научного познания: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совершенствование языковой и читательской культуры как средства взаимодействия между людьми и познания мира;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Овладение универсальными учебными познавательными действиями:</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б) базовые исследовательские действия:</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владеть навыками учебно-исследовательской и проектной деятельности, навыками разрешения проблем;</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формирование научного типа мышления, владение научной терминологией, ключевыми понятиями и методами; </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-осуществлять целенаправленный поиск переноса средств и способов действия в профессиональную среду</w:t>
            </w:r>
          </w:p>
          <w:p w:rsidR="00875750" w:rsidRPr="00A50161" w:rsidRDefault="00875750" w:rsidP="00875750">
            <w:pPr>
              <w:spacing w:after="0" w:line="240" w:lineRule="auto"/>
              <w:jc w:val="both"/>
              <w:rPr>
                <w:rFonts w:ascii="Times New Roman" w:hAnsi="Times New Roman" w:cs="Times New Roman"/>
              </w:rPr>
            </w:pP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w:t>
            </w:r>
            <w:r w:rsidRPr="00A50161">
              <w:rPr>
                <w:rFonts w:ascii="Times New Roman" w:hAnsi="Times New Roman" w:cs="Times New Roman"/>
              </w:rPr>
              <w:lastRenderedPageBreak/>
              <w:t>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w:t>
            </w:r>
            <w:r w:rsidRPr="00A50161">
              <w:rPr>
                <w:rFonts w:ascii="Times New Roman" w:hAnsi="Times New Roman" w:cs="Times New Roman"/>
              </w:rPr>
              <w:lastRenderedPageBreak/>
              <w:t>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875750" w:rsidRPr="00A50161" w:rsidTr="00C624C7">
        <w:trPr>
          <w:trHeight w:val="315"/>
        </w:trPr>
        <w:tc>
          <w:tcPr>
            <w:tcW w:w="1985" w:type="dxa"/>
            <w:shd w:val="clear" w:color="auto" w:fill="auto"/>
          </w:tcPr>
          <w:p w:rsidR="00875750" w:rsidRPr="00A50161" w:rsidRDefault="00875750" w:rsidP="00875750">
            <w:pPr>
              <w:spacing w:after="0" w:line="240" w:lineRule="auto"/>
              <w:rPr>
                <w:rFonts w:ascii="Times New Roman" w:hAnsi="Times New Roman" w:cs="Times New Roman"/>
                <w:iCs/>
              </w:rPr>
            </w:pPr>
            <w:r w:rsidRPr="00A50161">
              <w:rPr>
                <w:rFonts w:ascii="Times New Roman" w:hAnsi="Times New Roman" w:cs="Times New Roman"/>
                <w:iCs/>
              </w:rPr>
              <w:lastRenderedPageBreak/>
              <w:t>ПК 1.2. Разрабатывать отдельные архитектурные и объемно-планировочные решения в составе проектной документации</w:t>
            </w:r>
          </w:p>
        </w:tc>
        <w:tc>
          <w:tcPr>
            <w:tcW w:w="3402" w:type="dxa"/>
            <w:shd w:val="clear" w:color="auto" w:fill="auto"/>
          </w:tcPr>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rPr>
              <w:t xml:space="preserve">В части трудового воспитания: </w:t>
            </w:r>
          </w:p>
          <w:p w:rsidR="00875750" w:rsidRPr="00A50161" w:rsidRDefault="00875750" w:rsidP="00875750">
            <w:pPr>
              <w:numPr>
                <w:ilvl w:val="0"/>
                <w:numId w:val="25"/>
              </w:numPr>
              <w:suppressAutoHyphens/>
              <w:spacing w:after="0" w:line="240" w:lineRule="auto"/>
              <w:ind w:left="0" w:hanging="357"/>
              <w:rPr>
                <w:rFonts w:ascii="Times New Roman" w:hAnsi="Times New Roman" w:cs="Times New Roman"/>
                <w:iCs/>
              </w:rPr>
            </w:pPr>
            <w:r w:rsidRPr="00A50161">
              <w:rPr>
                <w:rFonts w:ascii="Times New Roman" w:hAnsi="Times New Roman" w:cs="Times New Roman"/>
                <w:iCs/>
              </w:rPr>
              <w:t>готовность к труду, осознание ценности мастерства, трудолюбие;</w:t>
            </w:r>
          </w:p>
          <w:p w:rsidR="00875750" w:rsidRPr="00A50161" w:rsidRDefault="00875750" w:rsidP="00875750">
            <w:pPr>
              <w:numPr>
                <w:ilvl w:val="0"/>
                <w:numId w:val="25"/>
              </w:numPr>
              <w:suppressAutoHyphens/>
              <w:spacing w:after="0" w:line="240" w:lineRule="auto"/>
              <w:ind w:left="0" w:hanging="357"/>
              <w:rPr>
                <w:rFonts w:ascii="Times New Roman" w:hAnsi="Times New Roman" w:cs="Times New Roman"/>
                <w:iCs/>
              </w:rPr>
            </w:pPr>
            <w:r w:rsidRPr="00A50161">
              <w:rPr>
                <w:rFonts w:ascii="Times New Roman" w:hAnsi="Times New Roman" w:cs="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75750" w:rsidRPr="00A50161" w:rsidRDefault="00875750" w:rsidP="00875750">
            <w:pPr>
              <w:numPr>
                <w:ilvl w:val="0"/>
                <w:numId w:val="25"/>
              </w:numPr>
              <w:suppressAutoHyphens/>
              <w:spacing w:after="0" w:line="240" w:lineRule="auto"/>
              <w:ind w:left="0" w:hanging="357"/>
              <w:rPr>
                <w:rFonts w:ascii="Times New Roman" w:hAnsi="Times New Roman" w:cs="Times New Roman"/>
                <w:iCs/>
              </w:rPr>
            </w:pPr>
            <w:r w:rsidRPr="00A50161">
              <w:rPr>
                <w:rFonts w:ascii="Times New Roman" w:hAnsi="Times New Roman" w:cs="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75750" w:rsidRPr="00A50161" w:rsidRDefault="00875750" w:rsidP="00875750">
            <w:pPr>
              <w:spacing w:after="0" w:line="240" w:lineRule="auto"/>
              <w:rPr>
                <w:rFonts w:ascii="Times New Roman" w:hAnsi="Times New Roman" w:cs="Times New Roman"/>
                <w:b/>
              </w:rPr>
            </w:pPr>
            <w:r w:rsidRPr="00A50161">
              <w:rPr>
                <w:rFonts w:ascii="Times New Roman" w:hAnsi="Times New Roman" w:cs="Times New Roman"/>
                <w:b/>
              </w:rPr>
              <w:t>Овладение универсальными учебными познавательными действиями:</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rPr>
              <w:t>а) базовые логические действия:</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r w:rsidRPr="00A50161">
              <w:rPr>
                <w:rFonts w:ascii="Times New Roman" w:hAnsi="Times New Roman" w:cs="Times New Roman"/>
                <w:iCs/>
              </w:rPr>
              <w:t>определять цели деятельности, задавать параметры и критерии их достижения;</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r w:rsidRPr="00A50161">
              <w:rPr>
                <w:rFonts w:ascii="Times New Roman" w:hAnsi="Times New Roman" w:cs="Times New Roman"/>
                <w:iCs/>
              </w:rPr>
              <w:t>вносить коррективы в деятельность, оценивать соответствие результатов целям, оценивать риски последствий деятельности;</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r w:rsidRPr="00A50161">
              <w:rPr>
                <w:rFonts w:ascii="Times New Roman" w:hAnsi="Times New Roman" w:cs="Times New Roman"/>
                <w:color w:val="000000"/>
              </w:rPr>
              <w:t xml:space="preserve"> </w:t>
            </w:r>
            <w:r w:rsidRPr="00A50161">
              <w:rPr>
                <w:rFonts w:ascii="Times New Roman" w:hAnsi="Times New Roman" w:cs="Times New Roman"/>
                <w:iCs/>
              </w:rPr>
              <w:t xml:space="preserve">- устанавливать существенный признак или основания для сравнения, классификации и обобщения; </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б) базовые исследовательские действия:</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r w:rsidRPr="00A50161">
              <w:rPr>
                <w:rFonts w:ascii="Times New Roman" w:hAnsi="Times New Roman" w:cs="Times New Roman"/>
                <w:iCs/>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75750" w:rsidRPr="00A50161" w:rsidRDefault="00875750" w:rsidP="00875750">
            <w:pPr>
              <w:numPr>
                <w:ilvl w:val="0"/>
                <w:numId w:val="25"/>
              </w:numPr>
              <w:suppressAutoHyphens/>
              <w:spacing w:after="0" w:line="240" w:lineRule="auto"/>
              <w:ind w:left="0"/>
              <w:jc w:val="both"/>
              <w:rPr>
                <w:rFonts w:ascii="Times New Roman" w:hAnsi="Times New Roman" w:cs="Times New Roman"/>
                <w:iCs/>
              </w:rPr>
            </w:pPr>
            <w:r w:rsidRPr="00A50161">
              <w:rPr>
                <w:rFonts w:ascii="Times New Roman" w:hAnsi="Times New Roman" w:cs="Times New Roman"/>
                <w:iCs/>
              </w:rPr>
              <w:t>уметь переносить знания в познавательную и практическую области жизнедеятельности;</w:t>
            </w:r>
          </w:p>
          <w:p w:rsidR="00875750" w:rsidRPr="00A50161" w:rsidRDefault="00875750" w:rsidP="00875750">
            <w:pPr>
              <w:numPr>
                <w:ilvl w:val="0"/>
                <w:numId w:val="25"/>
              </w:numPr>
              <w:suppressAutoHyphens/>
              <w:spacing w:after="0" w:line="240" w:lineRule="auto"/>
              <w:ind w:left="0" w:hanging="357"/>
              <w:jc w:val="both"/>
              <w:rPr>
                <w:rFonts w:ascii="Times New Roman" w:hAnsi="Times New Roman" w:cs="Times New Roman"/>
                <w:iCs/>
              </w:rPr>
            </w:pPr>
            <w:r w:rsidRPr="00A50161">
              <w:rPr>
                <w:rFonts w:ascii="Times New Roman" w:hAnsi="Times New Roman" w:cs="Times New Roman"/>
                <w:iCs/>
              </w:rPr>
              <w:t>уметь интегрировать знания из разных предметных областей.</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в) работа с информацией:</w:t>
            </w:r>
          </w:p>
          <w:p w:rsidR="00875750" w:rsidRPr="00A50161" w:rsidRDefault="00875750" w:rsidP="00875750">
            <w:pPr>
              <w:spacing w:after="0" w:line="240" w:lineRule="auto"/>
              <w:jc w:val="both"/>
              <w:rPr>
                <w:rFonts w:ascii="Times New Roman" w:hAnsi="Times New Roman" w:cs="Times New Roman"/>
                <w:b/>
              </w:rPr>
            </w:pPr>
            <w:r w:rsidRPr="00A50161">
              <w:rPr>
                <w:rFonts w:ascii="Times New Roman" w:hAnsi="Times New Roman" w:cs="Times New Roman"/>
                <w:b/>
                <w:iCs/>
              </w:rPr>
              <w:t>-</w:t>
            </w:r>
            <w:r w:rsidRPr="00A50161">
              <w:rPr>
                <w:rFonts w:ascii="Times New Roman" w:hAnsi="Times New Roman" w:cs="Times New Roman"/>
                <w:iCs/>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r w:rsidRPr="00A50161">
              <w:rPr>
                <w:rFonts w:ascii="Times New Roman" w:hAnsi="Times New Roman" w:cs="Times New Roman"/>
                <w:b/>
              </w:rPr>
              <w:t xml:space="preserve"> </w:t>
            </w:r>
          </w:p>
          <w:p w:rsidR="00875750" w:rsidRPr="00A50161" w:rsidRDefault="00875750" w:rsidP="00875750">
            <w:pPr>
              <w:spacing w:after="0" w:line="240" w:lineRule="auto"/>
              <w:jc w:val="both"/>
              <w:rPr>
                <w:rFonts w:ascii="Times New Roman" w:hAnsi="Times New Roman" w:cs="Times New Roman"/>
                <w:b/>
                <w:iCs/>
              </w:rPr>
            </w:pPr>
            <w:r w:rsidRPr="00A50161">
              <w:rPr>
                <w:rFonts w:ascii="Times New Roman" w:hAnsi="Times New Roman" w:cs="Times New Roman"/>
                <w:b/>
                <w:iCs/>
              </w:rPr>
              <w:t xml:space="preserve">В области экологического воспитания: </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В области экологического воспитания:</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xml:space="preserve">- планирование и осуществление действий в окружающей среде на основе знания целей устойчивого развития человечества; </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xml:space="preserve">активное неприятие действий, приносящих вред окружающей среде; </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xml:space="preserve">- умение прогнозировать неблагоприятные экологические последствия предпринимаемых действий, предотвращать их; </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xml:space="preserve">- расширение опыта деятельности экологической направленности; </w:t>
            </w:r>
          </w:p>
          <w:p w:rsidR="00875750" w:rsidRPr="00A50161" w:rsidRDefault="00875750" w:rsidP="00875750">
            <w:pPr>
              <w:spacing w:after="0" w:line="240" w:lineRule="auto"/>
              <w:jc w:val="both"/>
              <w:rPr>
                <w:rFonts w:ascii="Times New Roman" w:hAnsi="Times New Roman" w:cs="Times New Roman"/>
                <w:iCs/>
              </w:rPr>
            </w:pPr>
            <w:r w:rsidRPr="00A50161">
              <w:rPr>
                <w:rFonts w:ascii="Times New Roman" w:hAnsi="Times New Roman" w:cs="Times New Roman"/>
                <w:iCs/>
              </w:rPr>
              <w:t>- овладение навыками учебно-исследовательской, проектной и социальной деятельности;</w:t>
            </w:r>
          </w:p>
          <w:p w:rsidR="00875750" w:rsidRPr="00A50161" w:rsidRDefault="00875750" w:rsidP="00875750">
            <w:pPr>
              <w:spacing w:after="0" w:line="240" w:lineRule="auto"/>
              <w:jc w:val="both"/>
              <w:rPr>
                <w:rFonts w:ascii="Times New Roman" w:hAnsi="Times New Roman" w:cs="Times New Roman"/>
                <w:iCs/>
              </w:rPr>
            </w:pPr>
          </w:p>
        </w:tc>
        <w:tc>
          <w:tcPr>
            <w:tcW w:w="4111" w:type="dxa"/>
            <w:shd w:val="clear" w:color="auto" w:fill="auto"/>
          </w:tcPr>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lastRenderedPageBreak/>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875750" w:rsidRPr="00A50161" w:rsidRDefault="00875750" w:rsidP="00875750">
            <w:pPr>
              <w:spacing w:after="0" w:line="240" w:lineRule="auto"/>
              <w:jc w:val="both"/>
              <w:rPr>
                <w:rFonts w:ascii="Times New Roman" w:hAnsi="Times New Roman" w:cs="Times New Roman"/>
              </w:rPr>
            </w:pPr>
            <w:r w:rsidRPr="00A50161">
              <w:rPr>
                <w:rFonts w:ascii="Times New Roman" w:hAnsi="Times New Roman" w:cs="Times New Roman"/>
              </w:rPr>
              <w:t xml:space="preserve">-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w:t>
            </w:r>
            <w:r w:rsidRPr="00A50161">
              <w:rPr>
                <w:rFonts w:ascii="Times New Roman" w:hAnsi="Times New Roman" w:cs="Times New Roman"/>
              </w:rPr>
              <w:lastRenderedPageBreak/>
              <w:t>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самостоятельно находить, отбирать и применять различные методы познания для решения практико-ориентированных задач;</w:t>
            </w:r>
          </w:p>
        </w:tc>
      </w:tr>
      <w:tr w:rsidR="00875750" w:rsidRPr="00A50161" w:rsidTr="00C624C7">
        <w:trPr>
          <w:trHeight w:val="330"/>
        </w:trPr>
        <w:tc>
          <w:tcPr>
            <w:tcW w:w="1985" w:type="dxa"/>
            <w:shd w:val="clear" w:color="auto" w:fill="auto"/>
          </w:tcPr>
          <w:p w:rsidR="00875750" w:rsidRPr="00A50161" w:rsidRDefault="00875750" w:rsidP="0087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A50161">
              <w:rPr>
                <w:rFonts w:ascii="Times New Roman" w:hAnsi="Times New Roman" w:cs="Times New Roman"/>
              </w:rPr>
              <w:lastRenderedPageBreak/>
              <w:t xml:space="preserve">ПК 2.2.  Вносить изменения в архитектурный раздел проектной документации в </w:t>
            </w:r>
            <w:r w:rsidRPr="00A50161">
              <w:rPr>
                <w:rFonts w:ascii="Times New Roman" w:hAnsi="Times New Roman" w:cs="Times New Roman"/>
              </w:rPr>
              <w:lastRenderedPageBreak/>
              <w:t>соответствии с требованиями и рекомендациями заказчика, уполномоченн. организаций</w:t>
            </w:r>
          </w:p>
        </w:tc>
        <w:tc>
          <w:tcPr>
            <w:tcW w:w="3402" w:type="dxa"/>
            <w:shd w:val="clear" w:color="auto" w:fill="auto"/>
          </w:tcPr>
          <w:p w:rsidR="00875750" w:rsidRPr="00A50161" w:rsidRDefault="00875750" w:rsidP="00875750">
            <w:pPr>
              <w:suppressAutoHyphens/>
              <w:spacing w:after="0" w:line="240" w:lineRule="auto"/>
              <w:jc w:val="both"/>
              <w:rPr>
                <w:rFonts w:ascii="Times New Roman" w:eastAsia="Calibri" w:hAnsi="Times New Roman" w:cs="Times New Roman"/>
                <w:b/>
                <w:lang w:eastAsia="zh-CN"/>
              </w:rPr>
            </w:pPr>
            <w:r w:rsidRPr="00A50161">
              <w:rPr>
                <w:rFonts w:ascii="Times New Roman" w:eastAsia="Calibri" w:hAnsi="Times New Roman" w:cs="Times New Roman"/>
                <w:b/>
                <w:lang w:eastAsia="zh-CN"/>
              </w:rPr>
              <w:lastRenderedPageBreak/>
              <w:t xml:space="preserve">В части трудового воспитания: </w:t>
            </w:r>
          </w:p>
          <w:p w:rsidR="00875750" w:rsidRPr="00A50161" w:rsidRDefault="00875750" w:rsidP="00875750">
            <w:pPr>
              <w:numPr>
                <w:ilvl w:val="0"/>
                <w:numId w:val="11"/>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готовность к труду, осознание ценности мастерства, трудолюбие; </w:t>
            </w:r>
          </w:p>
          <w:p w:rsidR="00875750" w:rsidRPr="00A50161" w:rsidRDefault="00875750" w:rsidP="00875750">
            <w:pPr>
              <w:numPr>
                <w:ilvl w:val="0"/>
                <w:numId w:val="11"/>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75750" w:rsidRPr="00A50161" w:rsidRDefault="00875750" w:rsidP="00875750">
            <w:pPr>
              <w:numPr>
                <w:ilvl w:val="0"/>
                <w:numId w:val="11"/>
              </w:numPr>
              <w:suppressAutoHyphens/>
              <w:spacing w:after="0" w:line="240" w:lineRule="auto"/>
              <w:ind w:left="0" w:hanging="357"/>
              <w:jc w:val="both"/>
              <w:rPr>
                <w:rFonts w:ascii="Times New Roman" w:eastAsia="Calibri" w:hAnsi="Times New Roman" w:cs="Times New Roman"/>
                <w:lang w:eastAsia="zh-CN"/>
              </w:rPr>
            </w:pPr>
            <w:r w:rsidRPr="00A50161">
              <w:rPr>
                <w:rFonts w:ascii="Times New Roman" w:eastAsia="Calibri" w:hAnsi="Times New Roman" w:cs="Times New Roman"/>
                <w:lang w:eastAsia="zh-CN"/>
              </w:rPr>
              <w:t>интерес к различным сферам профессиональной деятельности.</w:t>
            </w:r>
          </w:p>
          <w:p w:rsidR="00875750" w:rsidRPr="00A50161" w:rsidRDefault="00875750" w:rsidP="00875750">
            <w:pPr>
              <w:suppressAutoHyphens/>
              <w:spacing w:after="0" w:line="240" w:lineRule="auto"/>
              <w:jc w:val="both"/>
              <w:rPr>
                <w:rFonts w:ascii="Times New Roman" w:eastAsia="Calibri" w:hAnsi="Times New Roman" w:cs="Times New Roman"/>
                <w:b/>
                <w:lang w:eastAsia="zh-CN"/>
              </w:rPr>
            </w:pPr>
            <w:r w:rsidRPr="00A50161">
              <w:rPr>
                <w:rFonts w:ascii="Times New Roman" w:eastAsia="Calibri" w:hAnsi="Times New Roman" w:cs="Times New Roman"/>
                <w:b/>
                <w:lang w:eastAsia="zh-CN"/>
              </w:rPr>
              <w:t xml:space="preserve">Овладение универсальными учебными познавательными действиями: </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в) работа с информацией:</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 оценивать достоверность, легитимность информации, ее соответствие правовым и морально-этическим нормам; </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владеть навыками распознавания и защиты информации, информационной безопасности личности;</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осуществлять целенаправленный поиск переноса средств и способов действия в профессиональную среду</w:t>
            </w:r>
          </w:p>
          <w:p w:rsidR="00875750" w:rsidRPr="00A50161" w:rsidRDefault="00875750" w:rsidP="00875750">
            <w:pPr>
              <w:suppressAutoHyphens/>
              <w:spacing w:after="0" w:line="240" w:lineRule="auto"/>
              <w:jc w:val="both"/>
              <w:rPr>
                <w:rFonts w:ascii="Times New Roman" w:eastAsia="Calibri" w:hAnsi="Times New Roman" w:cs="Times New Roman"/>
                <w:b/>
                <w:lang w:eastAsia="zh-CN"/>
              </w:rPr>
            </w:pPr>
            <w:r w:rsidRPr="00A50161">
              <w:rPr>
                <w:rFonts w:ascii="Times New Roman" w:eastAsia="Calibri" w:hAnsi="Times New Roman" w:cs="Times New Roman"/>
                <w:iCs/>
                <w:lang w:eastAsia="zh-CN"/>
              </w:rPr>
              <w:t xml:space="preserve"> </w:t>
            </w:r>
            <w:r w:rsidRPr="00A50161">
              <w:rPr>
                <w:rFonts w:ascii="Times New Roman" w:eastAsia="Calibri" w:hAnsi="Times New Roman" w:cs="Times New Roman"/>
                <w:b/>
                <w:lang w:eastAsia="zh-CN"/>
              </w:rPr>
              <w:t xml:space="preserve">Овладение универсальными регулятивными действиями: </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а) самоорганизация: </w:t>
            </w:r>
          </w:p>
          <w:p w:rsidR="00875750" w:rsidRPr="00A50161" w:rsidRDefault="00875750" w:rsidP="00875750">
            <w:pPr>
              <w:numPr>
                <w:ilvl w:val="0"/>
                <w:numId w:val="17"/>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самостоятельно составлять план решения проблемы с учетом имеющихся ресурсов, собственных возможностей и предпочтений; </w:t>
            </w:r>
          </w:p>
          <w:p w:rsidR="00875750" w:rsidRPr="00A50161" w:rsidRDefault="00875750" w:rsidP="00875750">
            <w:pPr>
              <w:numPr>
                <w:ilvl w:val="0"/>
                <w:numId w:val="17"/>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75750" w:rsidRPr="00A50161" w:rsidRDefault="00875750" w:rsidP="00875750">
            <w:pPr>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б) самоконтроль: </w:t>
            </w:r>
          </w:p>
          <w:p w:rsidR="00875750" w:rsidRPr="00A50161" w:rsidRDefault="00875750" w:rsidP="00875750">
            <w:pPr>
              <w:numPr>
                <w:ilvl w:val="0"/>
                <w:numId w:val="18"/>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lastRenderedPageBreak/>
              <w:t xml:space="preserve">использовать приемы рефлексии для оценки ситуации, выбора верного решения; </w:t>
            </w:r>
          </w:p>
          <w:p w:rsidR="00875750" w:rsidRPr="00A50161" w:rsidRDefault="00875750" w:rsidP="00875750">
            <w:pPr>
              <w:numPr>
                <w:ilvl w:val="0"/>
                <w:numId w:val="18"/>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уметь оценивать риски и своевременно принимать решения по их снижению; </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xml:space="preserve">в) эмоциональный </w:t>
            </w:r>
            <w:r w:rsidRPr="00A50161">
              <w:rPr>
                <w:rFonts w:ascii="Times New Roman" w:eastAsia="Calibri" w:hAnsi="Times New Roman" w:cs="Times New Roman"/>
                <w:lang w:eastAsia="zh-CN"/>
              </w:rPr>
              <w:tab/>
              <w:t>интеллект, предполагающий сформированность:</w:t>
            </w:r>
          </w:p>
          <w:p w:rsidR="00875750" w:rsidRPr="00A50161" w:rsidRDefault="00875750" w:rsidP="00875750">
            <w:pPr>
              <w:numPr>
                <w:ilvl w:val="0"/>
                <w:numId w:val="19"/>
              </w:numPr>
              <w:suppressAutoHyphens/>
              <w:spacing w:after="0" w:line="240" w:lineRule="auto"/>
              <w:ind w:left="0"/>
              <w:jc w:val="both"/>
              <w:rPr>
                <w:rFonts w:ascii="Times New Roman" w:eastAsia="Calibri" w:hAnsi="Times New Roman" w:cs="Times New Roman"/>
                <w:lang w:eastAsia="zh-CN"/>
              </w:rPr>
            </w:pPr>
            <w:r w:rsidRPr="00A50161">
              <w:rPr>
                <w:rFonts w:ascii="Times New Roman" w:eastAsia="Calibri" w:hAnsi="Times New Roman" w:cs="Times New Roman"/>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75750" w:rsidRPr="00A50161" w:rsidRDefault="00875750" w:rsidP="00875750">
            <w:pPr>
              <w:suppressAutoHyphens/>
              <w:spacing w:after="0" w:line="240" w:lineRule="auto"/>
              <w:jc w:val="both"/>
              <w:rPr>
                <w:rFonts w:ascii="Times New Roman" w:eastAsia="Calibri" w:hAnsi="Times New Roman" w:cs="Times New Roman"/>
                <w:b/>
                <w:iCs/>
                <w:lang w:eastAsia="zh-CN"/>
              </w:rPr>
            </w:pPr>
            <w:r w:rsidRPr="00A50161">
              <w:rPr>
                <w:rFonts w:ascii="Times New Roman" w:eastAsia="Calibri" w:hAnsi="Times New Roman" w:cs="Times New Roman"/>
                <w:b/>
                <w:iCs/>
                <w:lang w:eastAsia="zh-CN"/>
              </w:rPr>
              <w:t xml:space="preserve">В области экологического воспитания: </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В области экологического воспитания:</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xml:space="preserve">- планирование и осуществление действий в окружающей среде на основе знания целей устойчивого развития человечества; </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xml:space="preserve">активное неприятие действий, приносящих вред окружающей среде; </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xml:space="preserve">- умение прогнозировать неблагоприятные экологические последствия предпринимаемых действий, предотвращать их; </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xml:space="preserve">- расширение опыта деятельности экологической направленности; </w:t>
            </w:r>
          </w:p>
          <w:p w:rsidR="00875750" w:rsidRPr="00A50161" w:rsidRDefault="00875750" w:rsidP="00875750">
            <w:pPr>
              <w:suppressAutoHyphens/>
              <w:spacing w:after="0" w:line="240" w:lineRule="auto"/>
              <w:jc w:val="both"/>
              <w:rPr>
                <w:rFonts w:ascii="Times New Roman" w:eastAsia="Calibri" w:hAnsi="Times New Roman" w:cs="Times New Roman"/>
                <w:iCs/>
                <w:lang w:eastAsia="zh-CN"/>
              </w:rPr>
            </w:pPr>
            <w:r w:rsidRPr="00A50161">
              <w:rPr>
                <w:rFonts w:ascii="Times New Roman" w:eastAsia="Calibri" w:hAnsi="Times New Roman" w:cs="Times New Roman"/>
                <w:iCs/>
                <w:lang w:eastAsia="zh-CN"/>
              </w:rPr>
              <w:t>- овладение навыками учебно-исследовательской, проектной и социальной деятельности;</w:t>
            </w:r>
          </w:p>
          <w:p w:rsidR="00875750" w:rsidRPr="00A50161" w:rsidRDefault="00875750" w:rsidP="00875750">
            <w:pPr>
              <w:spacing w:after="0" w:line="240" w:lineRule="auto"/>
              <w:jc w:val="both"/>
              <w:rPr>
                <w:rFonts w:ascii="Times New Roman" w:hAnsi="Times New Roman" w:cs="Times New Roman"/>
              </w:rPr>
            </w:pPr>
          </w:p>
        </w:tc>
        <w:tc>
          <w:tcPr>
            <w:tcW w:w="4111" w:type="dxa"/>
            <w:shd w:val="clear" w:color="auto" w:fill="auto"/>
          </w:tcPr>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lastRenderedPageBreak/>
              <w:t xml:space="preserve">-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w:t>
            </w:r>
            <w:r w:rsidRPr="00A50161">
              <w:rPr>
                <w:rFonts w:ascii="Times New Roman" w:eastAsia="Calibri" w:hAnsi="Times New Roman" w:cs="Times New Roman"/>
                <w:lang w:eastAsia="zh-CN"/>
              </w:rPr>
              <w:lastRenderedPageBreak/>
              <w:t>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w:t>
            </w:r>
            <w:r w:rsidRPr="00A50161">
              <w:rPr>
                <w:rFonts w:ascii="Times New Roman" w:eastAsia="Calibri" w:hAnsi="Times New Roman" w:cs="Times New Roman"/>
                <w:sz w:val="24"/>
                <w:szCs w:val="24"/>
                <w:lang w:eastAsia="zh-CN"/>
              </w:rPr>
              <w:t xml:space="preserve"> </w:t>
            </w:r>
            <w:r w:rsidRPr="00A50161">
              <w:rPr>
                <w:rFonts w:ascii="Times New Roman" w:eastAsia="Calibri" w:hAnsi="Times New Roman" w:cs="Times New Roman"/>
                <w:lang w:eastAsia="zh-CN"/>
              </w:rPr>
              <w:t>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875750" w:rsidRPr="00A50161" w:rsidRDefault="00875750" w:rsidP="00875750">
            <w:pPr>
              <w:suppressAutoHyphens/>
              <w:spacing w:after="0" w:line="240" w:lineRule="auto"/>
              <w:jc w:val="both"/>
              <w:rPr>
                <w:rFonts w:ascii="Times New Roman" w:eastAsia="Calibri" w:hAnsi="Times New Roman" w:cs="Times New Roman"/>
                <w:lang w:eastAsia="zh-CN"/>
              </w:rPr>
            </w:pPr>
            <w:r w:rsidRPr="00A50161">
              <w:rPr>
                <w:rFonts w:ascii="Times New Roman" w:eastAsia="Calibri" w:hAnsi="Times New Roman" w:cs="Times New Roman"/>
                <w:lang w:eastAsia="zh-CN"/>
              </w:rPr>
              <w:t>- формулировать и/или обосновывать выводы на основе использования географических знаний;</w:t>
            </w:r>
          </w:p>
          <w:p w:rsidR="00875750" w:rsidRPr="00A50161" w:rsidRDefault="00875750" w:rsidP="00875750">
            <w:pPr>
              <w:spacing w:after="0" w:line="240" w:lineRule="auto"/>
              <w:jc w:val="both"/>
              <w:rPr>
                <w:rFonts w:ascii="Times New Roman" w:hAnsi="Times New Roman" w:cs="Times New Roman"/>
              </w:rPr>
            </w:pPr>
          </w:p>
        </w:tc>
      </w:tr>
    </w:tbl>
    <w:p w:rsidR="00875750" w:rsidRPr="00A50161" w:rsidRDefault="00875750" w:rsidP="00C273CB">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356" w:type="dxa"/>
        <w:tblLook w:val="04A0" w:firstRow="1" w:lastRow="0" w:firstColumn="1" w:lastColumn="0" w:noHBand="0" w:noVBand="1"/>
      </w:tblPr>
      <w:tblGrid>
        <w:gridCol w:w="1101"/>
        <w:gridCol w:w="8255"/>
      </w:tblGrid>
      <w:tr w:rsidR="00875750" w:rsidRPr="00A50161" w:rsidTr="00A317BA">
        <w:tc>
          <w:tcPr>
            <w:tcW w:w="1101" w:type="dxa"/>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1</w:t>
            </w:r>
          </w:p>
        </w:tc>
        <w:tc>
          <w:tcPr>
            <w:tcW w:w="8255" w:type="dxa"/>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sz w:val="28"/>
                <w:szCs w:val="28"/>
              </w:rPr>
              <w:br/>
              <w:t xml:space="preserve">с Российским государством, демонстрирующий ответственность </w:t>
            </w:r>
            <w:r w:rsidRPr="00A50161">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w:t>
            </w:r>
            <w:r w:rsidRPr="00A50161">
              <w:rPr>
                <w:rFonts w:ascii="Times New Roman" w:hAnsi="Times New Roman"/>
                <w:sz w:val="28"/>
                <w:szCs w:val="28"/>
              </w:rPr>
              <w:lastRenderedPageBreak/>
              <w:t>достоинство народа России, сохранять и защищать историческую правду о Российском государстве.</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lastRenderedPageBreak/>
              <w:t>ЛР 2</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4</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sz w:val="28"/>
                <w:szCs w:val="28"/>
              </w:rPr>
              <w:br/>
              <w:t xml:space="preserve">в течение жизни Демонстрирующий позитивное отношение </w:t>
            </w:r>
            <w:r w:rsidRPr="00A50161">
              <w:rPr>
                <w:rFonts w:ascii="Times New Roman" w:hAnsi="Times New Roman"/>
                <w:sz w:val="28"/>
                <w:szCs w:val="28"/>
              </w:rPr>
              <w:br/>
              <w:t xml:space="preserve">к регулированию трудовых отношений. Ориентированный </w:t>
            </w:r>
            <w:r w:rsidRPr="00A50161">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5</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6</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Ориентированный на профессиональные достижения, деятельно выражающий познавательные интересы с учетом своих </w:t>
            </w:r>
            <w:r w:rsidRPr="00A50161">
              <w:rPr>
                <w:rFonts w:ascii="Times New Roman" w:hAnsi="Times New Roman"/>
                <w:sz w:val="28"/>
                <w:szCs w:val="28"/>
              </w:rPr>
              <w:lastRenderedPageBreak/>
              <w:t>способностей, образовательного и профессионального маршрута, выбранной квалификации.</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lastRenderedPageBreak/>
              <w:t>ЛР 7</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75750" w:rsidRPr="00A50161" w:rsidRDefault="00875750" w:rsidP="00C273CB">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sz w:val="28"/>
                <w:szCs w:val="28"/>
              </w:rPr>
              <w:br/>
              <w:t>в отношении выражения прав и законных интересов других людей.</w:t>
            </w:r>
          </w:p>
        </w:tc>
      </w:tr>
      <w:tr w:rsidR="00875750" w:rsidRPr="00A50161" w:rsidTr="00A317BA">
        <w:tc>
          <w:tcPr>
            <w:tcW w:w="1101" w:type="dxa"/>
            <w:shd w:val="clear" w:color="auto" w:fill="auto"/>
          </w:tcPr>
          <w:p w:rsidR="00875750" w:rsidRPr="00A50161" w:rsidRDefault="00875750" w:rsidP="00C273CB">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10</w:t>
            </w:r>
          </w:p>
        </w:tc>
        <w:tc>
          <w:tcPr>
            <w:tcW w:w="8255" w:type="dxa"/>
            <w:shd w:val="clear" w:color="auto" w:fill="auto"/>
          </w:tcPr>
          <w:p w:rsidR="00875750" w:rsidRPr="00A50161" w:rsidRDefault="00875750" w:rsidP="00C273CB">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sz w:val="28"/>
                <w:szCs w:val="28"/>
              </w:rPr>
              <w:br/>
              <w:t>в общественные инициативы, направленные на заботу о них.</w:t>
            </w:r>
          </w:p>
        </w:tc>
      </w:tr>
    </w:tbl>
    <w:p w:rsidR="00875750" w:rsidRPr="00A50161" w:rsidRDefault="00875750" w:rsidP="00875750">
      <w:pPr>
        <w:tabs>
          <w:tab w:val="left" w:pos="2149"/>
        </w:tabs>
        <w:suppressAutoHyphens/>
        <w:spacing w:after="0" w:line="240" w:lineRule="auto"/>
        <w:jc w:val="both"/>
        <w:rPr>
          <w:rFonts w:ascii="Times New Roman" w:hAnsi="Times New Roman" w:cs="Times New Roman"/>
          <w:sz w:val="28"/>
          <w:szCs w:val="28"/>
          <w:lang w:eastAsia="zh-CN"/>
        </w:rPr>
      </w:pPr>
    </w:p>
    <w:p w:rsidR="00875750" w:rsidRPr="00A50161" w:rsidRDefault="00875750" w:rsidP="008757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875750" w:rsidRPr="00A50161" w:rsidRDefault="00875750" w:rsidP="00875750">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54 </w:t>
      </w:r>
      <w:r w:rsidRPr="00A50161">
        <w:rPr>
          <w:rFonts w:ascii="Times New Roman" w:hAnsi="Times New Roman" w:cs="Times New Roman"/>
          <w:sz w:val="28"/>
          <w:szCs w:val="28"/>
        </w:rPr>
        <w:t>ч.,</w:t>
      </w:r>
    </w:p>
    <w:p w:rsidR="00875750" w:rsidRPr="00A50161" w:rsidRDefault="00875750" w:rsidP="00875750">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52 ч., </w:t>
      </w:r>
    </w:p>
    <w:p w:rsidR="00875750" w:rsidRPr="00A50161" w:rsidRDefault="00875750" w:rsidP="00875750">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54 ч.,</w:t>
      </w:r>
    </w:p>
    <w:p w:rsidR="00875750" w:rsidRPr="00A50161" w:rsidRDefault="00875750" w:rsidP="00875750">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35 ч.,</w:t>
      </w: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19 ч.,</w:t>
      </w: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зачет</w:t>
      </w:r>
    </w:p>
    <w:p w:rsidR="00875750" w:rsidRPr="00A50161" w:rsidRDefault="00875750" w:rsidP="00C624C7">
      <w:pPr>
        <w:spacing w:after="0" w:line="240" w:lineRule="auto"/>
        <w:jc w:val="both"/>
        <w:rPr>
          <w:rFonts w:ascii="Times New Roman" w:hAnsi="Times New Roman" w:cs="Times New Roman"/>
          <w:b/>
          <w:sz w:val="28"/>
          <w:szCs w:val="28"/>
        </w:rPr>
      </w:pP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 2 семестр</w:t>
      </w:r>
    </w:p>
    <w:p w:rsidR="00875750" w:rsidRPr="00A50161" w:rsidRDefault="00875750" w:rsidP="00C624C7">
      <w:pPr>
        <w:spacing w:after="0" w:line="240" w:lineRule="auto"/>
        <w:jc w:val="both"/>
        <w:rPr>
          <w:rFonts w:ascii="Times New Roman" w:hAnsi="Times New Roman" w:cs="Times New Roman"/>
          <w:b/>
          <w:sz w:val="28"/>
          <w:szCs w:val="28"/>
        </w:rPr>
      </w:pPr>
    </w:p>
    <w:p w:rsidR="00875750" w:rsidRPr="00A50161" w:rsidRDefault="00875750" w:rsidP="00C624C7">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875750" w:rsidRPr="00A50161" w:rsidRDefault="00875750" w:rsidP="00C624C7">
      <w:pPr>
        <w:spacing w:after="0" w:line="240" w:lineRule="auto"/>
        <w:jc w:val="both"/>
        <w:rPr>
          <w:rFonts w:ascii="Times New Roman" w:hAnsi="Times New Roman" w:cs="Times New Roman"/>
          <w:color w:val="000000"/>
          <w:sz w:val="28"/>
          <w:szCs w:val="28"/>
        </w:rPr>
      </w:pPr>
    </w:p>
    <w:p w:rsidR="00875750" w:rsidRPr="00A50161" w:rsidRDefault="00875750" w:rsidP="00C624C7">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1. География как наука </w:t>
      </w:r>
    </w:p>
    <w:p w:rsidR="00875750" w:rsidRPr="00A50161" w:rsidRDefault="00875750" w:rsidP="00C624C7">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2. Природопользование и геоэкология</w:t>
      </w:r>
    </w:p>
    <w:p w:rsidR="00875750" w:rsidRPr="00A50161" w:rsidRDefault="00875750" w:rsidP="00C624C7">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3. Современная политическая карта мира </w:t>
      </w:r>
    </w:p>
    <w:p w:rsidR="00875750" w:rsidRPr="00A50161" w:rsidRDefault="00875750" w:rsidP="00C624C7">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4. Население мира</w:t>
      </w:r>
    </w:p>
    <w:p w:rsidR="00875750" w:rsidRPr="00A50161" w:rsidRDefault="00875750" w:rsidP="00C624C7">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5. Мировое хозяйство </w:t>
      </w:r>
    </w:p>
    <w:p w:rsidR="00875750" w:rsidRPr="00A50161" w:rsidRDefault="00875750" w:rsidP="00C624C7">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6. Регионы и страны </w:t>
      </w:r>
    </w:p>
    <w:p w:rsidR="00875750" w:rsidRPr="00A50161" w:rsidRDefault="00875750" w:rsidP="00C624C7">
      <w:pPr>
        <w:spacing w:after="0" w:line="240" w:lineRule="auto"/>
        <w:rPr>
          <w:rFonts w:ascii="Times New Roman" w:hAnsi="Times New Roman" w:cs="Times New Roman"/>
          <w:sz w:val="28"/>
          <w:szCs w:val="28"/>
        </w:rPr>
      </w:pPr>
      <w:r w:rsidRPr="00A50161">
        <w:rPr>
          <w:rFonts w:ascii="Times New Roman" w:hAnsi="Times New Roman" w:cs="Times New Roman"/>
          <w:color w:val="000000"/>
          <w:sz w:val="28"/>
          <w:szCs w:val="28"/>
        </w:rPr>
        <w:t>Раздел 7. Глобальные проблемы человечества</w:t>
      </w:r>
    </w:p>
    <w:p w:rsidR="00C273CB" w:rsidRPr="00A50161" w:rsidRDefault="00C273CB" w:rsidP="00C624C7">
      <w:pPr>
        <w:spacing w:after="0" w:line="240" w:lineRule="auto"/>
        <w:jc w:val="both"/>
        <w:rPr>
          <w:rFonts w:ascii="Times New Roman" w:hAnsi="Times New Roman" w:cs="Times New Roman"/>
          <w:b/>
          <w:sz w:val="28"/>
          <w:szCs w:val="28"/>
        </w:rPr>
      </w:pP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 </w:t>
      </w:r>
    </w:p>
    <w:p w:rsidR="00875750" w:rsidRPr="00A50161" w:rsidRDefault="00875750"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Москаленко Т.А.</w:t>
      </w:r>
      <w:r w:rsidRPr="00A50161">
        <w:rPr>
          <w:rFonts w:ascii="Times New Roman" w:hAnsi="Times New Roman" w:cs="Times New Roman"/>
          <w:sz w:val="28"/>
          <w:szCs w:val="28"/>
        </w:rPr>
        <w:t>, преподаватель</w:t>
      </w:r>
      <w:r w:rsidR="00A50161" w:rsidRPr="00A50161">
        <w:rPr>
          <w:rFonts w:ascii="Times New Roman" w:hAnsi="Times New Roman" w:cs="Times New Roman"/>
          <w:sz w:val="28"/>
          <w:szCs w:val="28"/>
        </w:rPr>
        <w:t xml:space="preserve"> техникума</w:t>
      </w:r>
    </w:p>
    <w:p w:rsidR="00076333" w:rsidRPr="00A50161" w:rsidRDefault="00076333" w:rsidP="00076333">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076333" w:rsidRPr="00A50161" w:rsidRDefault="00076333" w:rsidP="00076333">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предмета Физическая культура</w:t>
      </w:r>
    </w:p>
    <w:p w:rsidR="00076333" w:rsidRPr="00A50161" w:rsidRDefault="00076333" w:rsidP="00076333">
      <w:pPr>
        <w:widowControl w:val="0"/>
        <w:spacing w:after="0" w:line="240" w:lineRule="auto"/>
        <w:jc w:val="center"/>
        <w:rPr>
          <w:rFonts w:ascii="Times New Roman" w:hAnsi="Times New Roman" w:cs="Times New Roman"/>
          <w:b/>
          <w:sz w:val="28"/>
          <w:szCs w:val="28"/>
        </w:rPr>
      </w:pPr>
    </w:p>
    <w:p w:rsidR="00076333" w:rsidRPr="00A50161" w:rsidRDefault="00076333" w:rsidP="00076333">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076333" w:rsidRPr="00A50161" w:rsidRDefault="00076333" w:rsidP="00076333">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(базовый уровень подготовки)</w:t>
      </w:r>
    </w:p>
    <w:p w:rsidR="00076333" w:rsidRPr="00A50161" w:rsidRDefault="00076333" w:rsidP="00076333">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076333" w:rsidRPr="00A50161" w:rsidRDefault="00A50161" w:rsidP="00076333">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w:t>
      </w:r>
      <w:r w:rsidR="00076333" w:rsidRPr="00A50161">
        <w:rPr>
          <w:rFonts w:ascii="Times New Roman" w:hAnsi="Times New Roman" w:cs="Times New Roman"/>
          <w:sz w:val="28"/>
          <w:szCs w:val="28"/>
        </w:rPr>
        <w:t>на базе основного общего образования – 3 года 10 месяцев</w:t>
      </w:r>
    </w:p>
    <w:p w:rsidR="00076333" w:rsidRPr="00A50161" w:rsidRDefault="00076333" w:rsidP="00076333">
      <w:pPr>
        <w:widowControl w:val="0"/>
        <w:spacing w:after="0" w:line="240" w:lineRule="auto"/>
        <w:jc w:val="center"/>
        <w:rPr>
          <w:rFonts w:ascii="Times New Roman" w:hAnsi="Times New Roman" w:cs="Times New Roman"/>
          <w:b/>
          <w:sz w:val="28"/>
          <w:szCs w:val="28"/>
        </w:rPr>
      </w:pPr>
    </w:p>
    <w:p w:rsidR="00076333" w:rsidRPr="00A50161" w:rsidRDefault="00076333" w:rsidP="00076333">
      <w:pPr>
        <w:suppressAutoHyphens/>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076333" w:rsidRPr="00A50161" w:rsidRDefault="00076333" w:rsidP="0007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«Физическая культура»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Рабочая программа предназначена для изучения физической культуры обучающимися в пределах освоения ППССЗ на базе основного общего образования.</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076333" w:rsidRPr="00A50161" w:rsidRDefault="00076333" w:rsidP="00076333">
      <w:pPr>
        <w:pStyle w:val="af1"/>
        <w:ind w:firstLine="709"/>
        <w:jc w:val="both"/>
        <w:rPr>
          <w:rFonts w:ascii="Times New Roman" w:hAnsi="Times New Roman"/>
          <w:sz w:val="28"/>
          <w:szCs w:val="28"/>
          <w:lang w:eastAsia="zh-CN"/>
        </w:rPr>
      </w:pPr>
      <w:r w:rsidRPr="00A50161">
        <w:rPr>
          <w:rFonts w:ascii="Times New Roman" w:hAnsi="Times New Roman"/>
          <w:sz w:val="28"/>
          <w:szCs w:val="28"/>
          <w:lang w:eastAsia="zh-CN"/>
        </w:rPr>
        <w:t xml:space="preserve">Содержание программы «Физической культуры» направлено на достижение следующих </w:t>
      </w:r>
      <w:r w:rsidRPr="00A50161">
        <w:rPr>
          <w:rFonts w:ascii="Times New Roman" w:hAnsi="Times New Roman"/>
          <w:b/>
          <w:bCs/>
          <w:sz w:val="28"/>
          <w:szCs w:val="28"/>
          <w:lang w:eastAsia="zh-CN"/>
        </w:rPr>
        <w:t>целей:</w:t>
      </w:r>
      <w:r w:rsidRPr="00A50161">
        <w:rPr>
          <w:rFonts w:ascii="Times New Roman" w:hAnsi="Times New Roman"/>
          <w:sz w:val="28"/>
          <w:szCs w:val="28"/>
          <w:lang w:eastAsia="zh-CN"/>
        </w:rPr>
        <w:t xml:space="preserve"> </w:t>
      </w:r>
    </w:p>
    <w:p w:rsidR="00076333" w:rsidRPr="00A50161" w:rsidRDefault="00076333" w:rsidP="00076333">
      <w:pPr>
        <w:pStyle w:val="af1"/>
        <w:numPr>
          <w:ilvl w:val="0"/>
          <w:numId w:val="43"/>
        </w:numPr>
        <w:ind w:left="0" w:firstLine="709"/>
        <w:jc w:val="both"/>
        <w:rPr>
          <w:rFonts w:ascii="Times New Roman" w:hAnsi="Times New Roman"/>
          <w:sz w:val="28"/>
          <w:szCs w:val="28"/>
        </w:rPr>
      </w:pPr>
      <w:r w:rsidRPr="00A50161">
        <w:rPr>
          <w:rFonts w:ascii="Times New Roman" w:hAnsi="Times New Roman"/>
          <w:sz w:val="28"/>
          <w:szCs w:val="28"/>
        </w:rPr>
        <w:t>развитие у обучающихся двигательных навыков;</w:t>
      </w:r>
    </w:p>
    <w:p w:rsidR="00076333" w:rsidRPr="00A50161" w:rsidRDefault="00076333" w:rsidP="00076333">
      <w:pPr>
        <w:pStyle w:val="af1"/>
        <w:numPr>
          <w:ilvl w:val="0"/>
          <w:numId w:val="43"/>
        </w:numPr>
        <w:ind w:left="0" w:firstLine="709"/>
        <w:jc w:val="both"/>
        <w:rPr>
          <w:rFonts w:ascii="Times New Roman" w:hAnsi="Times New Roman"/>
          <w:sz w:val="28"/>
          <w:szCs w:val="28"/>
        </w:rPr>
      </w:pPr>
      <w:r w:rsidRPr="00A50161">
        <w:rPr>
          <w:rFonts w:ascii="Times New Roman" w:hAnsi="Times New Roman"/>
          <w:sz w:val="28"/>
          <w:szCs w:val="28"/>
        </w:rPr>
        <w:t>совершенствование всех видом физкультурной и спортивной деятельности;</w:t>
      </w:r>
    </w:p>
    <w:p w:rsidR="00076333" w:rsidRPr="00A50161" w:rsidRDefault="00076333" w:rsidP="00076333">
      <w:pPr>
        <w:pStyle w:val="af1"/>
        <w:numPr>
          <w:ilvl w:val="0"/>
          <w:numId w:val="43"/>
        </w:numPr>
        <w:ind w:left="0" w:firstLine="709"/>
        <w:jc w:val="both"/>
        <w:rPr>
          <w:rFonts w:ascii="Times New Roman" w:hAnsi="Times New Roman"/>
          <w:sz w:val="28"/>
          <w:szCs w:val="28"/>
        </w:rPr>
      </w:pPr>
      <w:r w:rsidRPr="00A50161">
        <w:rPr>
          <w:rFonts w:ascii="Times New Roman" w:hAnsi="Times New Roman"/>
          <w:sz w:val="28"/>
          <w:szCs w:val="28"/>
        </w:rPr>
        <w:t>гармоничное физическое развитие;</w:t>
      </w:r>
    </w:p>
    <w:p w:rsidR="00076333" w:rsidRPr="00A50161" w:rsidRDefault="00076333" w:rsidP="00076333">
      <w:pPr>
        <w:pStyle w:val="af1"/>
        <w:numPr>
          <w:ilvl w:val="0"/>
          <w:numId w:val="43"/>
        </w:numPr>
        <w:ind w:left="0" w:firstLine="709"/>
        <w:jc w:val="both"/>
        <w:rPr>
          <w:rFonts w:ascii="Times New Roman" w:hAnsi="Times New Roman"/>
          <w:sz w:val="28"/>
          <w:szCs w:val="28"/>
        </w:rPr>
      </w:pPr>
      <w:r w:rsidRPr="00A50161">
        <w:rPr>
          <w:rFonts w:ascii="Times New Roman" w:hAnsi="Times New Roman"/>
          <w:sz w:val="28"/>
          <w:szCs w:val="28"/>
        </w:rPr>
        <w:t>формирование культуры здорового и безопасного образа жизни будущего квалифицированного специалиста, на основе национально-культурных ценностей и традиций;</w:t>
      </w:r>
    </w:p>
    <w:p w:rsidR="00076333" w:rsidRPr="00A50161" w:rsidRDefault="00076333" w:rsidP="00076333">
      <w:pPr>
        <w:pStyle w:val="af1"/>
        <w:numPr>
          <w:ilvl w:val="0"/>
          <w:numId w:val="43"/>
        </w:numPr>
        <w:ind w:left="0" w:firstLine="709"/>
        <w:jc w:val="both"/>
        <w:rPr>
          <w:rFonts w:ascii="Times New Roman" w:hAnsi="Times New Roman"/>
          <w:sz w:val="28"/>
          <w:szCs w:val="28"/>
        </w:rPr>
      </w:pPr>
      <w:r w:rsidRPr="00A50161">
        <w:rPr>
          <w:rFonts w:ascii="Times New Roman" w:hAnsi="Times New Roman"/>
          <w:sz w:val="28"/>
          <w:szCs w:val="28"/>
        </w:rPr>
        <w:t>формирование мотивации и потребности к занятиям физической культурой у будущего квалифицированного специалиста.</w:t>
      </w:r>
    </w:p>
    <w:p w:rsidR="00076333" w:rsidRPr="00A50161" w:rsidRDefault="00076333" w:rsidP="00076333">
      <w:pPr>
        <w:pStyle w:val="af1"/>
        <w:jc w:val="both"/>
        <w:rPr>
          <w:rFonts w:ascii="Times New Roman" w:hAnsi="Times New Roman"/>
          <w:sz w:val="28"/>
          <w:szCs w:val="28"/>
        </w:rPr>
      </w:pP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Учебный процесс осуществляется в учебных группах 1 курса на основании результатов ежегодного медицинского осмотра. По результатам медицинского осмотра фельдшером медицинского пункта техникума проводится распределение в следующие медицинские группы:</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основную;</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подготовительную;</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специальную медицинскую (далее – СМГ).</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lastRenderedPageBreak/>
        <w:t>К основной медицинской группе относятся обучающиеся без отклонений в состоянии здоровья и физическом развитии, имеющие хорошее функциональное состояние и соответствующую возрасту физическую подготовленность, а также обучающиеся с незначительными (функциональными) отклонениями, но не отстающие в физическом развитии от сверстников.</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К подготовительной медицинской группе относятся обучающие, имеющие нижнесредний уровень физического развития без отклонений в состоянии здоровья; обучающиеся, у которых уровень физического развития средний, выше среднего и высокий, но имеющих отклонения в состоянии здоровья;</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К специальной медицинской группе относятся обучающиеся, имеющие отклонения в состоянии здоровья, либо проходящие реабилитацию после перенесенных заболеваний. Обучающиеся, освобожденные от занятий на длительный срок (более одного месяца) выполняют следующую работу:</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 под руководством преподавателя самостоятельно осваивают теоретический материал по физической культуре по дополнительной тематике с учетом состояния здоровья обучающегося, показаний и противопоказаний к применению физических упражнений;</w:t>
      </w:r>
    </w:p>
    <w:p w:rsidR="00076333" w:rsidRPr="00A50161" w:rsidRDefault="00076333" w:rsidP="00076333">
      <w:pPr>
        <w:pStyle w:val="af1"/>
        <w:ind w:firstLine="709"/>
        <w:jc w:val="both"/>
        <w:rPr>
          <w:rFonts w:ascii="Times New Roman" w:hAnsi="Times New Roman"/>
          <w:sz w:val="28"/>
          <w:szCs w:val="28"/>
        </w:rPr>
      </w:pPr>
      <w:r w:rsidRPr="00A50161">
        <w:rPr>
          <w:rFonts w:ascii="Times New Roman" w:hAnsi="Times New Roman"/>
          <w:sz w:val="28"/>
          <w:szCs w:val="28"/>
        </w:rPr>
        <w:t>- выполняют реферативные работы по разработанным темам, отражающим оздоровительно – профилактическую направленность физического воспитания.</w:t>
      </w:r>
    </w:p>
    <w:p w:rsidR="00076333" w:rsidRPr="00A50161" w:rsidRDefault="00076333" w:rsidP="000763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076333" w:rsidRPr="00A50161" w:rsidRDefault="00076333" w:rsidP="000763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«Физическая культура» изучается с учетом профиля получаемого профессионального образования по специальности.</w:t>
      </w:r>
    </w:p>
    <w:p w:rsidR="00076333" w:rsidRPr="00A50161" w:rsidRDefault="00076333" w:rsidP="000763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076333" w:rsidRPr="00A50161" w:rsidRDefault="00076333" w:rsidP="00076333">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076333" w:rsidRPr="00A50161" w:rsidRDefault="00076333" w:rsidP="00076333">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076333" w:rsidRPr="00A50161" w:rsidRDefault="00076333" w:rsidP="00076333">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«Физическая культура»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076333" w:rsidRPr="00A50161" w:rsidRDefault="00076333" w:rsidP="00076333">
      <w:pPr>
        <w:autoSpaceDE w:val="0"/>
        <w:spacing w:after="0" w:line="240" w:lineRule="auto"/>
        <w:ind w:firstLine="709"/>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685"/>
        <w:gridCol w:w="3573"/>
      </w:tblGrid>
      <w:tr w:rsidR="00076333" w:rsidRPr="00A50161" w:rsidTr="00A50161">
        <w:trPr>
          <w:trHeight w:val="489"/>
        </w:trPr>
        <w:tc>
          <w:tcPr>
            <w:tcW w:w="2235" w:type="dxa"/>
            <w:vMerge w:val="restart"/>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b/>
                <w:iCs/>
                <w:sz w:val="24"/>
                <w:szCs w:val="24"/>
              </w:rPr>
            </w:pPr>
            <w:r w:rsidRPr="00A50161">
              <w:rPr>
                <w:rFonts w:ascii="Times New Roman" w:hAnsi="Times New Roman" w:cs="Times New Roman"/>
                <w:b/>
                <w:iCs/>
                <w:sz w:val="24"/>
                <w:szCs w:val="24"/>
              </w:rPr>
              <w:t>Код и наименование формируемых компетенций</w:t>
            </w:r>
          </w:p>
        </w:tc>
        <w:tc>
          <w:tcPr>
            <w:tcW w:w="7258" w:type="dxa"/>
            <w:gridSpan w:val="2"/>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cs="Times New Roman"/>
                <w:b/>
                <w:iCs/>
                <w:sz w:val="24"/>
                <w:szCs w:val="24"/>
              </w:rPr>
            </w:pPr>
            <w:r w:rsidRPr="00A50161">
              <w:rPr>
                <w:rFonts w:ascii="Times New Roman" w:hAnsi="Times New Roman" w:cs="Times New Roman"/>
                <w:b/>
                <w:iCs/>
                <w:sz w:val="24"/>
                <w:szCs w:val="24"/>
              </w:rPr>
              <w:t>Планируемые результаты освоения предмета</w:t>
            </w:r>
          </w:p>
        </w:tc>
      </w:tr>
      <w:tr w:rsidR="00076333" w:rsidRPr="00A50161" w:rsidTr="00A50161">
        <w:tc>
          <w:tcPr>
            <w:tcW w:w="2235" w:type="dxa"/>
            <w:vMerge/>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b/>
                <w:sz w:val="24"/>
                <w:szCs w:val="24"/>
              </w:rPr>
            </w:pPr>
          </w:p>
        </w:tc>
        <w:tc>
          <w:tcPr>
            <w:tcW w:w="3685" w:type="dxa"/>
            <w:shd w:val="clear" w:color="auto" w:fill="auto"/>
            <w:vAlign w:val="center"/>
          </w:tcPr>
          <w:p w:rsidR="00076333" w:rsidRPr="00A50161" w:rsidRDefault="00076333" w:rsidP="004F53A2">
            <w:pPr>
              <w:jc w:val="center"/>
              <w:rPr>
                <w:rFonts w:ascii="Times New Roman" w:hAnsi="Times New Roman" w:cs="Times New Roman"/>
                <w:b/>
                <w:iCs/>
                <w:sz w:val="24"/>
                <w:szCs w:val="24"/>
              </w:rPr>
            </w:pPr>
            <w:r w:rsidRPr="00A50161">
              <w:rPr>
                <w:rFonts w:ascii="Times New Roman" w:hAnsi="Times New Roman" w:cs="Times New Roman"/>
                <w:b/>
                <w:iCs/>
                <w:sz w:val="24"/>
                <w:szCs w:val="24"/>
              </w:rPr>
              <w:t>Общие (личностные и метапредметные)</w:t>
            </w:r>
          </w:p>
        </w:tc>
        <w:tc>
          <w:tcPr>
            <w:tcW w:w="3573" w:type="dxa"/>
            <w:shd w:val="clear" w:color="auto" w:fill="auto"/>
            <w:vAlign w:val="center"/>
          </w:tcPr>
          <w:p w:rsidR="00076333" w:rsidRPr="00A50161" w:rsidRDefault="00076333" w:rsidP="004F53A2">
            <w:pPr>
              <w:jc w:val="center"/>
              <w:rPr>
                <w:rFonts w:ascii="Times New Roman" w:hAnsi="Times New Roman" w:cs="Times New Roman"/>
                <w:b/>
                <w:iCs/>
                <w:sz w:val="24"/>
                <w:szCs w:val="24"/>
              </w:rPr>
            </w:pPr>
            <w:r w:rsidRPr="00A50161">
              <w:rPr>
                <w:rFonts w:ascii="Times New Roman" w:hAnsi="Times New Roman" w:cs="Times New Roman"/>
                <w:b/>
                <w:iCs/>
                <w:sz w:val="24"/>
                <w:szCs w:val="24"/>
              </w:rPr>
              <w:t>Предметные</w:t>
            </w:r>
          </w:p>
        </w:tc>
      </w:tr>
      <w:tr w:rsidR="00076333" w:rsidRPr="00A50161" w:rsidTr="00A50161">
        <w:tc>
          <w:tcPr>
            <w:tcW w:w="2235" w:type="dxa"/>
            <w:shd w:val="clear" w:color="auto" w:fill="auto"/>
          </w:tcPr>
          <w:p w:rsidR="00076333" w:rsidRPr="00A50161" w:rsidRDefault="00076333" w:rsidP="004F53A2">
            <w:pPr>
              <w:rPr>
                <w:rFonts w:ascii="Times New Roman" w:hAnsi="Times New Roman" w:cs="Times New Roman"/>
                <w:iCs/>
                <w:sz w:val="24"/>
                <w:szCs w:val="24"/>
              </w:rPr>
            </w:pPr>
            <w:r w:rsidRPr="00A50161">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к </w:t>
            </w:r>
            <w:r w:rsidRPr="00A50161">
              <w:rPr>
                <w:rFonts w:ascii="Times New Roman" w:hAnsi="Times New Roman" w:cs="Times New Roman"/>
                <w:iCs/>
                <w:sz w:val="24"/>
                <w:szCs w:val="24"/>
              </w:rPr>
              <w:lastRenderedPageBreak/>
              <w:t>различным контекстам</w:t>
            </w:r>
          </w:p>
          <w:p w:rsidR="00076333" w:rsidRPr="00A50161" w:rsidRDefault="00076333" w:rsidP="004F53A2">
            <w:pPr>
              <w:rPr>
                <w:rFonts w:ascii="Times New Roman" w:hAnsi="Times New Roman" w:cs="Times New Roman"/>
                <w:sz w:val="24"/>
                <w:szCs w:val="24"/>
              </w:rPr>
            </w:pPr>
          </w:p>
        </w:tc>
        <w:tc>
          <w:tcPr>
            <w:tcW w:w="3685" w:type="dxa"/>
            <w:shd w:val="clear" w:color="auto" w:fill="auto"/>
          </w:tcPr>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lastRenderedPageBreak/>
              <w:t>осознание обучающимися российской гражданской идентичности;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 xml:space="preserve">готовность к саморазвитию, </w:t>
            </w:r>
            <w:r w:rsidRPr="00A50161">
              <w:rPr>
                <w:rFonts w:ascii="Times New Roman" w:hAnsi="Times New Roman" w:cs="Times New Roman"/>
                <w:sz w:val="24"/>
                <w:szCs w:val="24"/>
              </w:rPr>
              <w:lastRenderedPageBreak/>
              <w:t>самостоятельности и самоопределению;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наличие мотивации к обучению и личностному развитию;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lastRenderedPageBreak/>
              <w:t xml:space="preserve">-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w:t>
            </w:r>
            <w:r w:rsidRPr="00A50161">
              <w:rPr>
                <w:rFonts w:ascii="Times New Roman" w:hAnsi="Times New Roman" w:cs="Times New Roman"/>
                <w:sz w:val="24"/>
                <w:szCs w:val="24"/>
              </w:rPr>
              <w:lastRenderedPageBreak/>
              <w:t>подготовке к выполнению нормативов Всероссийского физкультурно-спортивного комплекса "Готов к труду и обороне" (ГТО);</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положительную динамику в развитии основных физических качеств (силы, быстроты, выносливости, гибкости и ловкости)</w:t>
            </w:r>
          </w:p>
        </w:tc>
      </w:tr>
      <w:tr w:rsidR="00076333" w:rsidRPr="00A50161" w:rsidTr="00A50161">
        <w:tc>
          <w:tcPr>
            <w:tcW w:w="2235" w:type="dxa"/>
            <w:shd w:val="clear" w:color="auto" w:fill="auto"/>
          </w:tcPr>
          <w:p w:rsidR="00076333" w:rsidRPr="00A50161" w:rsidRDefault="00076333" w:rsidP="004F53A2">
            <w:pPr>
              <w:rPr>
                <w:rFonts w:ascii="Times New Roman" w:hAnsi="Times New Roman" w:cs="Times New Roman"/>
                <w:sz w:val="24"/>
                <w:szCs w:val="24"/>
              </w:rPr>
            </w:pPr>
            <w:r w:rsidRPr="00A50161">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3685" w:type="dxa"/>
            <w:shd w:val="clear" w:color="auto" w:fill="auto"/>
          </w:tcPr>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осознание обучающимися российской гражданской идентичности;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готовность к саморазвитию, самостоятельности и самоопределению;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наличие мотивации к обучению и личностному развитию;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lastRenderedPageBreak/>
              <w:t>- положительную динамику в развитии основных физических качеств (силы, быстроты, выносливости, гибкости и ловкости)</w:t>
            </w:r>
          </w:p>
        </w:tc>
      </w:tr>
      <w:tr w:rsidR="00076333" w:rsidRPr="00A50161" w:rsidTr="00A50161">
        <w:tc>
          <w:tcPr>
            <w:tcW w:w="2235" w:type="dxa"/>
            <w:shd w:val="clear" w:color="auto" w:fill="auto"/>
          </w:tcPr>
          <w:p w:rsidR="00076333" w:rsidRPr="00A50161" w:rsidRDefault="00076333" w:rsidP="004F53A2">
            <w:pPr>
              <w:rPr>
                <w:rFonts w:ascii="Times New Roman" w:hAnsi="Times New Roman" w:cs="Times New Roman"/>
                <w:sz w:val="24"/>
                <w:szCs w:val="24"/>
              </w:rPr>
            </w:pPr>
            <w:r w:rsidRPr="00A50161">
              <w:rPr>
                <w:rFonts w:ascii="Times New Roman" w:hAnsi="Times New Roman" w:cs="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5" w:type="dxa"/>
            <w:shd w:val="clear" w:color="auto" w:fill="auto"/>
          </w:tcPr>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осознание обучающимися российской гражданской идентичности;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готовность к саморазвитию, самостоятельности и самоопределению;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наличие мотивации к обучению и личностному развитию;</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76333" w:rsidRPr="00A50161" w:rsidRDefault="00076333" w:rsidP="00076333">
            <w:pPr>
              <w:numPr>
                <w:ilvl w:val="0"/>
                <w:numId w:val="42"/>
              </w:numPr>
              <w:suppressAutoHyphens/>
              <w:spacing w:after="0" w:line="240" w:lineRule="auto"/>
              <w:ind w:left="0" w:firstLine="34"/>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владение техническими приемами и двигательными действиями базовых видов спорта, активное применение их в физкультурно-</w:t>
            </w:r>
            <w:r w:rsidRPr="00A50161">
              <w:rPr>
                <w:rFonts w:ascii="Times New Roman" w:hAnsi="Times New Roman" w:cs="Times New Roman"/>
                <w:sz w:val="24"/>
                <w:szCs w:val="24"/>
              </w:rPr>
              <w:lastRenderedPageBreak/>
              <w:t>оздоровительной и соревновательной деятельности, в сфере досуга, в профессионально-прикладной сфере;</w:t>
            </w:r>
          </w:p>
          <w:p w:rsidR="00076333" w:rsidRPr="00A50161" w:rsidRDefault="00076333"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r w:rsidRPr="00A50161">
              <w:rPr>
                <w:rFonts w:ascii="Times New Roman" w:hAnsi="Times New Roman" w:cs="Times New Roman"/>
                <w:sz w:val="24"/>
                <w:szCs w:val="24"/>
              </w:rPr>
              <w:t>- положительную динамику в развитии основных физических качеств (силы, быстроты, выносливости, гибкости и ловкости)</w:t>
            </w:r>
          </w:p>
        </w:tc>
      </w:tr>
      <w:tr w:rsidR="00076333" w:rsidRPr="00A50161" w:rsidTr="00A50161">
        <w:tc>
          <w:tcPr>
            <w:tcW w:w="2235" w:type="dxa"/>
            <w:shd w:val="clear" w:color="auto" w:fill="auto"/>
          </w:tcPr>
          <w:p w:rsidR="00076333" w:rsidRPr="00A50161" w:rsidRDefault="00076333" w:rsidP="004F53A2">
            <w:pPr>
              <w:pStyle w:val="13"/>
              <w:tabs>
                <w:tab w:val="left" w:pos="2835"/>
              </w:tabs>
              <w:spacing w:line="240" w:lineRule="auto"/>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p w:rsidR="00076333" w:rsidRPr="00A50161" w:rsidRDefault="00076333" w:rsidP="004F53A2">
            <w:pPr>
              <w:rPr>
                <w:rFonts w:ascii="Times New Roman" w:hAnsi="Times New Roman" w:cs="Times New Roman"/>
                <w:iCs/>
                <w:sz w:val="24"/>
                <w:szCs w:val="24"/>
              </w:rPr>
            </w:pPr>
          </w:p>
        </w:tc>
        <w:tc>
          <w:tcPr>
            <w:tcW w:w="3685" w:type="dxa"/>
            <w:shd w:val="clear" w:color="auto" w:fill="auto"/>
          </w:tcPr>
          <w:p w:rsidR="00076333" w:rsidRPr="00A50161" w:rsidRDefault="00076333" w:rsidP="00076333">
            <w:pPr>
              <w:pStyle w:val="13"/>
              <w:numPr>
                <w:ilvl w:val="0"/>
                <w:numId w:val="44"/>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виды требований к различным типам объектов капитального строительства, включая социальные, эстетические, функционально-технологические, эргономические и экономические требования;</w:t>
            </w:r>
          </w:p>
          <w:p w:rsidR="00076333" w:rsidRPr="00A50161" w:rsidRDefault="00076333" w:rsidP="00076333">
            <w:pPr>
              <w:pStyle w:val="13"/>
              <w:numPr>
                <w:ilvl w:val="0"/>
                <w:numId w:val="44"/>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источники получения информации в архитектурно-строительном проектировании, включая нормативные, методические, справочные и реферативные источники;</w:t>
            </w:r>
          </w:p>
          <w:p w:rsidR="00076333" w:rsidRPr="00A50161" w:rsidRDefault="00076333" w:rsidP="00076333">
            <w:pPr>
              <w:pStyle w:val="13"/>
              <w:numPr>
                <w:ilvl w:val="0"/>
                <w:numId w:val="44"/>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средства и методы сбора и обработки данных об объективных условиях участка застройки, включая обмеры, фотофиксацию, вычерчивание генерального плана местности, макетирование, графическую фиксацию подосновы;</w:t>
            </w:r>
          </w:p>
          <w:p w:rsidR="00076333" w:rsidRPr="00A50161" w:rsidRDefault="00076333" w:rsidP="00076333">
            <w:pPr>
              <w:pStyle w:val="13"/>
              <w:numPr>
                <w:ilvl w:val="0"/>
                <w:numId w:val="44"/>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методы сбора и анализа данных о социально-культурных условиях района застройки, включая наблюдение, опрос, интервьюирование и анкетирование;</w:t>
            </w:r>
          </w:p>
          <w:p w:rsidR="00076333" w:rsidRPr="00A50161" w:rsidRDefault="00076333" w:rsidP="00076333">
            <w:pPr>
              <w:pStyle w:val="13"/>
              <w:numPr>
                <w:ilvl w:val="0"/>
                <w:numId w:val="44"/>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региональные и местные архитектурные традиции;</w:t>
            </w:r>
          </w:p>
          <w:p w:rsidR="00076333" w:rsidRPr="00A50161" w:rsidRDefault="00076333" w:rsidP="00076333">
            <w:pPr>
              <w:pStyle w:val="a6"/>
              <w:numPr>
                <w:ilvl w:val="0"/>
                <w:numId w:val="44"/>
              </w:numPr>
              <w:spacing w:after="0" w:line="240" w:lineRule="auto"/>
              <w:ind w:left="34" w:firstLine="0"/>
              <w:contextualSpacing/>
              <w:jc w:val="both"/>
              <w:rPr>
                <w:rFonts w:ascii="Times New Roman" w:eastAsia="Calibri" w:hAnsi="Times New Roman"/>
                <w:bCs/>
                <w:iCs/>
                <w:sz w:val="24"/>
                <w:szCs w:val="24"/>
              </w:rPr>
            </w:pPr>
            <w:r w:rsidRPr="00A50161">
              <w:rPr>
                <w:rFonts w:ascii="Times New Roman" w:hAnsi="Times New Roman"/>
                <w:sz w:val="24"/>
                <w:szCs w:val="24"/>
              </w:rPr>
              <w:t>виды и методы проведения предпроектных исследований, включая историографические и культурологические</w:t>
            </w:r>
          </w:p>
        </w:tc>
        <w:tc>
          <w:tcPr>
            <w:tcW w:w="3573" w:type="dxa"/>
            <w:shd w:val="clear" w:color="auto" w:fill="auto"/>
          </w:tcPr>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сбор, обработку и анализ данных о социально-культурных и историко-архитектурных условиях района застройки;</w:t>
            </w:r>
          </w:p>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проводить предпроектные исследования, включая историографические и культурологические;</w:t>
            </w:r>
          </w:p>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поиск, обработку и анализ данных об аналогичных по функциональному назначению, месту застройки и условиям проектирования объектах;</w:t>
            </w:r>
          </w:p>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и методы работы с библиографическими и иконографическими источниками;</w:t>
            </w:r>
          </w:p>
          <w:p w:rsidR="00076333" w:rsidRPr="00A50161" w:rsidRDefault="00076333" w:rsidP="00076333">
            <w:pPr>
              <w:pStyle w:val="13"/>
              <w:numPr>
                <w:ilvl w:val="0"/>
                <w:numId w:val="45"/>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оформлять результаты работ по сбору, обработке и анализу данных, необходимых для разработки архитектурной концепции;</w:t>
            </w:r>
          </w:p>
          <w:p w:rsidR="00076333" w:rsidRPr="00A50161" w:rsidRDefault="00076333" w:rsidP="00076333">
            <w:pPr>
              <w:pStyle w:val="a6"/>
              <w:widowControl w:val="0"/>
              <w:numPr>
                <w:ilvl w:val="0"/>
                <w:numId w:val="45"/>
              </w:numPr>
              <w:tabs>
                <w:tab w:val="left" w:pos="1095"/>
              </w:tabs>
              <w:suppressAutoHyphens w:val="0"/>
              <w:autoSpaceDE w:val="0"/>
              <w:autoSpaceDN w:val="0"/>
              <w:spacing w:after="0" w:line="240" w:lineRule="auto"/>
              <w:ind w:left="0" w:firstLine="0"/>
              <w:contextualSpacing/>
              <w:jc w:val="both"/>
              <w:rPr>
                <w:rFonts w:ascii="Times New Roman" w:eastAsia="Calibri" w:hAnsi="Times New Roman"/>
                <w:bCs/>
                <w:iCs/>
                <w:sz w:val="24"/>
                <w:szCs w:val="24"/>
              </w:rPr>
            </w:pPr>
            <w:r w:rsidRPr="00A50161">
              <w:rPr>
                <w:rFonts w:ascii="Times New Roman" w:hAnsi="Times New Roman"/>
                <w:sz w:val="24"/>
                <w:szCs w:val="24"/>
              </w:rPr>
              <w:t>оформлять описания и обоснования функционально-планировочных, объемно-пространственных, художественных, стилевых и других решений, положенных в основу архитектурной концепции</w:t>
            </w:r>
          </w:p>
        </w:tc>
      </w:tr>
      <w:tr w:rsidR="00076333" w:rsidRPr="00A50161" w:rsidTr="00A50161">
        <w:tc>
          <w:tcPr>
            <w:tcW w:w="2235" w:type="dxa"/>
            <w:shd w:val="clear" w:color="auto" w:fill="auto"/>
          </w:tcPr>
          <w:p w:rsidR="00076333" w:rsidRPr="00A50161" w:rsidRDefault="00076333" w:rsidP="004F53A2">
            <w:pPr>
              <w:pStyle w:val="13"/>
              <w:tabs>
                <w:tab w:val="left" w:pos="2835"/>
              </w:tabs>
              <w:spacing w:line="240" w:lineRule="auto"/>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ПК 1.2. Разрабатывать отдельные архитектурные и объемно-планировочные решения в составе проектной документации</w:t>
            </w:r>
          </w:p>
          <w:p w:rsidR="00076333" w:rsidRPr="00A50161" w:rsidRDefault="00076333" w:rsidP="004F53A2">
            <w:pPr>
              <w:rPr>
                <w:rFonts w:ascii="Times New Roman" w:hAnsi="Times New Roman" w:cs="Times New Roman"/>
                <w:sz w:val="24"/>
                <w:szCs w:val="24"/>
              </w:rPr>
            </w:pPr>
          </w:p>
        </w:tc>
        <w:tc>
          <w:tcPr>
            <w:tcW w:w="3685" w:type="dxa"/>
            <w:shd w:val="clear" w:color="auto" w:fill="auto"/>
          </w:tcPr>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средства и методы архитектурно-строительного проектирования;</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основы архитектурной композиции и закономерности визуального восприятия;</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требования международных нормативных технических документов по архитектурно-строительному проектированию и особенности их применения;</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социальные, функционально-технологические, эргономические, эстетические и экономические требования к различным типам объектов;</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средства и методы архитектурно-строительного проектирования по обеспечению безбарьерной среды для маломобильных групп населения;</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творческие приемы выдвижения авторского архитектурно-художественного замысла;</w:t>
            </w:r>
          </w:p>
          <w:p w:rsidR="00076333" w:rsidRPr="00A50161" w:rsidRDefault="00076333" w:rsidP="00076333">
            <w:pPr>
              <w:pStyle w:val="13"/>
              <w:numPr>
                <w:ilvl w:val="0"/>
                <w:numId w:val="46"/>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социально-культурные, демографические, психологические, функциональные основы формирования архитектурной среды;</w:t>
            </w:r>
          </w:p>
          <w:p w:rsidR="00076333" w:rsidRPr="00A50161" w:rsidRDefault="00076333" w:rsidP="00076333">
            <w:pPr>
              <w:pStyle w:val="a6"/>
              <w:numPr>
                <w:ilvl w:val="0"/>
                <w:numId w:val="46"/>
              </w:numPr>
              <w:spacing w:after="0" w:line="240" w:lineRule="auto"/>
              <w:ind w:left="34" w:firstLine="0"/>
              <w:contextualSpacing/>
              <w:jc w:val="both"/>
              <w:rPr>
                <w:rFonts w:ascii="Times New Roman" w:eastAsia="Calibri" w:hAnsi="Times New Roman"/>
                <w:bCs/>
                <w:sz w:val="24"/>
                <w:szCs w:val="24"/>
              </w:rPr>
            </w:pPr>
            <w:r w:rsidRPr="00A50161">
              <w:rPr>
                <w:rFonts w:ascii="Times New Roman" w:hAnsi="Times New Roman"/>
                <w:sz w:val="24"/>
                <w:szCs w:val="24"/>
              </w:rPr>
              <w:t>взаимосвязь объемно-пространственных, конструктивных, инженерных решений и эксплуатационных качеств</w:t>
            </w:r>
          </w:p>
        </w:tc>
        <w:tc>
          <w:tcPr>
            <w:tcW w:w="3573" w:type="dxa"/>
            <w:shd w:val="clear" w:color="auto" w:fill="auto"/>
          </w:tcPr>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выбирать и применять оптимальные формы и методы изображения и моделирования архитектурной формы и пространства;</w:t>
            </w:r>
          </w:p>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автоматизации архитектурно-строительного проектирования и компьютерного моделирования</w:t>
            </w:r>
            <w:r w:rsidRPr="00A50161">
              <w:rPr>
                <w:rFonts w:ascii="Times New Roman" w:eastAsia="Times New Roman" w:hAnsi="Times New Roman" w:cs="Times New Roman"/>
                <w:b/>
                <w:sz w:val="24"/>
                <w:szCs w:val="24"/>
              </w:rPr>
              <w:t>;</w:t>
            </w:r>
          </w:p>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анализ содержания проектных задач;</w:t>
            </w:r>
          </w:p>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и обосновывать выбор архитектурных и объемно-планировочных решений в контексте требований, установленных заданием на проектирование;</w:t>
            </w:r>
          </w:p>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 сооружений и их комплексов и использования данных объектов инвалидами;</w:t>
            </w:r>
          </w:p>
          <w:p w:rsidR="00076333" w:rsidRPr="00A50161" w:rsidRDefault="00076333" w:rsidP="00076333">
            <w:pPr>
              <w:pStyle w:val="13"/>
              <w:numPr>
                <w:ilvl w:val="0"/>
                <w:numId w:val="47"/>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проводить расчет технико-экономических показателей архитектурных и объемно-планировочных решений объекта капитального строительства;</w:t>
            </w:r>
          </w:p>
          <w:p w:rsidR="00076333" w:rsidRPr="00A50161" w:rsidRDefault="00076333" w:rsidP="00076333">
            <w:pPr>
              <w:pStyle w:val="a6"/>
              <w:widowControl w:val="0"/>
              <w:numPr>
                <w:ilvl w:val="0"/>
                <w:numId w:val="47"/>
              </w:numPr>
              <w:tabs>
                <w:tab w:val="left" w:pos="1095"/>
              </w:tabs>
              <w:suppressAutoHyphens w:val="0"/>
              <w:autoSpaceDE w:val="0"/>
              <w:autoSpaceDN w:val="0"/>
              <w:spacing w:after="0" w:line="240" w:lineRule="auto"/>
              <w:ind w:left="0" w:firstLine="0"/>
              <w:contextualSpacing/>
              <w:jc w:val="both"/>
              <w:rPr>
                <w:rFonts w:ascii="Times New Roman" w:eastAsia="Calibri" w:hAnsi="Times New Roman"/>
                <w:sz w:val="24"/>
                <w:szCs w:val="24"/>
              </w:rPr>
            </w:pPr>
            <w:r w:rsidRPr="00A50161">
              <w:rPr>
                <w:rFonts w:ascii="Times New Roman" w:hAnsi="Times New Roman"/>
                <w:sz w:val="24"/>
                <w:szCs w:val="24"/>
              </w:rPr>
              <w:t>формулировать обоснования архитектурных и объемно-планировочных решений объекта</w:t>
            </w:r>
          </w:p>
        </w:tc>
      </w:tr>
      <w:tr w:rsidR="00076333" w:rsidRPr="00A50161" w:rsidTr="00A50161">
        <w:tc>
          <w:tcPr>
            <w:tcW w:w="2235" w:type="dxa"/>
            <w:shd w:val="clear" w:color="auto" w:fill="auto"/>
          </w:tcPr>
          <w:p w:rsidR="00076333" w:rsidRPr="00A50161" w:rsidRDefault="00076333" w:rsidP="004F53A2">
            <w:pPr>
              <w:pStyle w:val="13"/>
              <w:widowControl w:val="0"/>
              <w:tabs>
                <w:tab w:val="left" w:pos="2835"/>
              </w:tabs>
              <w:spacing w:line="240" w:lineRule="auto"/>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ПК 1.3. Оформлять графически и текстом проектную документацию по разработанным отдельным архитектурным и объемно-планировочным решениям</w:t>
            </w:r>
          </w:p>
          <w:p w:rsidR="00076333" w:rsidRPr="00A50161" w:rsidRDefault="00076333" w:rsidP="004F53A2">
            <w:pPr>
              <w:pStyle w:val="13"/>
              <w:tabs>
                <w:tab w:val="left" w:pos="2835"/>
              </w:tabs>
              <w:spacing w:line="240" w:lineRule="auto"/>
              <w:jc w:val="both"/>
              <w:rPr>
                <w:rFonts w:ascii="Times New Roman" w:eastAsia="Times New Roman" w:hAnsi="Times New Roman" w:cs="Times New Roman"/>
                <w:sz w:val="24"/>
                <w:szCs w:val="24"/>
              </w:rPr>
            </w:pPr>
          </w:p>
        </w:tc>
        <w:tc>
          <w:tcPr>
            <w:tcW w:w="3685" w:type="dxa"/>
            <w:shd w:val="clear" w:color="auto" w:fill="auto"/>
          </w:tcPr>
          <w:p w:rsidR="00076333" w:rsidRPr="00A50161" w:rsidRDefault="00076333" w:rsidP="00076333">
            <w:pPr>
              <w:pStyle w:val="13"/>
              <w:numPr>
                <w:ilvl w:val="0"/>
                <w:numId w:val="48"/>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методы наглядного изображения и моделирования архитектурной формы и пространства;</w:t>
            </w:r>
          </w:p>
          <w:p w:rsidR="00076333" w:rsidRPr="00A50161" w:rsidRDefault="00076333" w:rsidP="00076333">
            <w:pPr>
              <w:pStyle w:val="13"/>
              <w:numPr>
                <w:ilvl w:val="0"/>
                <w:numId w:val="48"/>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способы выражения авторского архитектурного замысла, включая графические, макетные, компьютерного моделирования, вербальные, видео;</w:t>
            </w:r>
          </w:p>
          <w:p w:rsidR="00076333" w:rsidRPr="00A50161" w:rsidRDefault="00076333" w:rsidP="00076333">
            <w:pPr>
              <w:pStyle w:val="13"/>
              <w:numPr>
                <w:ilvl w:val="0"/>
                <w:numId w:val="48"/>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особенности восприятия различных форм представления концептуального архитектурного проекта архитекторами, специалистами в области строительства, а также лицами, не владеющими профессиональной культурой;</w:t>
            </w:r>
          </w:p>
          <w:p w:rsidR="00076333" w:rsidRPr="00A50161" w:rsidRDefault="00076333" w:rsidP="00076333">
            <w:pPr>
              <w:pStyle w:val="13"/>
              <w:numPr>
                <w:ilvl w:val="0"/>
                <w:numId w:val="48"/>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средства автоматизации архитектурно-строительного проектирования и компьютерного моделирования;</w:t>
            </w:r>
          </w:p>
          <w:p w:rsidR="00076333" w:rsidRPr="00A50161" w:rsidRDefault="00076333" w:rsidP="00076333">
            <w:pPr>
              <w:pStyle w:val="13"/>
              <w:numPr>
                <w:ilvl w:val="0"/>
                <w:numId w:val="48"/>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методы автоматизированного проектирования, основные программные комплексы проектирования, компьютерного моделирования, создания чертежей и моделей</w:t>
            </w:r>
          </w:p>
        </w:tc>
        <w:tc>
          <w:tcPr>
            <w:tcW w:w="3573" w:type="dxa"/>
            <w:shd w:val="clear" w:color="auto" w:fill="auto"/>
          </w:tcPr>
          <w:p w:rsidR="00076333" w:rsidRPr="00A50161" w:rsidRDefault="00076333" w:rsidP="00076333">
            <w:pPr>
              <w:pStyle w:val="13"/>
              <w:numPr>
                <w:ilvl w:val="0"/>
                <w:numId w:val="49"/>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 xml:space="preserve">оформлять текстовые и графические материалы   по разработанным архитектурным и объемно-планировочным решениям; </w:t>
            </w:r>
          </w:p>
          <w:p w:rsidR="00076333" w:rsidRPr="00A50161" w:rsidRDefault="00076333" w:rsidP="00076333">
            <w:pPr>
              <w:pStyle w:val="13"/>
              <w:numPr>
                <w:ilvl w:val="0"/>
                <w:numId w:val="49"/>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выражения авторского архитектурного замысла, включая графические, макетные, компьютерного моделирования, вербальные, видео;</w:t>
            </w:r>
          </w:p>
          <w:p w:rsidR="00076333" w:rsidRPr="00A50161" w:rsidRDefault="00076333" w:rsidP="00076333">
            <w:pPr>
              <w:pStyle w:val="13"/>
              <w:numPr>
                <w:ilvl w:val="0"/>
                <w:numId w:val="49"/>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оформлять рабочую документацию по архитектурному разделу проекта, включая основные комплекты рабочих чертежей и прилагаемые к ним документы</w:t>
            </w:r>
          </w:p>
        </w:tc>
      </w:tr>
      <w:tr w:rsidR="00076333" w:rsidRPr="00A50161" w:rsidTr="00A50161">
        <w:tc>
          <w:tcPr>
            <w:tcW w:w="2235" w:type="dxa"/>
            <w:shd w:val="clear" w:color="auto" w:fill="auto"/>
          </w:tcPr>
          <w:p w:rsidR="00076333" w:rsidRPr="00A50161" w:rsidRDefault="00076333" w:rsidP="004F53A2">
            <w:pPr>
              <w:pStyle w:val="13"/>
              <w:spacing w:line="240" w:lineRule="auto"/>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ПК 2.1. Определять объемы и сроки выполнения работ по проектированию в рамках поставленных руководителем задач</w:t>
            </w:r>
          </w:p>
          <w:p w:rsidR="00076333" w:rsidRPr="00A50161" w:rsidRDefault="00076333" w:rsidP="004F53A2">
            <w:pPr>
              <w:pStyle w:val="13"/>
              <w:spacing w:line="240" w:lineRule="auto"/>
              <w:jc w:val="both"/>
              <w:rPr>
                <w:rFonts w:ascii="Times New Roman" w:eastAsia="Times New Roman" w:hAnsi="Times New Roman" w:cs="Times New Roman"/>
                <w:sz w:val="24"/>
                <w:szCs w:val="24"/>
              </w:rPr>
            </w:pPr>
          </w:p>
        </w:tc>
        <w:tc>
          <w:tcPr>
            <w:tcW w:w="3685" w:type="dxa"/>
            <w:shd w:val="clear" w:color="auto" w:fill="auto"/>
          </w:tcPr>
          <w:p w:rsidR="00076333" w:rsidRPr="00A50161" w:rsidRDefault="00076333" w:rsidP="00076333">
            <w:pPr>
              <w:pStyle w:val="13"/>
              <w:numPr>
                <w:ilvl w:val="0"/>
                <w:numId w:val="50"/>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 xml:space="preserve">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к порядку </w:t>
            </w:r>
            <w:r w:rsidRPr="00A50161">
              <w:rPr>
                <w:rFonts w:ascii="Times New Roman" w:eastAsia="Times New Roman" w:hAnsi="Times New Roman" w:cs="Times New Roman"/>
                <w:sz w:val="24"/>
                <w:szCs w:val="24"/>
              </w:rPr>
              <w:lastRenderedPageBreak/>
              <w:t>проведения экспертизы проектной документации и внесения дополнений и изменений в проектную документацию;</w:t>
            </w:r>
          </w:p>
          <w:p w:rsidR="00076333" w:rsidRPr="00A50161" w:rsidRDefault="00076333" w:rsidP="00076333">
            <w:pPr>
              <w:pStyle w:val="13"/>
              <w:numPr>
                <w:ilvl w:val="0"/>
                <w:numId w:val="50"/>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методы и средства профессиональной, бизнес- и персональной коммуникации;</w:t>
            </w:r>
          </w:p>
          <w:p w:rsidR="00076333" w:rsidRPr="00A50161" w:rsidRDefault="00076333" w:rsidP="00076333">
            <w:pPr>
              <w:pStyle w:val="13"/>
              <w:numPr>
                <w:ilvl w:val="0"/>
                <w:numId w:val="50"/>
              </w:numPr>
              <w:spacing w:line="240" w:lineRule="auto"/>
              <w:ind w:left="34"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основные положения об авторском надзоре проектных организаций за строительством объектов архитектурной среды</w:t>
            </w:r>
          </w:p>
        </w:tc>
        <w:tc>
          <w:tcPr>
            <w:tcW w:w="3573" w:type="dxa"/>
            <w:shd w:val="clear" w:color="auto" w:fill="auto"/>
          </w:tcPr>
          <w:p w:rsidR="00076333" w:rsidRPr="00A50161" w:rsidRDefault="00076333" w:rsidP="00076333">
            <w:pPr>
              <w:pStyle w:val="13"/>
              <w:numPr>
                <w:ilvl w:val="0"/>
                <w:numId w:val="51"/>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выбирать оптимальные методы и средства профессиональной, бизнес- и персональной коммуникации при согласовании архитектурного проекта с заказчиком;</w:t>
            </w:r>
          </w:p>
          <w:p w:rsidR="00076333" w:rsidRPr="00A50161" w:rsidRDefault="00076333" w:rsidP="00076333">
            <w:pPr>
              <w:pStyle w:val="13"/>
              <w:numPr>
                <w:ilvl w:val="0"/>
                <w:numId w:val="51"/>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lastRenderedPageBreak/>
              <w:t>определять объемы и сроки выполнения работ по проектированию отдельных архитектурных и объемно-планировочных решений;</w:t>
            </w:r>
          </w:p>
          <w:p w:rsidR="00076333" w:rsidRPr="00A50161" w:rsidRDefault="00076333" w:rsidP="00076333">
            <w:pPr>
              <w:pStyle w:val="13"/>
              <w:numPr>
                <w:ilvl w:val="0"/>
                <w:numId w:val="51"/>
              </w:numPr>
              <w:spacing w:line="240" w:lineRule="auto"/>
              <w:ind w:left="0" w:firstLine="0"/>
              <w:jc w:val="both"/>
              <w:rPr>
                <w:rFonts w:ascii="Times New Roman" w:eastAsia="Times New Roman" w:hAnsi="Times New Roman" w:cs="Times New Roman"/>
                <w:sz w:val="24"/>
                <w:szCs w:val="24"/>
              </w:rPr>
            </w:pPr>
            <w:r w:rsidRPr="00A50161">
              <w:rPr>
                <w:rFonts w:ascii="Times New Roman" w:eastAsia="Times New Roman" w:hAnsi="Times New Roman" w:cs="Times New Roman"/>
                <w:sz w:val="24"/>
                <w:szCs w:val="24"/>
              </w:rPr>
              <w:t>определять соответствие комплектности и качества оформления архитектурного раздела проектной документации требованиям законодательства Российской Федерации и иных нормативных правовых актов, нормативных технических и нормативных методических документов к составу и содержанию разделов проектной документации</w:t>
            </w:r>
          </w:p>
        </w:tc>
      </w:tr>
    </w:tbl>
    <w:p w:rsidR="00076333" w:rsidRPr="00A50161" w:rsidRDefault="00076333" w:rsidP="00076333">
      <w:pPr>
        <w:autoSpaceDE w:val="0"/>
        <w:spacing w:after="0" w:line="240" w:lineRule="auto"/>
        <w:jc w:val="both"/>
        <w:rPr>
          <w:rFonts w:ascii="Times New Roman" w:hAnsi="Times New Roman" w:cs="Times New Roman"/>
          <w:sz w:val="28"/>
          <w:szCs w:val="28"/>
        </w:rPr>
      </w:pPr>
    </w:p>
    <w:p w:rsidR="00076333" w:rsidRPr="00A50161" w:rsidRDefault="00076333" w:rsidP="00076333">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076333" w:rsidRPr="00A50161" w:rsidRDefault="00076333" w:rsidP="00076333">
      <w:pPr>
        <w:tabs>
          <w:tab w:val="num" w:pos="2149"/>
        </w:tabs>
        <w:spacing w:after="0" w:line="240" w:lineRule="auto"/>
        <w:jc w:val="both"/>
        <w:rPr>
          <w:rFonts w:ascii="Times New Roman" w:hAnsi="Times New Roman" w:cs="Times New Roman"/>
          <w:sz w:val="28"/>
          <w:szCs w:val="28"/>
        </w:rPr>
      </w:pPr>
    </w:p>
    <w:tbl>
      <w:tblPr>
        <w:tblW w:w="10172" w:type="dxa"/>
        <w:tblLook w:val="04A0" w:firstRow="1" w:lastRow="0" w:firstColumn="1" w:lastColumn="0" w:noHBand="0" w:noVBand="1"/>
      </w:tblPr>
      <w:tblGrid>
        <w:gridCol w:w="1384"/>
        <w:gridCol w:w="8788"/>
      </w:tblGrid>
      <w:tr w:rsidR="00076333" w:rsidRPr="00A50161" w:rsidTr="004F53A2">
        <w:trPr>
          <w:trHeight w:val="248"/>
        </w:trPr>
        <w:tc>
          <w:tcPr>
            <w:tcW w:w="1384"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b/>
                <w:bCs/>
                <w:sz w:val="28"/>
              </w:rPr>
              <w:t>ЛР 1</w:t>
            </w:r>
          </w:p>
        </w:tc>
        <w:tc>
          <w:tcPr>
            <w:tcW w:w="8788" w:type="dxa"/>
            <w:hideMark/>
          </w:tcPr>
          <w:p w:rsidR="00076333" w:rsidRPr="00A50161" w:rsidRDefault="00076333" w:rsidP="004F53A2">
            <w:pPr>
              <w:spacing w:before="120" w:line="240" w:lineRule="auto"/>
              <w:rPr>
                <w:rFonts w:ascii="Times New Roman" w:hAnsi="Times New Roman" w:cs="Times New Roman"/>
                <w:b/>
                <w:bCs/>
                <w:i/>
                <w:iCs/>
                <w:sz w:val="28"/>
              </w:rPr>
            </w:pPr>
            <w:r w:rsidRPr="00A50161">
              <w:rPr>
                <w:rFonts w:ascii="Times New Roman" w:hAnsi="Times New Roman" w:cs="Times New Roman"/>
                <w:sz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sz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8"/>
              </w:rPr>
              <w:br/>
              <w:t xml:space="preserve">с Российским государством, демонстрирующий ответственность </w:t>
            </w:r>
            <w:r w:rsidRPr="00A50161">
              <w:rPr>
                <w:rFonts w:ascii="Times New Roman" w:hAnsi="Times New Roman" w:cs="Times New Roman"/>
                <w:sz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8"/>
              </w:rPr>
              <w:br/>
              <w:t>о Российском государстве</w:t>
            </w: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b/>
                <w:bCs/>
                <w:sz w:val="28"/>
              </w:rPr>
              <w:t>ЛР 4</w:t>
            </w:r>
          </w:p>
        </w:tc>
        <w:tc>
          <w:tcPr>
            <w:tcW w:w="8788"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sz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rPr>
              <w:br/>
              <w:t xml:space="preserve">в течение жизни Демонстрирующий позитивное отношение </w:t>
            </w:r>
            <w:r w:rsidRPr="00A50161">
              <w:rPr>
                <w:rFonts w:ascii="Times New Roman" w:hAnsi="Times New Roman" w:cs="Times New Roman"/>
                <w:sz w:val="28"/>
              </w:rPr>
              <w:br/>
              <w:t xml:space="preserve">к регулированию трудовых отношений. Ориентированный </w:t>
            </w:r>
            <w:r w:rsidRPr="00A50161">
              <w:rPr>
                <w:rFonts w:ascii="Times New Roman" w:hAnsi="Times New Roman" w:cs="Times New Roman"/>
                <w:sz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b/>
                <w:bCs/>
                <w:sz w:val="28"/>
              </w:rPr>
              <w:t>ЛР 7</w:t>
            </w:r>
          </w:p>
        </w:tc>
        <w:tc>
          <w:tcPr>
            <w:tcW w:w="8788" w:type="dxa"/>
            <w:hideMark/>
          </w:tcPr>
          <w:p w:rsidR="00076333" w:rsidRPr="00A50161" w:rsidRDefault="00076333" w:rsidP="004F53A2">
            <w:pPr>
              <w:spacing w:line="240" w:lineRule="auto"/>
              <w:ind w:firstLine="33"/>
              <w:rPr>
                <w:rFonts w:ascii="Times New Roman" w:hAnsi="Times New Roman" w:cs="Times New Roman"/>
                <w:sz w:val="28"/>
              </w:rPr>
            </w:pPr>
            <w:r w:rsidRPr="00A50161">
              <w:rPr>
                <w:rFonts w:ascii="Times New Roman" w:hAnsi="Times New Roman" w:cs="Times New Roman"/>
                <w:sz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sz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sz w:val="28"/>
              </w:rPr>
              <w:br/>
              <w:t>в отношении выражения прав и законных интересов других людей</w:t>
            </w: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b/>
                <w:bCs/>
                <w:sz w:val="28"/>
              </w:rPr>
              <w:t>ЛР 9</w:t>
            </w:r>
          </w:p>
        </w:tc>
        <w:tc>
          <w:tcPr>
            <w:tcW w:w="8788" w:type="dxa"/>
            <w:hideMark/>
          </w:tcPr>
          <w:p w:rsidR="00076333" w:rsidRPr="00A50161" w:rsidRDefault="00076333" w:rsidP="004F53A2">
            <w:pPr>
              <w:spacing w:line="240" w:lineRule="auto"/>
              <w:ind w:firstLine="33"/>
              <w:rPr>
                <w:rFonts w:ascii="Times New Roman" w:hAnsi="Times New Roman" w:cs="Times New Roman"/>
                <w:b/>
                <w:bCs/>
                <w:sz w:val="28"/>
              </w:rPr>
            </w:pPr>
            <w:r w:rsidRPr="00A50161">
              <w:rPr>
                <w:rFonts w:ascii="Times New Roman" w:hAnsi="Times New Roman" w:cs="Times New Roman"/>
                <w:sz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50161">
              <w:rPr>
                <w:rFonts w:ascii="Times New Roman" w:hAnsi="Times New Roman" w:cs="Times New Roman"/>
                <w:sz w:val="28"/>
              </w:rPr>
              <w:br/>
              <w:t xml:space="preserve">к физическому совершенствованию. Проявляющий сознательное </w:t>
            </w:r>
            <w:r w:rsidRPr="00A50161">
              <w:rPr>
                <w:rFonts w:ascii="Times New Roman" w:hAnsi="Times New Roman" w:cs="Times New Roman"/>
                <w:sz w:val="28"/>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r w:rsidR="00076333" w:rsidRPr="00A50161" w:rsidTr="004F53A2">
        <w:tc>
          <w:tcPr>
            <w:tcW w:w="1384" w:type="dxa"/>
            <w:hideMark/>
          </w:tcPr>
          <w:p w:rsidR="00076333" w:rsidRPr="00A50161" w:rsidRDefault="00076333" w:rsidP="004F53A2">
            <w:pPr>
              <w:spacing w:after="0" w:line="256" w:lineRule="auto"/>
              <w:rPr>
                <w:rFonts w:ascii="Times New Roman" w:eastAsiaTheme="minorEastAsia" w:hAnsi="Times New Roman" w:cs="Times New Roman"/>
              </w:rPr>
            </w:pPr>
          </w:p>
        </w:tc>
        <w:tc>
          <w:tcPr>
            <w:tcW w:w="8788" w:type="dxa"/>
            <w:hideMark/>
          </w:tcPr>
          <w:p w:rsidR="00076333" w:rsidRPr="00A50161" w:rsidRDefault="00076333" w:rsidP="004F53A2">
            <w:pPr>
              <w:spacing w:after="0" w:line="256" w:lineRule="auto"/>
              <w:rPr>
                <w:rFonts w:ascii="Times New Roman" w:eastAsiaTheme="minorEastAsia" w:hAnsi="Times New Roman" w:cs="Times New Roman"/>
              </w:rPr>
            </w:pPr>
          </w:p>
        </w:tc>
      </w:tr>
    </w:tbl>
    <w:p w:rsidR="00076333" w:rsidRPr="00A50161" w:rsidRDefault="00076333" w:rsidP="00076333">
      <w:pPr>
        <w:tabs>
          <w:tab w:val="left" w:pos="2149"/>
        </w:tabs>
        <w:suppressAutoHyphens/>
        <w:spacing w:after="0" w:line="240" w:lineRule="auto"/>
        <w:jc w:val="both"/>
        <w:rPr>
          <w:rFonts w:ascii="Times New Roman" w:hAnsi="Times New Roman" w:cs="Times New Roman"/>
          <w:sz w:val="28"/>
          <w:szCs w:val="28"/>
          <w:lang w:eastAsia="zh-CN"/>
        </w:rPr>
      </w:pPr>
    </w:p>
    <w:p w:rsidR="00076333" w:rsidRPr="00A50161" w:rsidRDefault="00076333" w:rsidP="000763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82 </w:t>
      </w:r>
      <w:r w:rsidRPr="00A50161">
        <w:rPr>
          <w:rFonts w:ascii="Times New Roman" w:hAnsi="Times New Roman" w:cs="Times New Roman"/>
          <w:sz w:val="28"/>
          <w:szCs w:val="28"/>
        </w:rPr>
        <w:t>ч.,</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82 ч.,</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12 ч.,</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70 ч.</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зачет.</w:t>
      </w:r>
    </w:p>
    <w:p w:rsidR="00076333" w:rsidRPr="00A50161" w:rsidRDefault="00076333" w:rsidP="00076333">
      <w:pPr>
        <w:spacing w:after="0" w:line="240" w:lineRule="auto"/>
        <w:jc w:val="both"/>
        <w:rPr>
          <w:rFonts w:ascii="Times New Roman" w:hAnsi="Times New Roman" w:cs="Times New Roman"/>
          <w:b/>
          <w:sz w:val="28"/>
          <w:szCs w:val="28"/>
        </w:rPr>
      </w:pP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1-2 семестр</w:t>
      </w:r>
    </w:p>
    <w:p w:rsidR="00076333" w:rsidRPr="00A50161" w:rsidRDefault="00076333" w:rsidP="00076333">
      <w:pPr>
        <w:spacing w:after="0" w:line="240" w:lineRule="auto"/>
        <w:jc w:val="both"/>
        <w:rPr>
          <w:rFonts w:ascii="Times New Roman" w:hAnsi="Times New Roman" w:cs="Times New Roman"/>
          <w:b/>
          <w:sz w:val="28"/>
          <w:szCs w:val="28"/>
        </w:rPr>
      </w:pPr>
    </w:p>
    <w:p w:rsidR="00076333" w:rsidRPr="00A50161" w:rsidRDefault="00076333" w:rsidP="00076333">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5. Основные разделы предмета: </w:t>
      </w:r>
    </w:p>
    <w:p w:rsidR="00076333" w:rsidRPr="00A50161" w:rsidRDefault="00076333" w:rsidP="00076333">
      <w:pPr>
        <w:spacing w:after="0" w:line="240" w:lineRule="auto"/>
        <w:jc w:val="both"/>
        <w:rPr>
          <w:rFonts w:ascii="Times New Roman" w:hAnsi="Times New Roman" w:cs="Times New Roman"/>
          <w:b/>
          <w:sz w:val="28"/>
          <w:szCs w:val="28"/>
        </w:rPr>
      </w:pP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b/>
          <w:sz w:val="28"/>
          <w:szCs w:val="28"/>
        </w:rPr>
        <w:t>Раздел 1.</w:t>
      </w:r>
      <w:r w:rsidRPr="00A50161">
        <w:rPr>
          <w:rFonts w:ascii="Times New Roman" w:hAnsi="Times New Roman"/>
          <w:sz w:val="28"/>
          <w:szCs w:val="28"/>
        </w:rPr>
        <w:t xml:space="preserve"> Физическая культуры, как часть культуры общества и человека</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1.1 Современное состояние физической культуры и спорта</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1.2 Здоровье и здоровый образ жизни</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1.3 Современные системы и технологии укрепления и сохранения здоровья</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1.4 Основы методики самостоятельных занятий оздоровительной физической культурой и самоконтроль за индивидуальными показателями здоровья</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1.5 Физическая культура в режиме трудового дня</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lastRenderedPageBreak/>
        <w:t>Тема 1.6 Профессионально-прикладная физическая подготовка</w:t>
      </w:r>
    </w:p>
    <w:p w:rsidR="00076333" w:rsidRPr="00A50161" w:rsidRDefault="00076333" w:rsidP="00076333">
      <w:pPr>
        <w:pStyle w:val="af1"/>
        <w:ind w:firstLine="284"/>
        <w:rPr>
          <w:rFonts w:ascii="Times New Roman" w:hAnsi="Times New Roman"/>
          <w:sz w:val="28"/>
          <w:szCs w:val="28"/>
        </w:rPr>
      </w:pP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b/>
          <w:sz w:val="28"/>
          <w:szCs w:val="28"/>
        </w:rPr>
        <w:t>Раздел 2.</w:t>
      </w:r>
      <w:r w:rsidRPr="00A50161">
        <w:rPr>
          <w:rFonts w:ascii="Times New Roman" w:hAnsi="Times New Roman"/>
          <w:sz w:val="28"/>
          <w:szCs w:val="28"/>
        </w:rPr>
        <w:t xml:space="preserve"> Методические основы обучения различным видам физкультурно-спортивной деятельности</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2.1 Подбор упражнений, составление и проведение комплексов упражнений для различных форм организации занятий физической культурой</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2.2 Составление и проведение самостоятельных занятий по подготовке к сдаче норм и требований ВФСК «ГТО»</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2.3 Методы самоконтроля и оценка умственной и физической работоспособности</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2.4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2.5 Профессионально-прикладная физическая подготовка</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2.6 Физические упражнения для оздоровительных форм занятий физической культурой</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2.7 Гимнастика</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2.8 Спортивные игры</w:t>
      </w:r>
    </w:p>
    <w:p w:rsidR="00076333" w:rsidRPr="00A50161" w:rsidRDefault="00076333" w:rsidP="00076333">
      <w:pPr>
        <w:pStyle w:val="af1"/>
        <w:ind w:firstLine="284"/>
        <w:rPr>
          <w:rFonts w:ascii="Times New Roman" w:hAnsi="Times New Roman"/>
          <w:sz w:val="28"/>
          <w:szCs w:val="28"/>
        </w:rPr>
      </w:pPr>
      <w:r w:rsidRPr="00A50161">
        <w:rPr>
          <w:rFonts w:ascii="Times New Roman" w:hAnsi="Times New Roman"/>
          <w:sz w:val="28"/>
          <w:szCs w:val="28"/>
        </w:rPr>
        <w:t>Тема 2.9 Легкая атлетика</w:t>
      </w:r>
    </w:p>
    <w:p w:rsidR="00076333" w:rsidRPr="00A50161" w:rsidRDefault="00076333" w:rsidP="00076333">
      <w:pPr>
        <w:pStyle w:val="af1"/>
        <w:jc w:val="both"/>
        <w:rPr>
          <w:rFonts w:ascii="Times New Roman" w:hAnsi="Times New Roman"/>
          <w:bCs/>
          <w:i/>
          <w:iCs/>
          <w:sz w:val="28"/>
          <w:szCs w:val="28"/>
        </w:rPr>
      </w:pP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076333" w:rsidRPr="00A50161" w:rsidRDefault="00076333" w:rsidP="00076333">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Кравченко А.В., </w:t>
      </w:r>
      <w:r w:rsidRPr="00A50161">
        <w:rPr>
          <w:rFonts w:ascii="Times New Roman" w:hAnsi="Times New Roman" w:cs="Times New Roman"/>
          <w:sz w:val="28"/>
          <w:szCs w:val="28"/>
        </w:rPr>
        <w:t>преподаватель техникума.</w:t>
      </w: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line="240" w:lineRule="auto"/>
        <w:rPr>
          <w:rFonts w:ascii="Times New Roman" w:hAnsi="Times New Roman" w:cs="Times New Roman"/>
          <w:sz w:val="28"/>
          <w:szCs w:val="28"/>
        </w:rPr>
      </w:pPr>
    </w:p>
    <w:p w:rsidR="00C624C7" w:rsidRPr="00A50161" w:rsidRDefault="00C624C7" w:rsidP="00C624C7">
      <w:pPr>
        <w:spacing w:after="0" w:line="240" w:lineRule="auto"/>
        <w:jc w:val="center"/>
        <w:rPr>
          <w:rFonts w:ascii="Times New Roman" w:hAnsi="Times New Roman" w:cs="Times New Roman"/>
          <w:sz w:val="28"/>
          <w:szCs w:val="28"/>
        </w:rPr>
      </w:pPr>
      <w:r w:rsidRPr="00A50161">
        <w:rPr>
          <w:rFonts w:ascii="Times New Roman" w:hAnsi="Times New Roman" w:cs="Times New Roman"/>
          <w:b/>
          <w:sz w:val="28"/>
          <w:szCs w:val="28"/>
        </w:rPr>
        <w:t>АННОТАЦИЯ РАБОЧЕЙ ПРОГРАММЫ</w:t>
      </w:r>
    </w:p>
    <w:p w:rsidR="00C624C7" w:rsidRPr="00A50161" w:rsidRDefault="00C624C7" w:rsidP="00C624C7">
      <w:pPr>
        <w:widowControl w:val="0"/>
        <w:spacing w:after="0" w:line="240" w:lineRule="auto"/>
        <w:jc w:val="center"/>
        <w:rPr>
          <w:rFonts w:ascii="Times New Roman" w:hAnsi="Times New Roman" w:cs="Times New Roman"/>
          <w:sz w:val="28"/>
          <w:szCs w:val="28"/>
        </w:rPr>
      </w:pPr>
      <w:r w:rsidRPr="00A50161">
        <w:rPr>
          <w:rFonts w:ascii="Times New Roman" w:hAnsi="Times New Roman" w:cs="Times New Roman"/>
          <w:b/>
          <w:sz w:val="28"/>
          <w:szCs w:val="28"/>
        </w:rPr>
        <w:t>предмета Основы безопасности жизнедеятельности</w:t>
      </w:r>
    </w:p>
    <w:p w:rsidR="00C624C7" w:rsidRPr="00A50161" w:rsidRDefault="00C624C7" w:rsidP="00C624C7">
      <w:pPr>
        <w:widowControl w:val="0"/>
        <w:spacing w:after="0" w:line="240" w:lineRule="auto"/>
        <w:jc w:val="center"/>
        <w:rPr>
          <w:rFonts w:ascii="Times New Roman" w:hAnsi="Times New Roman" w:cs="Times New Roman"/>
          <w:b/>
          <w:sz w:val="28"/>
          <w:szCs w:val="28"/>
        </w:rPr>
      </w:pPr>
    </w:p>
    <w:p w:rsidR="00C624C7" w:rsidRPr="00A50161" w:rsidRDefault="00C624C7" w:rsidP="00C624C7">
      <w:pPr>
        <w:widowControl w:val="0"/>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C624C7" w:rsidRPr="00A50161" w:rsidRDefault="00C624C7" w:rsidP="00C624C7">
      <w:pPr>
        <w:widowControl w:val="0"/>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07.02.01 Архитектура (базовый уровень подготовки)</w:t>
      </w:r>
    </w:p>
    <w:p w:rsidR="00C624C7" w:rsidRPr="00A50161" w:rsidRDefault="00C624C7" w:rsidP="00C624C7">
      <w:pPr>
        <w:widowControl w:val="0"/>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Срок получения образования в очной форме обучения </w:t>
      </w:r>
    </w:p>
    <w:p w:rsidR="00C624C7" w:rsidRPr="00A50161" w:rsidRDefault="00C624C7" w:rsidP="00C624C7">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на базе основного общего образования - 3 года 10 месяцев</w:t>
      </w:r>
    </w:p>
    <w:p w:rsidR="00C624C7" w:rsidRPr="00A50161" w:rsidRDefault="00C624C7" w:rsidP="00C624C7">
      <w:pPr>
        <w:spacing w:after="0" w:line="240" w:lineRule="auto"/>
        <w:jc w:val="center"/>
        <w:rPr>
          <w:rFonts w:ascii="Times New Roman" w:hAnsi="Times New Roman" w:cs="Times New Roman"/>
          <w:b/>
          <w:sz w:val="28"/>
          <w:szCs w:val="28"/>
        </w:rPr>
      </w:pP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1. Место предмета в структуре основной образовательной программы – ППССЗ</w:t>
      </w:r>
    </w:p>
    <w:p w:rsidR="00C624C7" w:rsidRPr="00A50161" w:rsidRDefault="00C624C7" w:rsidP="00C62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«Основы безопасности жизнедеятельности» (ОУП.06)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Основ безопасности жизнедеятельности обучающимися в пределах освоения ППССЗ на базе основного общего образования.</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w:t>
      </w:r>
      <w:r w:rsidRPr="00A50161">
        <w:rPr>
          <w:rFonts w:ascii="Times New Roman" w:hAnsi="Times New Roman" w:cs="Times New Roman"/>
          <w:sz w:val="28"/>
          <w:szCs w:val="28"/>
        </w:rPr>
        <w:lastRenderedPageBreak/>
        <w:t>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предмета</w:t>
      </w:r>
    </w:p>
    <w:p w:rsidR="00C624C7" w:rsidRPr="00A50161" w:rsidRDefault="00C624C7" w:rsidP="00C624C7">
      <w:pPr>
        <w:spacing w:after="0" w:line="240" w:lineRule="auto"/>
        <w:jc w:val="both"/>
        <w:rPr>
          <w:rFonts w:ascii="Times New Roman" w:hAnsi="Times New Roman" w:cs="Times New Roman"/>
          <w:sz w:val="28"/>
          <w:szCs w:val="28"/>
          <w:lang w:bidi="ru-RU"/>
        </w:rPr>
      </w:pPr>
      <w:r w:rsidRPr="00A50161">
        <w:rPr>
          <w:rFonts w:ascii="Times New Roman" w:hAnsi="Times New Roman" w:cs="Times New Roman"/>
          <w:sz w:val="28"/>
          <w:szCs w:val="28"/>
          <w:lang w:bidi="ru-RU"/>
        </w:rPr>
        <w:t>Целью изучения учебного предмета ОБЖ на уровне средне</w:t>
      </w:r>
      <w:r w:rsidRPr="00A50161">
        <w:rPr>
          <w:rFonts w:ascii="Times New Roman" w:hAnsi="Times New Roman" w:cs="Times New Roman"/>
          <w:sz w:val="28"/>
          <w:szCs w:val="28"/>
          <w:lang w:bidi="ru-RU"/>
        </w:rPr>
        <w:softHyphen/>
        <w:t>го общего образования является достижение выпускниками ба</w:t>
      </w:r>
      <w:r w:rsidRPr="00A50161">
        <w:rPr>
          <w:rFonts w:ascii="Times New Roman" w:hAnsi="Times New Roman" w:cs="Times New Roman"/>
          <w:sz w:val="28"/>
          <w:szCs w:val="28"/>
          <w:lang w:bidi="ru-RU"/>
        </w:rPr>
        <w:softHyphen/>
        <w:t>зового уровня культуры безопасности жизнедеятельности в со</w:t>
      </w:r>
      <w:r w:rsidRPr="00A50161">
        <w:rPr>
          <w:rFonts w:ascii="Times New Roman" w:hAnsi="Times New Roman" w:cs="Times New Roman"/>
          <w:sz w:val="28"/>
          <w:szCs w:val="28"/>
          <w:lang w:bidi="ru-RU"/>
        </w:rPr>
        <w:softHyphen/>
        <w:t>ответствии с актуальными потребностями личности, общества и государства, что предполагает:</w:t>
      </w:r>
    </w:p>
    <w:p w:rsidR="00C624C7" w:rsidRPr="00A50161" w:rsidRDefault="00C624C7" w:rsidP="00C624C7">
      <w:pPr>
        <w:numPr>
          <w:ilvl w:val="0"/>
          <w:numId w:val="26"/>
        </w:numPr>
        <w:suppressAutoHyphens/>
        <w:spacing w:after="0" w:line="240" w:lineRule="auto"/>
        <w:jc w:val="both"/>
        <w:rPr>
          <w:rFonts w:ascii="Times New Roman" w:hAnsi="Times New Roman" w:cs="Times New Roman"/>
          <w:sz w:val="28"/>
          <w:szCs w:val="28"/>
          <w:lang w:bidi="ru-RU"/>
        </w:rPr>
      </w:pPr>
      <w:bookmarkStart w:id="12" w:name="bookmark16"/>
      <w:bookmarkEnd w:id="12"/>
      <w:r w:rsidRPr="00A50161">
        <w:rPr>
          <w:rFonts w:ascii="Times New Roman" w:hAnsi="Times New Roman" w:cs="Times New Roman"/>
          <w:sz w:val="28"/>
          <w:szCs w:val="28"/>
          <w:lang w:bidi="ru-RU"/>
        </w:rPr>
        <w:t>понимание необходимости следовать правилам безопасного поведения в чрезвычайных ситуациях природного, техноген</w:t>
      </w:r>
      <w:r w:rsidRPr="00A50161">
        <w:rPr>
          <w:rFonts w:ascii="Times New Roman" w:hAnsi="Times New Roman" w:cs="Times New Roman"/>
          <w:sz w:val="28"/>
          <w:szCs w:val="28"/>
          <w:lang w:bidi="ru-RU"/>
        </w:rPr>
        <w:softHyphen/>
        <w:t>ного и социального характера;</w:t>
      </w:r>
    </w:p>
    <w:p w:rsidR="00C624C7" w:rsidRPr="00A50161" w:rsidRDefault="00C624C7" w:rsidP="00C624C7">
      <w:pPr>
        <w:numPr>
          <w:ilvl w:val="0"/>
          <w:numId w:val="26"/>
        </w:numPr>
        <w:suppressAutoHyphens/>
        <w:spacing w:after="0" w:line="240" w:lineRule="auto"/>
        <w:jc w:val="both"/>
        <w:rPr>
          <w:rFonts w:ascii="Times New Roman" w:hAnsi="Times New Roman" w:cs="Times New Roman"/>
          <w:sz w:val="28"/>
          <w:szCs w:val="28"/>
          <w:lang w:bidi="ru-RU"/>
        </w:rPr>
      </w:pPr>
      <w:bookmarkStart w:id="13" w:name="bookmark17"/>
      <w:bookmarkEnd w:id="13"/>
      <w:r w:rsidRPr="00A50161">
        <w:rPr>
          <w:rFonts w:ascii="Times New Roman" w:hAnsi="Times New Roman" w:cs="Times New Roman"/>
          <w:sz w:val="28"/>
          <w:szCs w:val="28"/>
          <w:lang w:bidi="ru-RU"/>
        </w:rPr>
        <w:t>формирование принципов и навыков антиэкстремистского и антитеррористического поведения, нетерпимость к дей</w:t>
      </w:r>
      <w:r w:rsidRPr="00A50161">
        <w:rPr>
          <w:rFonts w:ascii="Times New Roman" w:hAnsi="Times New Roman" w:cs="Times New Roman"/>
          <w:sz w:val="28"/>
          <w:szCs w:val="28"/>
          <w:lang w:bidi="ru-RU"/>
        </w:rPr>
        <w:softHyphen/>
        <w:t>ствиям и влияниям, представляющим угрозу для общества;</w:t>
      </w:r>
    </w:p>
    <w:p w:rsidR="00C624C7" w:rsidRPr="00A50161" w:rsidRDefault="00C624C7" w:rsidP="00C624C7">
      <w:pPr>
        <w:numPr>
          <w:ilvl w:val="0"/>
          <w:numId w:val="26"/>
        </w:numPr>
        <w:suppressAutoHyphens/>
        <w:spacing w:after="0" w:line="240" w:lineRule="auto"/>
        <w:jc w:val="both"/>
        <w:rPr>
          <w:rFonts w:ascii="Times New Roman" w:hAnsi="Times New Roman" w:cs="Times New Roman"/>
          <w:sz w:val="28"/>
          <w:szCs w:val="28"/>
          <w:lang w:bidi="ru-RU"/>
        </w:rPr>
      </w:pPr>
      <w:bookmarkStart w:id="14" w:name="bookmark18"/>
      <w:bookmarkEnd w:id="14"/>
      <w:r w:rsidRPr="00A50161">
        <w:rPr>
          <w:rFonts w:ascii="Times New Roman" w:hAnsi="Times New Roman" w:cs="Times New Roman"/>
          <w:sz w:val="28"/>
          <w:szCs w:val="28"/>
          <w:lang w:bidi="ru-RU"/>
        </w:rPr>
        <w:t>формирование отрицательного отношения к вредным при</w:t>
      </w:r>
      <w:r w:rsidRPr="00A50161">
        <w:rPr>
          <w:rFonts w:ascii="Times New Roman" w:hAnsi="Times New Roman" w:cs="Times New Roman"/>
          <w:sz w:val="28"/>
          <w:szCs w:val="28"/>
          <w:lang w:bidi="ru-RU"/>
        </w:rPr>
        <w:softHyphen/>
        <w:t>вычкам, другим проявлениям асоциального поведения; фор</w:t>
      </w:r>
      <w:r w:rsidRPr="00A50161">
        <w:rPr>
          <w:rFonts w:ascii="Times New Roman" w:hAnsi="Times New Roman" w:cs="Times New Roman"/>
          <w:sz w:val="28"/>
          <w:szCs w:val="28"/>
          <w:lang w:bidi="ru-RU"/>
        </w:rPr>
        <w:softHyphen/>
        <w:t>мирование умения безопасно для себя и окружающих поль</w:t>
      </w:r>
      <w:r w:rsidRPr="00A50161">
        <w:rPr>
          <w:rFonts w:ascii="Times New Roman" w:hAnsi="Times New Roman" w:cs="Times New Roman"/>
          <w:sz w:val="28"/>
          <w:szCs w:val="28"/>
          <w:lang w:bidi="ru-RU"/>
        </w:rPr>
        <w:softHyphen/>
        <w:t>зоваться источниками информации, критически относиться к источникам информации и их содержанию; формирование умения принимать решения, анализировать ситуации с це</w:t>
      </w:r>
      <w:r w:rsidRPr="00A50161">
        <w:rPr>
          <w:rFonts w:ascii="Times New Roman" w:hAnsi="Times New Roman" w:cs="Times New Roman"/>
          <w:sz w:val="28"/>
          <w:szCs w:val="28"/>
          <w:lang w:bidi="ru-RU"/>
        </w:rPr>
        <w:softHyphen/>
        <w:t>лью предупреждения опасных ситуаций или избежания ри</w:t>
      </w:r>
      <w:r w:rsidRPr="00A50161">
        <w:rPr>
          <w:rFonts w:ascii="Times New Roman" w:hAnsi="Times New Roman" w:cs="Times New Roman"/>
          <w:sz w:val="28"/>
          <w:szCs w:val="28"/>
          <w:lang w:bidi="ru-RU"/>
        </w:rPr>
        <w:softHyphen/>
        <w:t>ска попасть в подобные ситуации;</w:t>
      </w:r>
    </w:p>
    <w:p w:rsidR="00C624C7" w:rsidRPr="00A50161" w:rsidRDefault="00C624C7" w:rsidP="00C624C7">
      <w:pPr>
        <w:numPr>
          <w:ilvl w:val="0"/>
          <w:numId w:val="26"/>
        </w:numPr>
        <w:suppressAutoHyphens/>
        <w:spacing w:after="0" w:line="240" w:lineRule="auto"/>
        <w:jc w:val="both"/>
        <w:rPr>
          <w:rFonts w:ascii="Times New Roman" w:hAnsi="Times New Roman" w:cs="Times New Roman"/>
          <w:sz w:val="28"/>
          <w:szCs w:val="28"/>
          <w:lang w:bidi="ru-RU"/>
        </w:rPr>
      </w:pPr>
      <w:bookmarkStart w:id="15" w:name="bookmark19"/>
      <w:bookmarkEnd w:id="15"/>
      <w:r w:rsidRPr="00A50161">
        <w:rPr>
          <w:rFonts w:ascii="Times New Roman" w:hAnsi="Times New Roman" w:cs="Times New Roman"/>
          <w:sz w:val="28"/>
          <w:szCs w:val="28"/>
          <w:lang w:bidi="ru-RU"/>
        </w:rPr>
        <w:t>способность применять принципы и правила безопасного по</w:t>
      </w:r>
      <w:r w:rsidRPr="00A50161">
        <w:rPr>
          <w:rFonts w:ascii="Times New Roman" w:hAnsi="Times New Roman" w:cs="Times New Roman"/>
          <w:sz w:val="28"/>
          <w:szCs w:val="28"/>
          <w:lang w:bidi="ru-RU"/>
        </w:rPr>
        <w:softHyphen/>
        <w:t>ведения в повседневной жизни на основе понимания необхо</w:t>
      </w:r>
      <w:r w:rsidRPr="00A50161">
        <w:rPr>
          <w:rFonts w:ascii="Times New Roman" w:hAnsi="Times New Roman" w:cs="Times New Roman"/>
          <w:sz w:val="28"/>
          <w:szCs w:val="28"/>
          <w:lang w:bidi="ru-RU"/>
        </w:rPr>
        <w:softHyphen/>
        <w:t>димости ведения здорового образа жизни, причин и механиз</w:t>
      </w:r>
      <w:r w:rsidRPr="00A50161">
        <w:rPr>
          <w:rFonts w:ascii="Times New Roman" w:hAnsi="Times New Roman" w:cs="Times New Roman"/>
          <w:sz w:val="28"/>
          <w:szCs w:val="28"/>
          <w:lang w:bidi="ru-RU"/>
        </w:rPr>
        <w:softHyphen/>
        <w:t>мов возникновения и развития различных опасных и чрез</w:t>
      </w:r>
      <w:r w:rsidRPr="00A50161">
        <w:rPr>
          <w:rFonts w:ascii="Times New Roman" w:hAnsi="Times New Roman" w:cs="Times New Roman"/>
          <w:sz w:val="28"/>
          <w:szCs w:val="28"/>
          <w:lang w:bidi="ru-RU"/>
        </w:rPr>
        <w:softHyphen/>
        <w:t>вычайных ситуаций, готовности к применению необходимых средств и действиям при возникновении чрезвычайных си</w:t>
      </w:r>
      <w:r w:rsidRPr="00A50161">
        <w:rPr>
          <w:rFonts w:ascii="Times New Roman" w:hAnsi="Times New Roman" w:cs="Times New Roman"/>
          <w:sz w:val="28"/>
          <w:szCs w:val="28"/>
          <w:lang w:bidi="ru-RU"/>
        </w:rPr>
        <w:softHyphen/>
        <w:t>туаций;</w:t>
      </w:r>
    </w:p>
    <w:p w:rsidR="00C624C7" w:rsidRPr="00A50161" w:rsidRDefault="00C624C7" w:rsidP="00C624C7">
      <w:pPr>
        <w:numPr>
          <w:ilvl w:val="0"/>
          <w:numId w:val="26"/>
        </w:numPr>
        <w:suppressAutoHyphens/>
        <w:spacing w:after="0" w:line="240" w:lineRule="auto"/>
        <w:jc w:val="both"/>
        <w:rPr>
          <w:rFonts w:ascii="Times New Roman" w:hAnsi="Times New Roman" w:cs="Times New Roman"/>
          <w:sz w:val="28"/>
          <w:szCs w:val="28"/>
          <w:lang w:bidi="ru-RU"/>
        </w:rPr>
      </w:pPr>
      <w:bookmarkStart w:id="16" w:name="bookmark20"/>
      <w:bookmarkEnd w:id="16"/>
      <w:r w:rsidRPr="00A50161">
        <w:rPr>
          <w:rFonts w:ascii="Times New Roman" w:hAnsi="Times New Roman" w:cs="Times New Roman"/>
          <w:sz w:val="28"/>
          <w:szCs w:val="28"/>
          <w:lang w:bidi="ru-RU"/>
        </w:rPr>
        <w:t>сформированность активной жизненной позиции, осознан</w:t>
      </w:r>
      <w:r w:rsidRPr="00A50161">
        <w:rPr>
          <w:rFonts w:ascii="Times New Roman" w:hAnsi="Times New Roman" w:cs="Times New Roman"/>
          <w:sz w:val="28"/>
          <w:szCs w:val="28"/>
          <w:lang w:bidi="ru-RU"/>
        </w:rPr>
        <w:softHyphen/>
        <w:t>ное понимание значимости личного и группового безопасно</w:t>
      </w:r>
      <w:r w:rsidRPr="00A50161">
        <w:rPr>
          <w:rFonts w:ascii="Times New Roman" w:hAnsi="Times New Roman" w:cs="Times New Roman"/>
          <w:sz w:val="28"/>
          <w:szCs w:val="28"/>
          <w:lang w:bidi="ru-RU"/>
        </w:rPr>
        <w:softHyphen/>
        <w:t>го поведения в интересах благополучия и устойчивого разви</w:t>
      </w:r>
      <w:r w:rsidRPr="00A50161">
        <w:rPr>
          <w:rFonts w:ascii="Times New Roman" w:hAnsi="Times New Roman" w:cs="Times New Roman"/>
          <w:sz w:val="28"/>
          <w:szCs w:val="28"/>
          <w:lang w:bidi="ru-RU"/>
        </w:rPr>
        <w:softHyphen/>
        <w:t>тия личности, общества и государства;</w:t>
      </w:r>
    </w:p>
    <w:p w:rsidR="00C624C7" w:rsidRPr="00A50161" w:rsidRDefault="00C624C7" w:rsidP="00C624C7">
      <w:pPr>
        <w:spacing w:after="0" w:line="240" w:lineRule="auto"/>
        <w:jc w:val="both"/>
        <w:rPr>
          <w:rFonts w:ascii="Times New Roman" w:hAnsi="Times New Roman" w:cs="Times New Roman"/>
          <w:sz w:val="28"/>
          <w:szCs w:val="28"/>
          <w:lang w:bidi="ru-RU"/>
        </w:rPr>
      </w:pPr>
      <w:bookmarkStart w:id="17" w:name="bookmark21"/>
      <w:bookmarkEnd w:id="17"/>
      <w:r w:rsidRPr="00A50161">
        <w:rPr>
          <w:rFonts w:ascii="Times New Roman" w:hAnsi="Times New Roman" w:cs="Times New Roman"/>
          <w:sz w:val="28"/>
          <w:szCs w:val="28"/>
          <w:lang w:bidi="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Особое значение учебный предмет имеет при формировании и развитии общих и профессиональных компетенций. </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Освоение содержания учебного предмета Основы безопасности жизнедеятельности обеспечивает достижение студентами следующих результатов:</w:t>
      </w:r>
    </w:p>
    <w:tbl>
      <w:tblPr>
        <w:tblW w:w="946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4253"/>
        <w:gridCol w:w="2835"/>
      </w:tblGrid>
      <w:tr w:rsidR="00C624C7" w:rsidRPr="00A50161" w:rsidTr="006621C6">
        <w:trPr>
          <w:trHeight w:val="416"/>
        </w:trPr>
        <w:tc>
          <w:tcPr>
            <w:tcW w:w="2381" w:type="dxa"/>
            <w:vMerge w:val="restart"/>
            <w:tcBorders>
              <w:top w:val="single" w:sz="4" w:space="0" w:color="000000"/>
              <w:left w:val="single" w:sz="4" w:space="0" w:color="000000"/>
              <w:bottom w:val="single" w:sz="4" w:space="0" w:color="000000"/>
              <w:right w:val="single" w:sz="4" w:space="0" w:color="000000"/>
            </w:tcBorders>
            <w:vAlign w:val="center"/>
          </w:tcPr>
          <w:p w:rsidR="00C624C7" w:rsidRPr="00A50161" w:rsidRDefault="00C624C7" w:rsidP="00C624C7">
            <w:pPr>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lastRenderedPageBreak/>
              <w:t>Код и наименование формируемых компетенций</w:t>
            </w:r>
          </w:p>
        </w:tc>
        <w:tc>
          <w:tcPr>
            <w:tcW w:w="7088" w:type="dxa"/>
            <w:gridSpan w:val="2"/>
            <w:tcBorders>
              <w:top w:val="single" w:sz="4" w:space="0" w:color="000000"/>
              <w:left w:val="single" w:sz="4" w:space="0" w:color="000000"/>
              <w:bottom w:val="single" w:sz="4" w:space="0" w:color="000000"/>
              <w:right w:val="single" w:sz="4" w:space="0" w:color="000000"/>
            </w:tcBorders>
            <w:vAlign w:val="center"/>
          </w:tcPr>
          <w:p w:rsidR="00C624C7" w:rsidRPr="00A50161" w:rsidRDefault="00C624C7" w:rsidP="00C624C7">
            <w:pPr>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Планируемые образовательные результаты обучения</w:t>
            </w:r>
          </w:p>
        </w:tc>
      </w:tr>
      <w:tr w:rsidR="00C624C7" w:rsidRPr="00A50161" w:rsidTr="006621C6">
        <w:trPr>
          <w:trHeight w:val="71"/>
        </w:trPr>
        <w:tc>
          <w:tcPr>
            <w:tcW w:w="2381" w:type="dxa"/>
            <w:vMerge/>
            <w:tcBorders>
              <w:top w:val="single" w:sz="4" w:space="0" w:color="000000"/>
              <w:left w:val="single" w:sz="4" w:space="0" w:color="000000"/>
              <w:bottom w:val="single" w:sz="4" w:space="0" w:color="000000"/>
              <w:right w:val="single" w:sz="4" w:space="0" w:color="000000"/>
            </w:tcBorders>
            <w:vAlign w:val="center"/>
          </w:tcPr>
          <w:p w:rsidR="00C624C7" w:rsidRPr="00A50161" w:rsidRDefault="00C624C7" w:rsidP="00C624C7">
            <w:pPr>
              <w:spacing w:after="0" w:line="240" w:lineRule="auto"/>
              <w:rPr>
                <w:rFonts w:ascii="Times New Roman" w:hAnsi="Times New Roman" w:cs="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vAlign w:val="center"/>
          </w:tcPr>
          <w:p w:rsidR="00C624C7" w:rsidRPr="00A50161" w:rsidRDefault="00C624C7" w:rsidP="00C624C7">
            <w:pPr>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Общие</w:t>
            </w:r>
          </w:p>
          <w:p w:rsidR="00C624C7" w:rsidRPr="00A50161" w:rsidRDefault="00C624C7" w:rsidP="00C624C7">
            <w:pPr>
              <w:spacing w:after="0" w:line="240" w:lineRule="auto"/>
              <w:jc w:val="center"/>
              <w:rPr>
                <w:rFonts w:ascii="Times New Roman" w:hAnsi="Times New Roman" w:cs="Times New Roman"/>
                <w:b/>
                <w:sz w:val="24"/>
                <w:szCs w:val="24"/>
              </w:rPr>
            </w:pPr>
            <w:r w:rsidRPr="00A50161">
              <w:rPr>
                <w:rFonts w:ascii="Times New Roman" w:hAnsi="Times New Roman" w:cs="Times New Roman"/>
                <w:b/>
                <w:iCs/>
                <w:sz w:val="24"/>
                <w:szCs w:val="24"/>
              </w:rPr>
              <w:t>(личностные и метапредметные)</w:t>
            </w:r>
          </w:p>
        </w:tc>
        <w:tc>
          <w:tcPr>
            <w:tcW w:w="2835" w:type="dxa"/>
            <w:tcBorders>
              <w:top w:val="single" w:sz="4" w:space="0" w:color="000000"/>
              <w:left w:val="single" w:sz="4" w:space="0" w:color="000000"/>
              <w:bottom w:val="single" w:sz="4" w:space="0" w:color="000000"/>
              <w:right w:val="single" w:sz="4" w:space="0" w:color="000000"/>
            </w:tcBorders>
            <w:vAlign w:val="center"/>
          </w:tcPr>
          <w:p w:rsidR="00C624C7" w:rsidRPr="00A50161" w:rsidRDefault="00C624C7" w:rsidP="00C624C7">
            <w:pPr>
              <w:spacing w:after="0" w:line="240" w:lineRule="auto"/>
              <w:jc w:val="center"/>
              <w:rPr>
                <w:rFonts w:ascii="Times New Roman" w:hAnsi="Times New Roman" w:cs="Times New Roman"/>
                <w:b/>
                <w:sz w:val="24"/>
                <w:szCs w:val="24"/>
              </w:rPr>
            </w:pPr>
            <w:r w:rsidRPr="00A50161">
              <w:rPr>
                <w:rFonts w:ascii="Times New Roman" w:hAnsi="Times New Roman" w:cs="Times New Roman"/>
                <w:b/>
                <w:iCs/>
                <w:sz w:val="24"/>
                <w:szCs w:val="24"/>
              </w:rPr>
              <w:t>Предметные</w:t>
            </w:r>
          </w:p>
        </w:tc>
      </w:tr>
      <w:tr w:rsidR="00C624C7" w:rsidRPr="00A50161" w:rsidTr="006621C6">
        <w:trPr>
          <w:trHeight w:val="690"/>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widowControl w:val="0"/>
              <w:spacing w:after="0" w:line="240" w:lineRule="auto"/>
              <w:rPr>
                <w:rFonts w:ascii="Times New Roman" w:hAnsi="Times New Roman" w:cs="Times New Roman"/>
                <w:b/>
                <w:sz w:val="24"/>
                <w:szCs w:val="24"/>
              </w:rPr>
            </w:pPr>
            <w:r w:rsidRPr="00A50161">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A50161">
              <w:rPr>
                <w:rFonts w:ascii="Times New Roman" w:hAnsi="Times New Roman" w:cs="Times New Roman"/>
                <w:sz w:val="24"/>
                <w:szCs w:val="24"/>
              </w:rPr>
              <w:br/>
              <w:t>к различным контекстам</w:t>
            </w:r>
          </w:p>
          <w:p w:rsidR="00C624C7" w:rsidRPr="00A50161" w:rsidRDefault="00C624C7" w:rsidP="00C624C7">
            <w:pPr>
              <w:spacing w:after="0" w:line="240" w:lineRule="auto"/>
              <w:rPr>
                <w:rFonts w:ascii="Times New Roman" w:hAnsi="Times New Roman" w:cs="Times New Roman"/>
                <w:sz w:val="24"/>
                <w:szCs w:val="24"/>
              </w:rPr>
            </w:pPr>
          </w:p>
          <w:p w:rsidR="00C624C7" w:rsidRPr="00A50161" w:rsidRDefault="00C624C7" w:rsidP="00C624C7">
            <w:pPr>
              <w:spacing w:after="0" w:line="240" w:lineRule="auto"/>
              <w:rPr>
                <w:rFonts w:ascii="Times New Roman" w:hAnsi="Times New Roman" w:cs="Times New Roman"/>
                <w:sz w:val="24"/>
                <w:szCs w:val="24"/>
              </w:rPr>
            </w:pPr>
          </w:p>
          <w:p w:rsidR="00C624C7" w:rsidRPr="00A50161" w:rsidRDefault="00C624C7" w:rsidP="00C624C7">
            <w:pPr>
              <w:spacing w:after="0" w:line="240" w:lineRule="auto"/>
              <w:rPr>
                <w:rFonts w:ascii="Times New Roman" w:hAnsi="Times New Roman" w:cs="Times New Roman"/>
                <w:sz w:val="24"/>
                <w:szCs w:val="24"/>
              </w:rPr>
            </w:pPr>
          </w:p>
          <w:p w:rsidR="00C624C7" w:rsidRPr="00A50161" w:rsidRDefault="00C624C7" w:rsidP="00C624C7">
            <w:pPr>
              <w:spacing w:after="0" w:line="240" w:lineRule="auto"/>
              <w:rPr>
                <w:rFonts w:ascii="Times New Roman" w:hAnsi="Times New Roman" w:cs="Times New Roman"/>
                <w:sz w:val="24"/>
                <w:szCs w:val="24"/>
              </w:rPr>
            </w:pPr>
          </w:p>
          <w:p w:rsidR="00C624C7" w:rsidRPr="00A50161" w:rsidRDefault="00C624C7" w:rsidP="00C624C7">
            <w:pPr>
              <w:spacing w:after="0" w:line="240" w:lineRule="auto"/>
              <w:jc w:val="right"/>
              <w:rPr>
                <w:rFonts w:ascii="Times New Roman" w:hAnsi="Times New Roman" w:cs="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В части трудового воспитания: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готовность к труду, осознание ценности мастерства, трудолюбие;</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trike/>
                <w:sz w:val="24"/>
                <w:szCs w:val="24"/>
                <w:shd w:val="clear" w:color="auto" w:fill="FFFFFF"/>
              </w:rPr>
            </w:pPr>
            <w:r w:rsidRPr="00A50161">
              <w:rPr>
                <w:rFonts w:ascii="Times New Roman" w:hAnsi="Times New Roman" w:cs="Times New Roman"/>
                <w:sz w:val="24"/>
                <w:szCs w:val="24"/>
                <w:shd w:val="clear" w:color="auto" w:fill="FFFFFF"/>
              </w:rPr>
              <w:t>- интерес к различным сферам профессиональной деятельности,</w:t>
            </w:r>
          </w:p>
          <w:p w:rsidR="00C624C7" w:rsidRPr="00A50161" w:rsidRDefault="00C624C7" w:rsidP="00C624C7">
            <w:pPr>
              <w:spacing w:after="0" w:line="240" w:lineRule="auto"/>
              <w:jc w:val="both"/>
              <w:rPr>
                <w:rStyle w:val="dt-m"/>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Овладение универсальными учебными познавательными действиями:</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Style w:val="dt-m"/>
                <w:rFonts w:ascii="Times New Roman" w:hAnsi="Times New Roman" w:cs="Times New Roman"/>
                <w:sz w:val="24"/>
                <w:szCs w:val="24"/>
                <w:shd w:val="clear" w:color="auto" w:fill="FFFFFF"/>
              </w:rPr>
              <w:t xml:space="preserve"> а) </w:t>
            </w:r>
            <w:r w:rsidRPr="00A50161">
              <w:rPr>
                <w:rFonts w:ascii="Times New Roman" w:hAnsi="Times New Roman" w:cs="Times New Roman"/>
                <w:sz w:val="24"/>
                <w:szCs w:val="24"/>
                <w:shd w:val="clear" w:color="auto" w:fill="FFFFFF"/>
              </w:rPr>
              <w:t>базовые логические действия: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xml:space="preserve">- самостоятельно формулировать и актуализировать проблему, рассматривать ее всесторонне; </w:t>
            </w:r>
          </w:p>
          <w:p w:rsidR="00C624C7" w:rsidRPr="00A50161" w:rsidRDefault="00C624C7" w:rsidP="00C624C7">
            <w:pPr>
              <w:pStyle w:val="dt-p"/>
              <w:shd w:val="clear" w:color="auto" w:fill="FFFFFF"/>
              <w:spacing w:before="0" w:beforeAutospacing="0" w:after="0" w:afterAutospacing="0"/>
              <w:jc w:val="both"/>
              <w:textAlignment w:val="baseline"/>
            </w:pPr>
            <w:r w:rsidRPr="00A50161">
              <w:t xml:space="preserve">- устанавливать существенный признак или основания для сравнения, классификации и обобщения; </w:t>
            </w:r>
          </w:p>
          <w:p w:rsidR="00C624C7" w:rsidRPr="00A50161" w:rsidRDefault="00C624C7" w:rsidP="00C624C7">
            <w:pPr>
              <w:pStyle w:val="dt-p"/>
              <w:shd w:val="clear" w:color="auto" w:fill="FFFFFF"/>
              <w:spacing w:before="0" w:beforeAutospacing="0" w:after="0" w:afterAutospacing="0"/>
              <w:jc w:val="both"/>
              <w:textAlignment w:val="baseline"/>
            </w:pPr>
            <w:r w:rsidRPr="00A50161">
              <w:t>- определять цели деятельности, задавать параметры и критерии их достижения;</w:t>
            </w:r>
          </w:p>
          <w:p w:rsidR="00C624C7" w:rsidRPr="00A50161" w:rsidRDefault="00C624C7" w:rsidP="00C624C7">
            <w:pPr>
              <w:pStyle w:val="dt-p"/>
              <w:shd w:val="clear" w:color="auto" w:fill="FFFFFF"/>
              <w:spacing w:before="0" w:beforeAutospacing="0" w:after="0" w:afterAutospacing="0"/>
              <w:jc w:val="both"/>
              <w:textAlignment w:val="baseline"/>
            </w:pPr>
            <w:r w:rsidRPr="00A50161">
              <w:t xml:space="preserve">- выявлять закономерности и противоречия в рассматриваемых явлениях; </w:t>
            </w:r>
          </w:p>
          <w:p w:rsidR="00C624C7" w:rsidRPr="00A50161" w:rsidRDefault="00C624C7" w:rsidP="00C624C7">
            <w:pPr>
              <w:pStyle w:val="dt-p"/>
              <w:shd w:val="clear" w:color="auto" w:fill="FFFFFF"/>
              <w:spacing w:before="0" w:beforeAutospacing="0" w:after="0" w:afterAutospacing="0"/>
              <w:jc w:val="both"/>
              <w:textAlignment w:val="baseline"/>
            </w:pPr>
            <w:r w:rsidRPr="00A50161">
              <w:t>- вносить коррективы в деятельность, оценивать соответствие результатов целям, оценивать риски последствий деятельности;</w:t>
            </w:r>
            <w:r w:rsidRPr="00A50161">
              <w:rPr>
                <w:iCs/>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развивать креативное мышление при решении жизненных проблем</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Style w:val="dt-m"/>
                <w:rFonts w:ascii="Times New Roman" w:hAnsi="Times New Roman" w:cs="Times New Roman"/>
                <w:sz w:val="24"/>
                <w:szCs w:val="24"/>
                <w:shd w:val="clear" w:color="auto" w:fill="FFFFFF"/>
              </w:rPr>
              <w:t>б)</w:t>
            </w:r>
            <w:r w:rsidRPr="00A50161">
              <w:rPr>
                <w:rFonts w:ascii="Times New Roman" w:hAnsi="Times New Roman" w:cs="Times New Roman"/>
                <w:sz w:val="24"/>
                <w:szCs w:val="24"/>
                <w:shd w:val="clear" w:color="auto" w:fill="FFFFFF"/>
              </w:rPr>
              <w:t> базовые исследовательские действия:</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iCs/>
                <w:sz w:val="24"/>
                <w:szCs w:val="24"/>
              </w:rPr>
            </w:pPr>
            <w:r w:rsidRPr="00A50161">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w:t>
            </w:r>
            <w:r w:rsidRPr="00A50161">
              <w:rPr>
                <w:rFonts w:ascii="Times New Roman" w:hAnsi="Times New Roman" w:cs="Times New Roman"/>
                <w:sz w:val="24"/>
                <w:szCs w:val="24"/>
              </w:rPr>
              <w:lastRenderedPageBreak/>
              <w:t>достоверность, прогнозировать изменение в новых условиях;</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уметь переносить знания в познавательную и практическую области жизнедеятельности;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уметь интегрировать знания из разных предметных областей;</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выдвигать новые идеи, предлагать оригинальные подходы и решения;</w:t>
            </w:r>
            <w:r w:rsidRPr="00A50161">
              <w:rPr>
                <w:rFonts w:ascii="Times New Roman" w:hAnsi="Times New Roman" w:cs="Times New Roman"/>
                <w:iCs/>
                <w:sz w:val="24"/>
                <w:szCs w:val="24"/>
              </w:rPr>
              <w:t xml:space="preserve"> </w:t>
            </w:r>
          </w:p>
          <w:p w:rsidR="00C624C7" w:rsidRPr="00A50161" w:rsidRDefault="00C624C7" w:rsidP="00C624C7">
            <w:pPr>
              <w:pStyle w:val="dt-p"/>
              <w:shd w:val="clear" w:color="auto" w:fill="FFFFFF"/>
              <w:spacing w:before="0" w:beforeAutospacing="0" w:after="0" w:afterAutospacing="0"/>
              <w:textAlignment w:val="baseline"/>
            </w:pPr>
            <w:r w:rsidRPr="00A50161">
              <w:t xml:space="preserve">- способность их использования в познавательной и социальной практике </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 сформировать представления о возможных источниках опасности в</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различных ситуациях (в быту, транспорте, общественных местах, в природной</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среде, в социуме, в цифровой среде); владение основными способами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предупреждения опасных и экстремальных ситуаций; </w:t>
            </w:r>
          </w:p>
          <w:p w:rsidR="00C624C7" w:rsidRPr="00A50161" w:rsidRDefault="00C624C7" w:rsidP="00C624C7">
            <w:pPr>
              <w:spacing w:after="0" w:line="240" w:lineRule="auto"/>
              <w:jc w:val="both"/>
              <w:rPr>
                <w:rFonts w:ascii="Times New Roman" w:hAnsi="Times New Roman" w:cs="Times New Roman"/>
                <w:b/>
                <w:sz w:val="24"/>
                <w:szCs w:val="24"/>
              </w:rPr>
            </w:pPr>
            <w:r w:rsidRPr="00A50161">
              <w:rPr>
                <w:rFonts w:ascii="Times New Roman" w:hAnsi="Times New Roman" w:cs="Times New Roman"/>
                <w:sz w:val="24"/>
                <w:szCs w:val="24"/>
              </w:rPr>
              <w:t>- знать порядок действий в экстремальных и чрезвычайных ситуациях</w:t>
            </w:r>
          </w:p>
        </w:tc>
      </w:tr>
      <w:tr w:rsidR="00C624C7" w:rsidRPr="00A50161" w:rsidTr="006621C6">
        <w:trPr>
          <w:trHeight w:val="983"/>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В области ценности научного познания: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624C7" w:rsidRPr="00A50161" w:rsidRDefault="00C624C7" w:rsidP="00C624C7">
            <w:pPr>
              <w:spacing w:after="0" w:line="240" w:lineRule="auto"/>
              <w:jc w:val="both"/>
              <w:rPr>
                <w:rFonts w:ascii="Times New Roman" w:hAnsi="Times New Roman" w:cs="Times New Roman"/>
                <w:iCs/>
                <w:sz w:val="24"/>
                <w:szCs w:val="24"/>
              </w:rPr>
            </w:pPr>
            <w:r w:rsidRPr="00A50161">
              <w:rPr>
                <w:rFonts w:ascii="Times New Roman" w:hAnsi="Times New Roman"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624C7" w:rsidRPr="00A50161" w:rsidRDefault="00C624C7" w:rsidP="00C624C7">
            <w:pPr>
              <w:spacing w:after="0" w:line="240" w:lineRule="auto"/>
              <w:jc w:val="both"/>
              <w:rPr>
                <w:rStyle w:val="dt-m"/>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Овладение универсальными учебными познавательными действиями: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в) работа с информацией:</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r w:rsidRPr="00A50161">
              <w:rPr>
                <w:rFonts w:ascii="Times New Roman" w:hAnsi="Times New Roman" w:cs="Times New Roman"/>
                <w:sz w:val="24"/>
                <w:szCs w:val="24"/>
                <w:shd w:val="clear" w:color="auto" w:fill="FFFFFF"/>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использовать средства информационных и коммуникационных технологий в </w:t>
            </w:r>
            <w:r w:rsidRPr="00A50161">
              <w:rPr>
                <w:rFonts w:ascii="Times New Roman" w:hAnsi="Times New Roman" w:cs="Times New Roman"/>
                <w:sz w:val="24"/>
                <w:szCs w:val="24"/>
              </w:rPr>
              <w:lastRenderedPageBreak/>
              <w:t xml:space="preserve">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624C7" w:rsidRPr="00A50161" w:rsidRDefault="00C624C7" w:rsidP="00C624C7">
            <w:pPr>
              <w:pStyle w:val="dt-p"/>
              <w:shd w:val="clear" w:color="auto" w:fill="FFFFFF"/>
              <w:spacing w:before="0" w:beforeAutospacing="0" w:after="0" w:afterAutospacing="0"/>
              <w:jc w:val="both"/>
              <w:textAlignment w:val="baseline"/>
            </w:pPr>
            <w:r w:rsidRPr="00A50161">
              <w:t>- владеть навыками распознавания и защиты информации, информационной безопасности личности</w:t>
            </w:r>
            <w:r w:rsidRPr="00A50161">
              <w:rPr>
                <w:shd w:val="clear" w:color="auto" w:fill="FFFFFF"/>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 проявить нетерпимость к проявлениям насилия в социальном</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взаимодействии;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знать о способах безопасного поведения в цифровой среде;</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уметь применять их на практике;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уметь распознавать опасности в цифровой</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среде (в том числе криминального характера, опасности вовлечения в</w:t>
            </w:r>
          </w:p>
          <w:p w:rsidR="00C624C7" w:rsidRPr="00A50161" w:rsidRDefault="00C624C7" w:rsidP="00C624C7">
            <w:pPr>
              <w:spacing w:after="0" w:line="240" w:lineRule="auto"/>
              <w:jc w:val="both"/>
              <w:rPr>
                <w:rFonts w:ascii="Times New Roman" w:hAnsi="Times New Roman" w:cs="Times New Roman"/>
                <w:b/>
                <w:sz w:val="24"/>
                <w:szCs w:val="24"/>
              </w:rPr>
            </w:pPr>
            <w:r w:rsidRPr="00A50161">
              <w:rPr>
                <w:rFonts w:ascii="Times New Roman" w:hAnsi="Times New Roman" w:cs="Times New Roman"/>
                <w:sz w:val="24"/>
                <w:szCs w:val="24"/>
              </w:rPr>
              <w:t>деструктивную деятельность) и противодействовать им</w:t>
            </w:r>
          </w:p>
        </w:tc>
      </w:tr>
      <w:tr w:rsidR="00C624C7" w:rsidRPr="00A50161" w:rsidTr="006621C6">
        <w:trPr>
          <w:trHeight w:val="562"/>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w:t>
            </w:r>
          </w:p>
          <w:p w:rsidR="00C624C7" w:rsidRPr="00A50161" w:rsidRDefault="00C624C7" w:rsidP="00C624C7">
            <w:pPr>
              <w:spacing w:after="0" w:line="240" w:lineRule="auto"/>
              <w:jc w:val="both"/>
              <w:rPr>
                <w:rFonts w:ascii="Times New Roman" w:hAnsi="Times New Roman" w:cs="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tabs>
                <w:tab w:val="left" w:pos="182"/>
              </w:tabs>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xml:space="preserve"> В области духовно-нравственного воспитания:</w:t>
            </w:r>
          </w:p>
          <w:p w:rsidR="00C624C7" w:rsidRPr="00A50161" w:rsidRDefault="00C624C7" w:rsidP="00C624C7">
            <w:pPr>
              <w:spacing w:after="0" w:line="240" w:lineRule="auto"/>
              <w:jc w:val="both"/>
              <w:rPr>
                <w:rFonts w:ascii="Times New Roman" w:hAnsi="Times New Roman" w:cs="Times New Roman"/>
                <w:iCs/>
                <w:sz w:val="24"/>
                <w:szCs w:val="24"/>
              </w:rPr>
            </w:pPr>
            <w:r w:rsidRPr="00A50161">
              <w:rPr>
                <w:rFonts w:ascii="Times New Roman" w:hAnsi="Times New Roman" w:cs="Times New Roman"/>
                <w:sz w:val="24"/>
                <w:szCs w:val="24"/>
                <w:shd w:val="clear" w:color="auto" w:fill="FFFFFF"/>
              </w:rPr>
              <w:t>- сформированность нравственного сознания, этического поведения;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осознание личного вклада в построение устойчивого будущего;</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универсальными регулятивными действиями: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а) самоорганизация:</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давать оценку новым ситуациям;</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б) самоконтроль:</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использовать приемы рефлексии для оценки ситуации, выбора верного решения;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уметь оценивать риски и своевременно принимать решения по их снижению;</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в) эмоциональный интеллект, предполагающий сформированность:</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624C7" w:rsidRPr="00A50161" w:rsidRDefault="00C624C7" w:rsidP="00C624C7">
            <w:pPr>
              <w:pStyle w:val="dt-p"/>
              <w:shd w:val="clear" w:color="auto" w:fill="FFFFFF"/>
              <w:spacing w:before="0" w:beforeAutospacing="0" w:after="0" w:afterAutospacing="0"/>
              <w:jc w:val="both"/>
              <w:textAlignment w:val="baseline"/>
            </w:pPr>
            <w:r w:rsidRPr="00A50161">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представления о роли России в современном мире;</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угрозах военного характера; роли Вооруженных Сил Российской Федерации в</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обеспечении мира; знать основы обороны государства и воинской службы;</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прав и обязанностей гражданина в области гражданской обороны; знать</w:t>
            </w:r>
          </w:p>
          <w:p w:rsidR="00C624C7" w:rsidRPr="00A50161" w:rsidRDefault="00C624C7" w:rsidP="00C624C7">
            <w:pPr>
              <w:spacing w:after="0" w:line="240" w:lineRule="auto"/>
              <w:jc w:val="both"/>
              <w:rPr>
                <w:rFonts w:ascii="Times New Roman" w:hAnsi="Times New Roman" w:cs="Times New Roman"/>
                <w:sz w:val="24"/>
                <w:szCs w:val="24"/>
                <w:highlight w:val="white"/>
              </w:rPr>
            </w:pPr>
            <w:r w:rsidRPr="00A50161">
              <w:rPr>
                <w:rFonts w:ascii="Times New Roman" w:hAnsi="Times New Roman" w:cs="Times New Roman"/>
                <w:sz w:val="24"/>
                <w:szCs w:val="24"/>
              </w:rPr>
              <w:t>действия при сигналах гражданской обороны</w:t>
            </w:r>
          </w:p>
        </w:tc>
      </w:tr>
      <w:tr w:rsidR="00C624C7" w:rsidRPr="00A50161" w:rsidTr="006621C6">
        <w:trPr>
          <w:trHeight w:val="2148"/>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готовность к саморазвитию, самостоятельности и самоопределению;</w:t>
            </w:r>
          </w:p>
          <w:p w:rsidR="00C624C7" w:rsidRPr="00A50161" w:rsidRDefault="00C624C7" w:rsidP="00C624C7">
            <w:pPr>
              <w:pStyle w:val="dt-p"/>
              <w:shd w:val="clear" w:color="auto" w:fill="FFFFFF"/>
              <w:spacing w:before="0" w:beforeAutospacing="0" w:after="0" w:afterAutospacing="0"/>
              <w:jc w:val="both"/>
              <w:textAlignment w:val="baseline"/>
            </w:pPr>
            <w:r w:rsidRPr="00A50161">
              <w:t>-овладение навыками учебно-исследовательской, проектной и социальной деятельности;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универсальными коммуникативными действиями: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б) совместная деятельность:</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понимать и использовать преимущества командной и индивидуальной работы;</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универсальными регулятивными действиями: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г) принятие себя и других людей:</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принимать мотивы и аргументы других людей при анализе результатов деятельности;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признавать свое право и право других людей на ошибки;</w:t>
            </w:r>
          </w:p>
          <w:p w:rsidR="00C624C7" w:rsidRPr="00A50161" w:rsidRDefault="00C624C7" w:rsidP="00C624C7">
            <w:pPr>
              <w:widowControl w:val="0"/>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rPr>
              <w:lastRenderedPageBreak/>
              <w:t>- развивать способность понимать мир с позиции другого человека</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 xml:space="preserve">- знать основы безопасного, конструктивного общения,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уметь различать опасные явления в социальном взаимодействии, в том числе</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криминального характера; </w:t>
            </w:r>
          </w:p>
          <w:p w:rsidR="00C624C7" w:rsidRPr="00A50161" w:rsidRDefault="00C624C7" w:rsidP="00C624C7">
            <w:pPr>
              <w:spacing w:after="0" w:line="240" w:lineRule="auto"/>
              <w:jc w:val="both"/>
              <w:rPr>
                <w:rFonts w:ascii="Times New Roman" w:hAnsi="Times New Roman" w:cs="Times New Roman"/>
                <w:sz w:val="24"/>
                <w:szCs w:val="24"/>
                <w:highlight w:val="white"/>
              </w:rPr>
            </w:pPr>
            <w:r w:rsidRPr="00A50161">
              <w:rPr>
                <w:rFonts w:ascii="Times New Roman" w:hAnsi="Times New Roman" w:cs="Times New Roman"/>
                <w:sz w:val="24"/>
                <w:szCs w:val="24"/>
              </w:rPr>
              <w:t>- уметь предупреждать опасные явления и противодействовать им</w:t>
            </w:r>
          </w:p>
        </w:tc>
      </w:tr>
      <w:tr w:rsidR="00C624C7" w:rsidRPr="00A50161" w:rsidTr="006621C6">
        <w:trPr>
          <w:trHeight w:val="983"/>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iCs/>
                <w:sz w:val="24"/>
                <w:szCs w:val="24"/>
              </w:rPr>
            </w:pPr>
            <w:r w:rsidRPr="00A50161">
              <w:rPr>
                <w:rFonts w:ascii="Times New Roman" w:hAnsi="Times New Roman" w:cs="Times New Roman"/>
                <w:sz w:val="24"/>
                <w:szCs w:val="24"/>
                <w:shd w:val="clear" w:color="auto" w:fill="FFFFFF"/>
              </w:rPr>
              <w:t>- осознание обучающимися российской гражданской идентичности;</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В части гражданского воспитания: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осознание своих конституционных прав и обязанностей, уважение закона и правопорядка;</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принятие традиционных национальных, общечеловеческих гуманистических и демократических ценностей;</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624C7" w:rsidRPr="00A50161" w:rsidRDefault="00C624C7" w:rsidP="00C624C7">
            <w:pPr>
              <w:tabs>
                <w:tab w:val="left" w:pos="419"/>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умение взаимодействовать с социальными институтами в соответствии с их функциями и назначением;</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готовность к гуманитарной и волонтерской деятельности;</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патриотического воспитания:</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xml:space="preserve">- сформированность российской гражданской идентичности, патриотизма, уважения к своему народу, чувства ответственности перед </w:t>
            </w:r>
            <w:r w:rsidRPr="00A50161">
              <w:rPr>
                <w:rFonts w:ascii="Times New Roman" w:hAnsi="Times New Roman" w:cs="Times New Roman"/>
                <w:sz w:val="24"/>
                <w:szCs w:val="24"/>
                <w:shd w:val="clear" w:color="auto" w:fill="FFFFFF"/>
              </w:rPr>
              <w:lastRenderedPageBreak/>
              <w:t>Родиной, гордости за свой край, свою Родину, свой язык и культуру, прошлое и настоящее многонационального народа России;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идейная убежденность, готовность к служению и защите Отечества, ответственность за его судьбу;</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C624C7" w:rsidRPr="00A50161" w:rsidRDefault="00C624C7" w:rsidP="00C624C7">
            <w:pPr>
              <w:pStyle w:val="dt-p"/>
              <w:shd w:val="clear" w:color="auto" w:fill="FFFFFF"/>
              <w:spacing w:before="0" w:beforeAutospacing="0" w:after="0" w:afterAutospacing="0"/>
              <w:jc w:val="both"/>
              <w:textAlignment w:val="baseline"/>
            </w:pPr>
            <w:r w:rsidRPr="00A50161">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624C7" w:rsidRPr="00A50161" w:rsidRDefault="00C624C7" w:rsidP="00C624C7">
            <w:pPr>
              <w:pStyle w:val="dt-p"/>
              <w:shd w:val="clear" w:color="auto" w:fill="FFFFFF"/>
              <w:spacing w:before="0" w:beforeAutospacing="0" w:after="0" w:afterAutospacing="0"/>
              <w:jc w:val="both"/>
              <w:textAlignment w:val="baseline"/>
            </w:pPr>
            <w:r w:rsidRPr="00A50161">
              <w:t>- овладение навыками учебно-исследовательской, проектной и социальной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pStyle w:val="dt-p"/>
              <w:shd w:val="clear" w:color="auto" w:fill="FFFFFF"/>
              <w:spacing w:before="0" w:beforeAutospacing="0" w:after="0" w:afterAutospacing="0"/>
              <w:jc w:val="both"/>
              <w:textAlignment w:val="baseline"/>
            </w:pPr>
            <w:r w:rsidRPr="00A50161">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bookmarkStart w:id="18" w:name="l497"/>
            <w:bookmarkStart w:id="19" w:name="l254"/>
            <w:bookmarkEnd w:id="18"/>
            <w:bookmarkEnd w:id="19"/>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знать основы безопасного, конструктивного общения, уметь</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различать опасные явления в социальном взаимодействии, в том числе</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криминального характера; умение предупреждать опасные явления 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противодействовать им;</w:t>
            </w:r>
          </w:p>
          <w:p w:rsidR="00C624C7" w:rsidRPr="00A50161" w:rsidRDefault="00C624C7" w:rsidP="00C624C7">
            <w:pPr>
              <w:pStyle w:val="dt-p"/>
              <w:shd w:val="clear" w:color="auto" w:fill="FFFFFF"/>
              <w:spacing w:before="0" w:beforeAutospacing="0" w:after="0" w:afterAutospacing="0"/>
              <w:jc w:val="both"/>
              <w:textAlignment w:val="baseline"/>
            </w:pPr>
            <w:r w:rsidRPr="00A50161">
              <w:t xml:space="preserve">-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w:t>
            </w:r>
            <w:r w:rsidRPr="00A50161">
              <w:lastRenderedPageBreak/>
              <w:t>действий при угрозе совершения террористического акта; совершении террористического акта; проведении контртеррористической операции;</w:t>
            </w:r>
            <w:bookmarkStart w:id="20" w:name="l258"/>
            <w:bookmarkStart w:id="21" w:name="l501"/>
            <w:bookmarkEnd w:id="20"/>
            <w:bookmarkEnd w:id="21"/>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представления о роли России в современном мире; угрозах военного характера; роли Вооруженных Сил Российской Федерации в обеспечении мира; знать основы 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rsidR="00C624C7" w:rsidRPr="00A50161" w:rsidRDefault="00C624C7" w:rsidP="00C624C7">
            <w:pPr>
              <w:pStyle w:val="dt-p"/>
              <w:shd w:val="clear" w:color="auto" w:fill="FFFFFF"/>
              <w:spacing w:before="0" w:beforeAutospacing="0" w:after="0" w:afterAutospacing="0"/>
              <w:jc w:val="both"/>
              <w:textAlignment w:val="baseline"/>
            </w:pPr>
            <w:r w:rsidRPr="00A50161">
              <w:t>- знать основы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bookmarkStart w:id="22" w:name="l502"/>
            <w:bookmarkEnd w:id="22"/>
          </w:p>
          <w:p w:rsidR="00C624C7" w:rsidRPr="00A50161" w:rsidRDefault="00C624C7" w:rsidP="00C624C7">
            <w:pPr>
              <w:pStyle w:val="dt-p"/>
              <w:shd w:val="clear" w:color="auto" w:fill="FFFFFF"/>
              <w:spacing w:before="0" w:beforeAutospacing="0" w:after="0" w:afterAutospacing="0"/>
              <w:jc w:val="both"/>
              <w:textAlignment w:val="baseline"/>
            </w:pPr>
            <w:r w:rsidRPr="00A50161">
              <w:t xml:space="preserve">- знать основы государственной системы, российского законодательства, направленных на защиту населения от внешних и внутренних угроз; сформировать представления о роли государства, общества и </w:t>
            </w:r>
            <w:r w:rsidRPr="00A50161">
              <w:lastRenderedPageBreak/>
              <w:t>личности в обеспечении безопасности</w:t>
            </w:r>
            <w:bookmarkStart w:id="23" w:name="l260"/>
            <w:bookmarkEnd w:id="23"/>
          </w:p>
        </w:tc>
      </w:tr>
      <w:tr w:rsidR="00C624C7" w:rsidRPr="00A50161" w:rsidTr="006621C6">
        <w:trPr>
          <w:trHeight w:val="558"/>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В области экологического воспитания:</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активное неприятие действий, приносящих вред окружающей среде;</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расширение опыта деятельности экологической направленности;</w:t>
            </w:r>
            <w:r w:rsidRPr="00A50161">
              <w:rPr>
                <w:rFonts w:ascii="Times New Roman" w:hAnsi="Times New Roman" w:cs="Times New Roman"/>
                <w:iCs/>
                <w:sz w:val="24"/>
                <w:szCs w:val="24"/>
              </w:rPr>
              <w:t xml:space="preserve"> </w:t>
            </w:r>
          </w:p>
          <w:p w:rsidR="00C624C7" w:rsidRPr="00A50161" w:rsidRDefault="00C624C7" w:rsidP="00C624C7">
            <w:pPr>
              <w:pStyle w:val="dt-p"/>
              <w:shd w:val="clear" w:color="auto" w:fill="FFFFFF"/>
              <w:spacing w:before="0" w:beforeAutospacing="0" w:after="0" w:afterAutospacing="0"/>
              <w:jc w:val="both"/>
              <w:textAlignment w:val="baseline"/>
            </w:pPr>
            <w:r w:rsidRPr="00A50161">
              <w:t>- овладение навыками учебно-исследовательской, проектной и социальной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представления о возможных источниках опасности в различных ситуациях (в быту, транспорте, общественных местах, в природной среде, в социуме, в цифровой среде); владеть основными способами предупреждения опасных и экстремальных ситуаций; знать порядок действий в экстремальных и чрезвычайных ситуациях;</w:t>
            </w:r>
          </w:p>
          <w:p w:rsidR="00C624C7" w:rsidRPr="00A50161" w:rsidRDefault="00C624C7" w:rsidP="00C624C7">
            <w:pPr>
              <w:pStyle w:val="dt-p"/>
              <w:shd w:val="clear" w:color="auto" w:fill="FFFFFF"/>
              <w:spacing w:before="0" w:beforeAutospacing="0" w:after="0" w:afterAutospacing="0"/>
              <w:jc w:val="both"/>
              <w:textAlignment w:val="baseline"/>
            </w:pPr>
            <w:r w:rsidRPr="00A50161">
              <w:t>- сформировать представления о важности соблюдения правил дорожного движения всеми участниками движения, правил безопасности на транспорте. Знать правила безопасного поведения на транспорте, уметь применять их на практике, знать о порядке действий в опасных, экстремальных и чрезвычайных ситуациях на транспорте;</w:t>
            </w:r>
            <w:bookmarkStart w:id="24" w:name="l498"/>
            <w:bookmarkStart w:id="25" w:name="l255"/>
            <w:bookmarkEnd w:id="24"/>
            <w:bookmarkEnd w:id="25"/>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знать о способах безопасного поведения в природной среде; уметь применять их на практике; знать порядок действий при чрезвычайных ситуациях природного характера; сформировать представления об экологической безопасности, ценности бережного отношения к природе, разумного природопользования;</w:t>
            </w:r>
          </w:p>
          <w:p w:rsidR="00C624C7" w:rsidRPr="00A50161" w:rsidRDefault="00C624C7" w:rsidP="00C624C7">
            <w:pPr>
              <w:pStyle w:val="dt-p"/>
              <w:shd w:val="clear" w:color="auto" w:fill="FFFFFF"/>
              <w:spacing w:before="0" w:beforeAutospacing="0" w:after="0" w:afterAutospacing="0"/>
              <w:jc w:val="both"/>
              <w:textAlignment w:val="baseline"/>
            </w:pPr>
            <w:r w:rsidRPr="00A50161">
              <w:lastRenderedPageBreak/>
              <w:t>- знать основы пожарной безопасности; уметь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bookmarkStart w:id="26" w:name="l500"/>
            <w:bookmarkEnd w:id="26"/>
          </w:p>
        </w:tc>
      </w:tr>
      <w:tr w:rsidR="00C624C7" w:rsidRPr="00A50161" w:rsidTr="006621C6">
        <w:trPr>
          <w:trHeight w:val="983"/>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готовность к саморазвитию, самостоятельности и самоопределению;</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наличие мотивации к обучению и личностному развитию;</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xml:space="preserve">В части физического воспитания: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сформированность здорового и безопасного образа жизни, ответственного отношения к своему здоровью;</w:t>
            </w:r>
            <w:r w:rsidRPr="00A50161">
              <w:rPr>
                <w:rFonts w:ascii="Times New Roman" w:hAnsi="Times New Roman" w:cs="Times New Roman"/>
                <w:iCs/>
                <w:sz w:val="24"/>
                <w:szCs w:val="24"/>
              </w:rPr>
              <w:t xml:space="preserve"> </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shd w:val="clear" w:color="auto" w:fill="FFFFFF"/>
              </w:rPr>
              <w:t>- потребность в физическом совершенствовании, занятиях спортивно-оздоровительной деятельностью;</w:t>
            </w:r>
          </w:p>
          <w:p w:rsidR="00C624C7" w:rsidRPr="00A50161" w:rsidRDefault="00C624C7" w:rsidP="00C624C7">
            <w:pPr>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активное неприятие вредных привычек и иных форм причинения вреда физическому и психическому здоровью;</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универсальными регулятивными действиями:</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а) самоорганизация:</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давать оценку новым ситуациям;</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расширять рамки учебного предмета на основе личных предпочтений;</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делать осознанный выбор, аргументировать его, брать ответственность за решение;</w:t>
            </w:r>
            <w:r w:rsidRPr="00A50161">
              <w:rPr>
                <w:rFonts w:ascii="Times New Roman" w:hAnsi="Times New Roman" w:cs="Times New Roman"/>
                <w:iCs/>
                <w:sz w:val="24"/>
                <w:szCs w:val="24"/>
              </w:rPr>
              <w:t xml:space="preserve"> </w:t>
            </w:r>
          </w:p>
          <w:p w:rsidR="00C624C7" w:rsidRPr="00A50161" w:rsidRDefault="00C624C7" w:rsidP="00C624C7">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оценивать приобретенный опыт;</w:t>
            </w:r>
            <w:r w:rsidRPr="00A50161">
              <w:rPr>
                <w:rFonts w:ascii="Times New Roman" w:hAnsi="Times New Roman" w:cs="Times New Roman"/>
                <w:iCs/>
                <w:sz w:val="24"/>
                <w:szCs w:val="24"/>
              </w:rPr>
              <w:t xml:space="preserve"> </w:t>
            </w:r>
          </w:p>
          <w:p w:rsidR="00C624C7" w:rsidRPr="00A50161" w:rsidRDefault="00C624C7" w:rsidP="00C624C7">
            <w:pPr>
              <w:pStyle w:val="dt-p"/>
              <w:shd w:val="clear" w:color="auto" w:fill="FFFFFF"/>
              <w:spacing w:before="0" w:beforeAutospacing="0" w:after="0" w:afterAutospacing="0"/>
              <w:jc w:val="both"/>
              <w:textAlignment w:val="baseline"/>
            </w:pPr>
            <w:r w:rsidRPr="00A50161">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tc>
      </w:tr>
      <w:tr w:rsidR="00C624C7" w:rsidRPr="00A50161" w:rsidTr="006621C6">
        <w:trPr>
          <w:trHeight w:val="501"/>
        </w:trPr>
        <w:tc>
          <w:tcPr>
            <w:tcW w:w="2381"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color w:val="000000"/>
                <w:sz w:val="24"/>
                <w:szCs w:val="24"/>
              </w:rPr>
              <w:lastRenderedPageBreak/>
              <w:t>ПК 1.1 (07.02.01) Подготавливать исходные данные для проектирования</w:t>
            </w:r>
          </w:p>
        </w:tc>
        <w:tc>
          <w:tcPr>
            <w:tcW w:w="4253"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widowControl w:val="0"/>
              <w:spacing w:after="0" w:line="240" w:lineRule="auto"/>
              <w:jc w:val="both"/>
              <w:rPr>
                <w:rFonts w:ascii="Times New Roman" w:hAnsi="Times New Roman" w:cs="Times New Roman"/>
                <w:sz w:val="24"/>
                <w:szCs w:val="24"/>
                <w:shd w:val="clear" w:color="auto" w:fill="FFFFFF"/>
              </w:rPr>
            </w:pPr>
            <w:r w:rsidRPr="00A50161">
              <w:rPr>
                <w:rFonts w:ascii="Times New Roman" w:hAnsi="Times New Roman" w:cs="Times New Roman"/>
                <w:sz w:val="24"/>
                <w:szCs w:val="24"/>
                <w:shd w:val="clear" w:color="auto" w:fill="FFFFFF"/>
              </w:rPr>
              <w:t>- проявить интерес к различным сферам профессиональной деятельности, уметь совершать осознанный выбор будущей профессии и реализовывать собственные жизненные планы;</w:t>
            </w:r>
          </w:p>
          <w:p w:rsidR="00C624C7" w:rsidRPr="00A50161" w:rsidRDefault="00C624C7" w:rsidP="00C624C7">
            <w:pPr>
              <w:pStyle w:val="dt-p"/>
              <w:shd w:val="clear" w:color="auto" w:fill="FFFFFF"/>
              <w:spacing w:before="0" w:beforeAutospacing="0" w:after="0" w:afterAutospacing="0"/>
              <w:jc w:val="both"/>
              <w:textAlignment w:val="baseline"/>
            </w:pPr>
            <w:r w:rsidRPr="00A50161">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624C7" w:rsidRPr="00A50161" w:rsidRDefault="00C624C7" w:rsidP="00C624C7">
            <w:pPr>
              <w:pStyle w:val="dt-p"/>
              <w:shd w:val="clear" w:color="auto" w:fill="FFFFFF"/>
              <w:spacing w:before="0" w:beforeAutospacing="0" w:after="0" w:afterAutospacing="0"/>
              <w:jc w:val="both"/>
              <w:textAlignment w:val="baseline"/>
            </w:pPr>
            <w:r w:rsidRPr="00A50161">
              <w:t>- самостоятельно составлять план решения проблемы с учетом имеющихся ресурсов, собственных возможностей и предпочтений;</w:t>
            </w:r>
          </w:p>
          <w:p w:rsidR="00C624C7" w:rsidRPr="00A50161" w:rsidRDefault="00C624C7" w:rsidP="00C624C7">
            <w:pPr>
              <w:pStyle w:val="dt-p"/>
              <w:shd w:val="clear" w:color="auto" w:fill="FFFFFF"/>
              <w:spacing w:before="0" w:beforeAutospacing="0" w:after="0" w:afterAutospacing="0"/>
              <w:jc w:val="both"/>
              <w:textAlignment w:val="baseline"/>
            </w:pPr>
            <w:r w:rsidRPr="00A50161">
              <w:t>- давать оценку новым ситуациям;</w:t>
            </w:r>
          </w:p>
          <w:p w:rsidR="00C624C7" w:rsidRPr="00A50161" w:rsidRDefault="00C624C7" w:rsidP="00C624C7">
            <w:pPr>
              <w:pStyle w:val="dt-p"/>
              <w:shd w:val="clear" w:color="auto" w:fill="FFFFFF"/>
              <w:spacing w:before="0" w:beforeAutospacing="0" w:after="0" w:afterAutospacing="0"/>
              <w:jc w:val="both"/>
              <w:textAlignment w:val="baseline"/>
            </w:pPr>
            <w:r w:rsidRPr="00A50161">
              <w:t>- расширять рамки учебного предмета на основе личных предпочтений;</w:t>
            </w:r>
          </w:p>
          <w:p w:rsidR="00C624C7" w:rsidRPr="00A50161" w:rsidRDefault="00C624C7" w:rsidP="00C624C7">
            <w:pPr>
              <w:pStyle w:val="dt-p"/>
              <w:shd w:val="clear" w:color="auto" w:fill="FFFFFF"/>
              <w:spacing w:before="0" w:beforeAutospacing="0" w:after="0" w:afterAutospacing="0"/>
              <w:jc w:val="both"/>
              <w:textAlignment w:val="baseline"/>
            </w:pPr>
            <w:r w:rsidRPr="00A50161">
              <w:t>- делать осознанный выбор, аргументировать его, брать ответственность за решение;</w:t>
            </w:r>
          </w:p>
          <w:p w:rsidR="00C624C7" w:rsidRPr="00A50161" w:rsidRDefault="00C624C7" w:rsidP="00C624C7">
            <w:pPr>
              <w:pStyle w:val="dt-p"/>
              <w:shd w:val="clear" w:color="auto" w:fill="FFFFFF"/>
              <w:spacing w:before="0" w:beforeAutospacing="0" w:after="0" w:afterAutospacing="0"/>
              <w:jc w:val="both"/>
              <w:textAlignment w:val="baseline"/>
            </w:pPr>
            <w:r w:rsidRPr="00A50161">
              <w:t>- оценивать приобретенный опыт;</w:t>
            </w:r>
          </w:p>
        </w:tc>
        <w:tc>
          <w:tcPr>
            <w:tcW w:w="2835" w:type="dxa"/>
            <w:tcBorders>
              <w:top w:val="single" w:sz="4" w:space="0" w:color="000000"/>
              <w:left w:val="single" w:sz="4" w:space="0" w:color="000000"/>
              <w:bottom w:val="single" w:sz="4" w:space="0" w:color="000000"/>
              <w:right w:val="single" w:sz="4" w:space="0" w:color="000000"/>
            </w:tcBorders>
          </w:tcPr>
          <w:p w:rsidR="00C624C7" w:rsidRPr="00A50161" w:rsidRDefault="00C624C7" w:rsidP="00C624C7">
            <w:pPr>
              <w:pStyle w:val="dt-p"/>
              <w:shd w:val="clear" w:color="auto" w:fill="FFFFFF"/>
              <w:spacing w:before="0" w:beforeAutospacing="0" w:after="0" w:afterAutospacing="0"/>
              <w:jc w:val="both"/>
              <w:textAlignment w:val="baseline"/>
            </w:pPr>
            <w:r w:rsidRPr="00A50161">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знать основы безопасного, конструктивного общения, уметь</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различать опасные явления в социальном взаимодействии, в том числе</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криминального характера; умение предупреждать опасные явления и</w:t>
            </w:r>
          </w:p>
          <w:p w:rsidR="00C624C7" w:rsidRPr="00A50161" w:rsidRDefault="00C624C7" w:rsidP="00C624C7">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противодействовать им;</w:t>
            </w:r>
          </w:p>
          <w:p w:rsidR="00C624C7" w:rsidRPr="00A50161" w:rsidRDefault="00C624C7" w:rsidP="00C624C7">
            <w:pPr>
              <w:pStyle w:val="dt-p"/>
              <w:shd w:val="clear" w:color="auto" w:fill="FFFFFF"/>
              <w:spacing w:before="0" w:beforeAutospacing="0" w:after="0" w:afterAutospacing="0"/>
              <w:jc w:val="both"/>
              <w:textAlignment w:val="baseline"/>
            </w:pPr>
            <w:r w:rsidRPr="00A50161">
              <w:t>-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tc>
      </w:tr>
    </w:tbl>
    <w:p w:rsidR="00C624C7" w:rsidRPr="00A50161" w:rsidRDefault="00C624C7" w:rsidP="00C624C7">
      <w:pPr>
        <w:spacing w:after="0" w:line="240" w:lineRule="auto"/>
        <w:rPr>
          <w:rFonts w:ascii="Times New Roman" w:hAnsi="Times New Roman" w:cs="Times New Roman"/>
          <w:sz w:val="28"/>
          <w:szCs w:val="28"/>
        </w:rPr>
      </w:pPr>
    </w:p>
    <w:p w:rsidR="00C624C7" w:rsidRPr="00A50161" w:rsidRDefault="00C624C7" w:rsidP="00C624C7">
      <w:pPr>
        <w:pStyle w:val="a8"/>
        <w:shd w:val="clear" w:color="auto" w:fill="FFFFFF"/>
        <w:spacing w:before="0" w:after="0" w:line="240" w:lineRule="auto"/>
        <w:ind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предмета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356" w:type="dxa"/>
        <w:tblLook w:val="04A0" w:firstRow="1" w:lastRow="0" w:firstColumn="1" w:lastColumn="0" w:noHBand="0" w:noVBand="1"/>
      </w:tblPr>
      <w:tblGrid>
        <w:gridCol w:w="1384"/>
        <w:gridCol w:w="7972"/>
      </w:tblGrid>
      <w:tr w:rsidR="00C624C7" w:rsidRPr="00A50161" w:rsidTr="006E764B">
        <w:tc>
          <w:tcPr>
            <w:tcW w:w="1384" w:type="dxa"/>
          </w:tcPr>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w:t>
            </w:r>
          </w:p>
        </w:tc>
        <w:tc>
          <w:tcPr>
            <w:tcW w:w="7972" w:type="dxa"/>
          </w:tcPr>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iCs/>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iCs/>
                <w:sz w:val="28"/>
                <w:szCs w:val="28"/>
              </w:rPr>
              <w:br/>
              <w:t xml:space="preserve">с Российским государством, демонстрирующий ответственность </w:t>
            </w:r>
            <w:r w:rsidRPr="00A50161">
              <w:rPr>
                <w:rFonts w:ascii="Times New Roman" w:hAnsi="Times New Roman" w:cs="Times New Roman"/>
                <w:iCs/>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iCs/>
                <w:sz w:val="28"/>
                <w:szCs w:val="28"/>
              </w:rPr>
              <w:br/>
              <w:t>о Российском государстве;</w:t>
            </w:r>
          </w:p>
        </w:tc>
      </w:tr>
      <w:tr w:rsidR="00C624C7" w:rsidRPr="00A50161" w:rsidTr="006E764B">
        <w:tc>
          <w:tcPr>
            <w:tcW w:w="1384" w:type="dxa"/>
          </w:tcPr>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2</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ЛР3</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ЛР7</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ЛР9</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ЛР10</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ЛР12</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p>
        </w:tc>
        <w:tc>
          <w:tcPr>
            <w:tcW w:w="7972" w:type="dxa"/>
          </w:tcPr>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iCs/>
                <w:sz w:val="28"/>
                <w:szCs w:val="28"/>
              </w:rPr>
              <w:br/>
              <w:t xml:space="preserve">к историческому и культурному наследию России. Осознанно </w:t>
            </w:r>
            <w:r w:rsidRPr="00A50161">
              <w:rPr>
                <w:rFonts w:ascii="Times New Roman" w:hAnsi="Times New Roman" w:cs="Times New Roman"/>
                <w:iCs/>
                <w:sz w:val="28"/>
                <w:szCs w:val="28"/>
              </w:rPr>
              <w:br/>
              <w:t xml:space="preserve">и деятельно выражающий неприятие дискриминации в обществе </w:t>
            </w:r>
            <w:r w:rsidRPr="00A50161">
              <w:rPr>
                <w:rFonts w:ascii="Times New Roman" w:hAnsi="Times New Roman" w:cs="Times New Roman"/>
                <w:iCs/>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hAnsi="Times New Roman" w:cs="Times New Roman"/>
                <w:iCs/>
                <w:sz w:val="28"/>
                <w:szCs w:val="28"/>
              </w:rPr>
              <w:br/>
              <w:t>к людям старшего поколения, готовность к участию в социальной поддержке нуждающихся в ней;</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iCs/>
                <w:sz w:val="28"/>
                <w:szCs w:val="28"/>
              </w:rPr>
              <w:br/>
              <w:t>в отношении выражения прав и законных интересов других людей;</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50161">
              <w:rPr>
                <w:rFonts w:ascii="Times New Roman" w:hAnsi="Times New Roman" w:cs="Times New Roman"/>
                <w:iCs/>
                <w:sz w:val="28"/>
                <w:szCs w:val="28"/>
              </w:rPr>
              <w:br/>
              <w:t xml:space="preserve">к физическому совершенствованию. Проявляющий сознательное </w:t>
            </w:r>
            <w:r w:rsidRPr="00A50161">
              <w:rPr>
                <w:rFonts w:ascii="Times New Roman" w:hAnsi="Times New Roman" w:cs="Times New Roman"/>
                <w:iCs/>
                <w:sz w:val="28"/>
                <w:szCs w:val="28"/>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iCs/>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iCs/>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cs="Times New Roman"/>
                <w:iCs/>
                <w:sz w:val="28"/>
                <w:szCs w:val="28"/>
              </w:rPr>
              <w:br/>
              <w:t>в общественные инициативы, направленные на заботу о них;</w:t>
            </w:r>
          </w:p>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8"/>
                <w:szCs w:val="28"/>
              </w:rPr>
            </w:pPr>
            <w:r w:rsidRPr="00A50161">
              <w:rPr>
                <w:rFonts w:ascii="Times New Roman" w:hAnsi="Times New Roman" w:cs="Times New Roman"/>
                <w:bCs/>
                <w:i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50161">
              <w:rPr>
                <w:rFonts w:ascii="Times New Roman" w:hAnsi="Times New Roman" w:cs="Times New Roman"/>
                <w:bCs/>
                <w:iCs/>
                <w:sz w:val="28"/>
                <w:szCs w:val="28"/>
              </w:rPr>
              <w:br/>
              <w:t>со своими детьми и их финансового содержания</w:t>
            </w:r>
            <w:r w:rsidRPr="00A50161">
              <w:rPr>
                <w:rFonts w:ascii="Times New Roman" w:hAnsi="Times New Roman" w:cs="Times New Roman"/>
                <w:iCs/>
                <w:sz w:val="28"/>
                <w:szCs w:val="28"/>
              </w:rPr>
              <w:t>.</w:t>
            </w:r>
          </w:p>
        </w:tc>
      </w:tr>
    </w:tbl>
    <w:p w:rsidR="00C624C7" w:rsidRPr="00A50161" w:rsidRDefault="00C624C7" w:rsidP="00C6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p>
    <w:p w:rsidR="00C624C7" w:rsidRPr="00A50161" w:rsidRDefault="00C624C7" w:rsidP="00C62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учебного предмета:</w:t>
      </w:r>
    </w:p>
    <w:p w:rsidR="00C624C7" w:rsidRPr="00A50161" w:rsidRDefault="00C624C7" w:rsidP="00C62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обязательная образовательная нагрузка с учетом ПА – 68 ч.,</w:t>
      </w:r>
    </w:p>
    <w:p w:rsidR="00C624C7" w:rsidRPr="00A50161" w:rsidRDefault="00C624C7" w:rsidP="00C62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объем образовательной нагрузки – 68 ч.,</w:t>
      </w:r>
    </w:p>
    <w:p w:rsidR="00C624C7" w:rsidRPr="00A50161" w:rsidRDefault="00C624C7" w:rsidP="00C62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68 ч.,</w:t>
      </w: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 - дифференцированный зачёт.</w:t>
      </w:r>
    </w:p>
    <w:p w:rsidR="00C624C7" w:rsidRPr="00A50161" w:rsidRDefault="00C624C7" w:rsidP="00C624C7">
      <w:pPr>
        <w:spacing w:after="0" w:line="240" w:lineRule="auto"/>
        <w:rPr>
          <w:rFonts w:ascii="Times New Roman" w:hAnsi="Times New Roman" w:cs="Times New Roman"/>
          <w:b/>
          <w:sz w:val="28"/>
          <w:szCs w:val="28"/>
        </w:rPr>
      </w:pP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4.Семестр:</w:t>
      </w:r>
      <w:r w:rsidRPr="00A50161">
        <w:rPr>
          <w:rFonts w:ascii="Times New Roman" w:hAnsi="Times New Roman" w:cs="Times New Roman"/>
          <w:sz w:val="28"/>
          <w:szCs w:val="28"/>
        </w:rPr>
        <w:t xml:space="preserve"> 1-2 семестры</w:t>
      </w:r>
    </w:p>
    <w:p w:rsidR="00C624C7" w:rsidRPr="00A50161" w:rsidRDefault="00C624C7" w:rsidP="00C624C7">
      <w:pPr>
        <w:spacing w:after="0" w:line="240" w:lineRule="auto"/>
        <w:rPr>
          <w:rFonts w:ascii="Times New Roman" w:hAnsi="Times New Roman" w:cs="Times New Roman"/>
          <w:b/>
          <w:sz w:val="28"/>
          <w:szCs w:val="28"/>
        </w:rPr>
      </w:pP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5.Основные разделы предмета:</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Модуль №1 «Основы здорового образа жизни» </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Здоровый образ жизни как средство обеспечения благополучия личности.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 Наркотизм — одна из главных угроз общественному здоровью.</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№2 «Безопасность в природной среде и экологическая безопасность».</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2.1. </w:t>
      </w:r>
      <w:r w:rsidRPr="00A50161">
        <w:rPr>
          <w:rFonts w:ascii="Times New Roman" w:hAnsi="Times New Roman" w:cs="Times New Roman"/>
          <w:bCs/>
          <w:sz w:val="28"/>
          <w:szCs w:val="28"/>
          <w:lang w:bidi="ru-RU"/>
        </w:rPr>
        <w:t>Основные правила безопасного поведения на природе и экологическая безопасность</w:t>
      </w:r>
      <w:r w:rsidRPr="00A50161">
        <w:rPr>
          <w:rFonts w:ascii="Times New Roman" w:hAnsi="Times New Roman" w:cs="Times New Roman"/>
          <w:sz w:val="28"/>
          <w:szCs w:val="28"/>
        </w:rPr>
        <w:t>.</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№3 «Основы комплексной безопасности»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3.1. Культура безопасности жизнедеятельности в современном обществе.</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3.2. Опасности вовлечения молодёжи в противозаконную и антиобщественную деятельность.</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3.3. Безопасное поведение на различных видах транспорта</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3.4. Безопасное поведение в бытовых ситуациях</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3.5. Информационная и финансовая безопасность</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3.6. Безопасное поведение в общественных местах</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3.7. Безопасность в социуме</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Прикладной модуль: Раздел 1.</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3.8. Как выявить и описать опасности на рабочем месте</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Прикладной модуль: Раздел 2.</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3.9. Оценка рисков на рабочем месте</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Прикладной модуль: Раздел 3.</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3.10. Определение методов защиты от опасностей на рабочем месте</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№4 «Основы противодействия экстремизму и терроризму»</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4.1. Экстремизм и терроризм — угрозы обществу и каждому человеку. Противодействие экстремизму и терроризму</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4.2. Экстремизм и терроризм на современном этапе. Борьба с угрозой экстремистской и террористической опасности</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№5 «Защита населения Российской Федерации от опасных и</w:t>
      </w:r>
      <w:r w:rsidRPr="00A50161">
        <w:rPr>
          <w:rFonts w:ascii="Times New Roman" w:hAnsi="Times New Roman" w:cs="Times New Roman"/>
          <w:sz w:val="28"/>
          <w:szCs w:val="28"/>
        </w:rPr>
        <w:t xml:space="preserve"> </w:t>
      </w:r>
      <w:r w:rsidRPr="00A50161">
        <w:rPr>
          <w:rFonts w:ascii="Times New Roman" w:hAnsi="Times New Roman" w:cs="Times New Roman"/>
          <w:b/>
          <w:sz w:val="28"/>
          <w:szCs w:val="28"/>
        </w:rPr>
        <w:t>чрезвычайных ситуаций»</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5.1. Организация защиты населения от опасных и чрезвычайных ситуаций</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5.2. Система государственной защиты населения</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5.3. Гражданская оборона</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№6 «Основы обороны государства»</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6.1. Правовые основы подготовки граждан к военной службе</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6.2. Вооружённые Силы Российской Федерации — гарант обеспечения национальной безопасности Российской Федерации</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№7 «Военно-профессиональная деятельность»</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7.1. Выбор воинской профессии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Тема 7.2. Воинские символы, традиции и ритуалы в Вооружённых Силах Российской Федерации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7.3. Основы военной службы</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№8 «Элементы начальной военной подготовки»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w:t>
      </w:r>
      <w:r w:rsidRPr="00A50161">
        <w:rPr>
          <w:rFonts w:ascii="Times New Roman" w:hAnsi="Times New Roman" w:cs="Times New Roman"/>
          <w:sz w:val="28"/>
          <w:szCs w:val="28"/>
        </w:rPr>
        <w:tab/>
        <w:t>8.1. Строевая подготовка.</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w:t>
      </w:r>
      <w:r w:rsidRPr="00A50161">
        <w:rPr>
          <w:rFonts w:ascii="Times New Roman" w:hAnsi="Times New Roman" w:cs="Times New Roman"/>
          <w:sz w:val="28"/>
          <w:szCs w:val="28"/>
        </w:rPr>
        <w:tab/>
        <w:t>8.2. Огневая подготовка. Порядок неполной сборки и разборки ММГ АК-74.</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Прикладной модуль: Раздел 4.</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8.3. Знакомство с повседневным бытом военнослужащих.</w:t>
      </w:r>
    </w:p>
    <w:p w:rsidR="00C624C7" w:rsidRPr="00A50161" w:rsidRDefault="00C624C7" w:rsidP="00C624C7">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Модуль №9 «Основы медицинских знаний и оказание первой помощи»</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9.1. Освоение основ медицинских знаний</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9.2. Первая помощь и правила её оказания</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Прикладной модуль: Раздел 5.</w:t>
      </w:r>
    </w:p>
    <w:p w:rsidR="00C624C7" w:rsidRPr="00A50161" w:rsidRDefault="00C624C7" w:rsidP="00C624C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9.3. Методы оказания первой помощи гражданам при ЧС и автомобильных катастрофах</w:t>
      </w:r>
    </w:p>
    <w:p w:rsidR="00C624C7" w:rsidRPr="00A50161" w:rsidRDefault="00C624C7" w:rsidP="00C624C7">
      <w:pPr>
        <w:spacing w:after="0" w:line="240" w:lineRule="auto"/>
        <w:jc w:val="both"/>
        <w:rPr>
          <w:rFonts w:ascii="Times New Roman" w:hAnsi="Times New Roman" w:cs="Times New Roman"/>
          <w:sz w:val="28"/>
          <w:szCs w:val="28"/>
        </w:rPr>
      </w:pPr>
    </w:p>
    <w:p w:rsidR="006E764B" w:rsidRPr="00A50161" w:rsidRDefault="00C624C7" w:rsidP="00C624C7">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 xml:space="preserve">6. Автор: </w:t>
      </w:r>
    </w:p>
    <w:p w:rsidR="00C624C7" w:rsidRPr="00A50161" w:rsidRDefault="00C624C7" w:rsidP="00C624C7">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Картамышев А.В</w:t>
      </w:r>
      <w:r w:rsidR="00A50161" w:rsidRPr="00A50161">
        <w:rPr>
          <w:rFonts w:ascii="Times New Roman" w:hAnsi="Times New Roman" w:cs="Times New Roman"/>
          <w:b/>
          <w:sz w:val="28"/>
          <w:szCs w:val="28"/>
        </w:rPr>
        <w:t xml:space="preserve">., </w:t>
      </w:r>
      <w:r w:rsidR="006E764B" w:rsidRPr="00A50161">
        <w:rPr>
          <w:rFonts w:ascii="Times New Roman" w:hAnsi="Times New Roman" w:cs="Times New Roman"/>
          <w:sz w:val="28"/>
          <w:szCs w:val="28"/>
        </w:rPr>
        <w:t xml:space="preserve"> преподаватель – организатор ОБЖ </w:t>
      </w: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Химия </w:t>
      </w:r>
    </w:p>
    <w:p w:rsidR="00A50161" w:rsidRPr="00A50161" w:rsidRDefault="00A50161" w:rsidP="00A50161">
      <w:pPr>
        <w:widowControl w:val="0"/>
        <w:spacing w:after="0" w:line="240" w:lineRule="auto"/>
        <w:jc w:val="center"/>
        <w:rPr>
          <w:rFonts w:ascii="Times New Roman" w:eastAsia="Times New Roman" w:hAnsi="Times New Roman" w:cs="Times New Roman"/>
          <w:b/>
          <w:sz w:val="28"/>
          <w:szCs w:val="28"/>
          <w:lang w:eastAsia="ru-RU"/>
        </w:rPr>
      </w:pP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A50161"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A50161">
        <w:rPr>
          <w:rFonts w:ascii="Times New Roman" w:eastAsia="Times New Roman" w:hAnsi="Times New Roman" w:cs="Times New Roman"/>
          <w:sz w:val="28"/>
          <w:szCs w:val="28"/>
        </w:rPr>
        <w:t xml:space="preserve">07.02.01 Архитектура </w:t>
      </w:r>
      <w:r w:rsidRPr="00A50161">
        <w:rPr>
          <w:rFonts w:ascii="Times New Roman" w:eastAsia="MS Mincho" w:hAnsi="Times New Roman" w:cs="Times New Roman"/>
          <w:sz w:val="28"/>
          <w:szCs w:val="28"/>
          <w:lang w:eastAsia="ja-JP"/>
        </w:rPr>
        <w:t>(базовый уровень подготовки)</w:t>
      </w: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Pr="00A50161" w:rsidRDefault="00A50161" w:rsidP="00A50161">
      <w:pPr>
        <w:spacing w:after="0" w:line="240" w:lineRule="auto"/>
        <w:jc w:val="right"/>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                               на базе основного общего образования – 3 года 10 месяцев</w:t>
      </w:r>
    </w:p>
    <w:p w:rsidR="006621C6" w:rsidRPr="00A50161" w:rsidRDefault="006621C6" w:rsidP="006621C6">
      <w:pPr>
        <w:widowControl w:val="0"/>
        <w:spacing w:after="0" w:line="240" w:lineRule="auto"/>
        <w:jc w:val="both"/>
        <w:rPr>
          <w:rFonts w:ascii="Times New Roman" w:hAnsi="Times New Roman" w:cs="Times New Roman"/>
          <w:b/>
          <w:sz w:val="28"/>
          <w:szCs w:val="28"/>
        </w:rPr>
      </w:pPr>
    </w:p>
    <w:p w:rsidR="006621C6" w:rsidRPr="00A50161" w:rsidRDefault="006621C6" w:rsidP="006621C6">
      <w:pPr>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6621C6" w:rsidRPr="00A50161" w:rsidRDefault="006621C6" w:rsidP="00662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bCs/>
          <w:sz w:val="28"/>
          <w:szCs w:val="28"/>
        </w:rPr>
        <w:t xml:space="preserve">Общеобразовательный предмет Химия является обязательной частью общеобразовательного цикла образовательной программы СПО (далее – ППССЗ) в соответствии с ФГОС по специальности </w:t>
      </w:r>
      <w:r w:rsidRPr="00A50161">
        <w:rPr>
          <w:rFonts w:ascii="Times New Roman" w:hAnsi="Times New Roman" w:cs="Times New Roman"/>
          <w:sz w:val="28"/>
          <w:szCs w:val="28"/>
        </w:rPr>
        <w:t>07.02.01 Архитектура.</w:t>
      </w:r>
    </w:p>
    <w:p w:rsidR="006621C6" w:rsidRPr="00A50161" w:rsidRDefault="006621C6" w:rsidP="00662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Учебный предмет Химия является частью предметной области «Естественно-научные предметы» ФГОС среднего общего образования, изучается обучающимися в пределах освоения ППССЗ на базе основного общего образования с</w:t>
      </w:r>
      <w:r w:rsidRPr="00A50161">
        <w:rPr>
          <w:rFonts w:ascii="Times New Roman" w:hAnsi="Times New Roman" w:cs="Times New Roman"/>
          <w:i/>
          <w:sz w:val="28"/>
          <w:szCs w:val="28"/>
        </w:rPr>
        <w:t xml:space="preserve"> </w:t>
      </w:r>
      <w:r w:rsidRPr="00A50161">
        <w:rPr>
          <w:rFonts w:ascii="Times New Roman" w:hAnsi="Times New Roman" w:cs="Times New Roman"/>
          <w:sz w:val="28"/>
          <w:szCs w:val="28"/>
        </w:rPr>
        <w:t>учетом профильной направленности получаемого профессионального образования по указанной специальности СПО на базовом уровне.</w:t>
      </w:r>
    </w:p>
    <w:p w:rsidR="006621C6" w:rsidRPr="00A50161" w:rsidRDefault="006621C6" w:rsidP="006621C6">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химии обучающимися в пределах освоения ППССЗ на базе основного общего образования.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w:t>
      </w:r>
      <w:r w:rsidRPr="00A50161">
        <w:rPr>
          <w:rFonts w:ascii="Times New Roman" w:hAnsi="Times New Roman" w:cs="Times New Roman"/>
          <w:sz w:val="28"/>
          <w:szCs w:val="28"/>
        </w:rPr>
        <w:lastRenderedPageBreak/>
        <w:t xml:space="preserve">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«Химия»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6621C6" w:rsidRPr="00A50161" w:rsidRDefault="006621C6" w:rsidP="006621C6">
      <w:pPr>
        <w:suppressAutoHyphens/>
        <w:autoSpaceDE w:val="0"/>
        <w:spacing w:after="0" w:line="240" w:lineRule="auto"/>
        <w:jc w:val="both"/>
        <w:rPr>
          <w:rFonts w:ascii="Times New Roman" w:hAnsi="Times New Roman" w:cs="Times New Roman"/>
          <w:bCs/>
          <w:sz w:val="28"/>
          <w:szCs w:val="28"/>
          <w:lang w:eastAsia="zh-CN"/>
        </w:rPr>
      </w:pPr>
      <w:r w:rsidRPr="00A50161">
        <w:rPr>
          <w:rFonts w:ascii="Times New Roman" w:hAnsi="Times New Roman" w:cs="Times New Roman"/>
          <w:sz w:val="28"/>
          <w:szCs w:val="28"/>
          <w:lang w:eastAsia="zh-CN"/>
        </w:rPr>
        <w:t xml:space="preserve">Основными </w:t>
      </w:r>
      <w:r w:rsidRPr="00A50161">
        <w:rPr>
          <w:rFonts w:ascii="Times New Roman" w:hAnsi="Times New Roman" w:cs="Times New Roman"/>
          <w:bCs/>
          <w:sz w:val="28"/>
          <w:szCs w:val="28"/>
          <w:lang w:eastAsia="zh-CN"/>
        </w:rPr>
        <w:t>задачами изучения химии являются:</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bookmarkStart w:id="27" w:name="_Hlk141798371"/>
      <w:r w:rsidRPr="00A50161">
        <w:rPr>
          <w:rFonts w:ascii="Times New Roman" w:hAnsi="Times New Roman" w:cs="Times New Roman"/>
          <w:sz w:val="28"/>
          <w:szCs w:val="28"/>
          <w:lang w:eastAsia="zh-CN"/>
        </w:rPr>
        <w:t xml:space="preserve">• </w:t>
      </w:r>
      <w:bookmarkEnd w:id="27"/>
      <w:r w:rsidRPr="00A50161">
        <w:rPr>
          <w:rFonts w:ascii="Times New Roman" w:hAnsi="Times New Roman" w:cs="Times New Roman"/>
          <w:sz w:val="28"/>
          <w:szCs w:val="28"/>
          <w:lang w:eastAsia="zh-CN"/>
        </w:rPr>
        <w:t>формирование понимания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развитие умений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формирование навыков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развитие умений использовать информацию химического характера из различных источников;</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 формирование умений прогнозирования последствий своей деятельности и химических природных, бытовых и производственных процессов; </w:t>
      </w:r>
    </w:p>
    <w:p w:rsidR="006621C6" w:rsidRPr="00A50161" w:rsidRDefault="006621C6" w:rsidP="006621C6">
      <w:pPr>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формирование пониманий значимости достижений химической науки и технологий для развития социальной и производственной сфер.</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«Химия» изучается с учетом профиля получаемого профессионального образования по специальности.</w:t>
      </w:r>
    </w:p>
    <w:p w:rsidR="006621C6" w:rsidRPr="00A50161" w:rsidRDefault="006621C6" w:rsidP="006621C6">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6621C6" w:rsidRPr="00A50161" w:rsidRDefault="006621C6" w:rsidP="006621C6">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6621C6" w:rsidRPr="00A50161" w:rsidRDefault="006621C6" w:rsidP="006621C6">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«Химия»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621C6" w:rsidRPr="00A50161" w:rsidRDefault="006621C6" w:rsidP="006621C6">
      <w:pPr>
        <w:autoSpaceDE w:val="0"/>
        <w:spacing w:after="0" w:line="240" w:lineRule="auto"/>
        <w:ind w:firstLine="709"/>
        <w:jc w:val="both"/>
        <w:rPr>
          <w:rFonts w:ascii="Times New Roman" w:hAnsi="Times New Roman" w:cs="Times New Roman"/>
          <w:sz w:val="28"/>
          <w:szCs w:val="28"/>
        </w:rPr>
      </w:pPr>
    </w:p>
    <w:tbl>
      <w:tblPr>
        <w:tblW w:w="9602" w:type="dxa"/>
        <w:tblInd w:w="-109" w:type="dxa"/>
        <w:tblLook w:val="0000" w:firstRow="0" w:lastRow="0" w:firstColumn="0" w:lastColumn="0" w:noHBand="0" w:noVBand="0"/>
      </w:tblPr>
      <w:tblGrid>
        <w:gridCol w:w="2382"/>
        <w:gridCol w:w="4144"/>
        <w:gridCol w:w="3076"/>
      </w:tblGrid>
      <w:tr w:rsidR="006621C6" w:rsidRPr="00A50161" w:rsidTr="006621C6">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Код и</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наименование</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sz w:val="24"/>
                <w:szCs w:val="24"/>
                <w:lang w:eastAsia="zh-CN"/>
              </w:rPr>
            </w:pPr>
            <w:r w:rsidRPr="00A50161">
              <w:rPr>
                <w:rFonts w:ascii="Times New Roman" w:eastAsia="Calibri" w:hAnsi="Times New Roman" w:cs="Times New Roman"/>
                <w:b/>
                <w:iCs/>
                <w:sz w:val="24"/>
                <w:szCs w:val="24"/>
                <w:lang w:eastAsia="zh-CN"/>
              </w:rPr>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sz w:val="24"/>
                <w:szCs w:val="24"/>
                <w:lang w:eastAsia="zh-CN"/>
              </w:rPr>
            </w:pPr>
            <w:r w:rsidRPr="00A50161">
              <w:rPr>
                <w:rFonts w:ascii="Times New Roman" w:eastAsia="Calibri" w:hAnsi="Times New Roman" w:cs="Times New Roman"/>
                <w:b/>
                <w:iCs/>
                <w:sz w:val="24"/>
                <w:szCs w:val="24"/>
                <w:lang w:eastAsia="zh-CN"/>
              </w:rPr>
              <w:t>Планируемые результаты освоения предмета</w:t>
            </w:r>
          </w:p>
        </w:tc>
      </w:tr>
      <w:tr w:rsidR="006621C6" w:rsidRPr="00A50161" w:rsidTr="006621C6">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iCs/>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Общие (личностные и метапредметные)</w:t>
            </w:r>
          </w:p>
        </w:tc>
        <w:tc>
          <w:tcPr>
            <w:tcW w:w="3076"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 xml:space="preserve">Предметные </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01. Выбирать способы решения задач </w:t>
            </w:r>
            <w:r w:rsidRPr="00A50161">
              <w:rPr>
                <w:rFonts w:ascii="Times New Roman" w:eastAsia="Calibri" w:hAnsi="Times New Roman" w:cs="Times New Roman"/>
                <w:iCs/>
                <w:sz w:val="24"/>
                <w:szCs w:val="24"/>
                <w:lang w:eastAsia="zh-CN"/>
              </w:rPr>
              <w:lastRenderedPageBreak/>
              <w:t xml:space="preserve">профессиональной деятельности применительно </w:t>
            </w:r>
            <w:r w:rsidRPr="00A50161">
              <w:rPr>
                <w:rFonts w:ascii="Times New Roman" w:eastAsia="Calibri" w:hAnsi="Times New Roman" w:cs="Times New Roman"/>
                <w:iCs/>
                <w:sz w:val="24"/>
                <w:szCs w:val="24"/>
                <w:lang w:eastAsia="zh-CN"/>
              </w:rPr>
              <w:br/>
              <w:t>к различным контекстам</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В части трудового воспитания: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труду, осознание ценности мастерства, трудолюбие;</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lastRenderedPageBreak/>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trike/>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интерес к различным сферам профессиональной деятельности,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а) базовые логические действия: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определять цели деятельности, задавать параметры и критерии их достижения;</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выявлять закономерности и противоречия в рассматриваемых явлениях;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A50161">
              <w:rPr>
                <w:rFonts w:ascii="Times New Roman" w:hAnsi="Times New Roman" w:cs="Times New Roman"/>
                <w:iCs/>
                <w:sz w:val="24"/>
                <w:szCs w:val="24"/>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w:t>
            </w:r>
            <w:r w:rsidRPr="00A50161">
              <w:rPr>
                <w:rFonts w:ascii="Times New Roman" w:eastAsia="Calibri" w:hAnsi="Times New Roman" w:cs="Times New Roman"/>
                <w:sz w:val="24"/>
                <w:szCs w:val="24"/>
              </w:rPr>
              <w:t>развивать креативное мышление при решении жизненных проблем</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б) базовые исследовательские действия:</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владеть навыками учебно-исследовательской и проектной деятельности, навыками разрешения проблем;</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переносить знания в познавательную и практическую области жизнедеятельности;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lastRenderedPageBreak/>
              <w:t>- уметь интегрировать знания из разных предметных областей;</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выдвигать новые идеи, предлагать оригинальные подходы и решения;</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trike/>
                <w:sz w:val="24"/>
                <w:szCs w:val="24"/>
                <w:lang w:eastAsia="zh-CN"/>
              </w:rPr>
            </w:pPr>
            <w:r w:rsidRPr="00A50161">
              <w:rPr>
                <w:rFonts w:ascii="Times New Roman" w:eastAsia="Calibri" w:hAnsi="Times New Roman" w:cs="Times New Roman"/>
                <w:sz w:val="24"/>
                <w:szCs w:val="24"/>
                <w:lang w:eastAsia="zh-CN"/>
              </w:rPr>
              <w:t xml:space="preserve">- способность их использования в познавательной и социальной практике </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 xml:space="preserve">- владеть системой химических знаний, которая включает: </w:t>
            </w:r>
            <w:r w:rsidRPr="00A50161">
              <w:rPr>
                <w:rFonts w:ascii="Times New Roman" w:eastAsia="Calibri" w:hAnsi="Times New Roman" w:cs="Times New Roman"/>
                <w:sz w:val="24"/>
                <w:szCs w:val="24"/>
                <w:lang w:eastAsia="zh-CN"/>
              </w:rPr>
              <w:lastRenderedPageBreak/>
              <w:t>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w:t>
            </w:r>
            <w:r w:rsidRPr="00A50161">
              <w:rPr>
                <w:rFonts w:ascii="Times New Roman" w:hAnsi="Times New Roman" w:cs="Times New Roman"/>
              </w:rPr>
              <w:t xml:space="preserve"> </w:t>
            </w:r>
            <w:r w:rsidRPr="00A50161">
              <w:rPr>
                <w:rFonts w:ascii="Times New Roman" w:eastAsia="Calibri" w:hAnsi="Times New Roman" w:cs="Times New Roman"/>
                <w:sz w:val="24"/>
                <w:szCs w:val="24"/>
                <w:lang w:eastAsia="zh-CN"/>
              </w:rPr>
              <w:t xml:space="preserve">символический язык химии, фактологические сведения о свойствах, составе, получении и </w:t>
            </w:r>
            <w:r w:rsidRPr="00A50161">
              <w:rPr>
                <w:rFonts w:ascii="Times New Roman" w:eastAsia="Calibri" w:hAnsi="Times New Roman" w:cs="Times New Roman"/>
                <w:sz w:val="24"/>
                <w:szCs w:val="24"/>
                <w:lang w:eastAsia="zh-CN"/>
              </w:rPr>
              <w:lastRenderedPageBreak/>
              <w:t>безопасном использовании важнейших неорганических и органических веществ в быту и практической деятельности человека;</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уметь устанавливать принадлежность изученных неорганических и органических веществ к </w:t>
            </w:r>
            <w:r w:rsidRPr="00A50161">
              <w:rPr>
                <w:rFonts w:ascii="Times New Roman" w:eastAsia="Calibri" w:hAnsi="Times New Roman" w:cs="Times New Roman"/>
                <w:sz w:val="24"/>
                <w:szCs w:val="24"/>
                <w:lang w:eastAsia="zh-CN"/>
              </w:rPr>
              <w:lastRenderedPageBreak/>
              <w:t>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w:t>
            </w:r>
            <w:r w:rsidRPr="00A50161">
              <w:rPr>
                <w:rFonts w:ascii="Times New Roman" w:hAnsi="Times New Roman" w:cs="Times New Roman"/>
              </w:rPr>
              <w:t xml:space="preserve"> </w:t>
            </w:r>
            <w:r w:rsidRPr="00A50161">
              <w:rPr>
                <w:rFonts w:ascii="Times New Roman" w:eastAsia="Calibri" w:hAnsi="Times New Roman" w:cs="Times New Roman"/>
                <w:sz w:val="24"/>
                <w:szCs w:val="24"/>
                <w:lang w:eastAsia="zh-CN"/>
              </w:rPr>
              <w:t>грамотности, необходимой для решения практических задач и экологически обоснованного отношения к своему здоровью и природной среде;</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6621C6" w:rsidRPr="00A50161" w:rsidTr="006621C6">
        <w:trPr>
          <w:trHeight w:val="85"/>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02. </w:t>
            </w:r>
            <w:r w:rsidRPr="00A50161">
              <w:rPr>
                <w:rFonts w:ascii="Times New Roman" w:eastAsia="Calibri" w:hAnsi="Times New Roman" w:cs="Times New Roman"/>
                <w:sz w:val="24"/>
                <w:szCs w:val="24"/>
                <w:lang w:eastAsia="zh-CN"/>
              </w:rPr>
              <w:t xml:space="preserve">Осуществлять поиск, анализ и интерпретацию информации, необходимой для выполнения задач </w:t>
            </w:r>
            <w:r w:rsidRPr="00A50161">
              <w:rPr>
                <w:rFonts w:ascii="Times New Roman" w:eastAsia="Calibri" w:hAnsi="Times New Roman" w:cs="Times New Roman"/>
                <w:sz w:val="24"/>
                <w:szCs w:val="24"/>
                <w:lang w:eastAsia="zh-CN"/>
              </w:rPr>
              <w:lastRenderedPageBreak/>
              <w:t>профессиональной деятельности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В области ценности научного познания: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w:t>
            </w:r>
            <w:r w:rsidRPr="00A50161">
              <w:rPr>
                <w:rFonts w:ascii="Times New Roman" w:eastAsia="Calibri" w:hAnsi="Times New Roman" w:cs="Times New Roman"/>
                <w:sz w:val="24"/>
                <w:szCs w:val="24"/>
                <w:shd w:val="clear" w:color="auto" w:fill="FFFFFF"/>
                <w:lang w:eastAsia="zh-CN"/>
              </w:rPr>
              <w:lastRenderedPageBreak/>
              <w:t>осознанию своего места в поликультурном мире;</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совершенствование языковой и читательской культуры как средства взаимодействия между людьми и познания мира; </w:t>
            </w:r>
          </w:p>
          <w:p w:rsidR="006621C6" w:rsidRPr="00A50161" w:rsidRDefault="006621C6" w:rsidP="006621C6">
            <w:pPr>
              <w:suppressAutoHyphens/>
              <w:spacing w:after="0" w:line="240" w:lineRule="auto"/>
              <w:jc w:val="both"/>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в) работа с информацией:</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оценивать достоверность, легитимность информации, ее соответствие правовым и морально-этическим нормам;</w:t>
            </w:r>
            <w:r w:rsidRPr="00A50161">
              <w:rPr>
                <w:rFonts w:ascii="Times New Roman" w:eastAsia="Calibri" w:hAnsi="Times New Roman" w:cs="Times New Roman"/>
                <w:sz w:val="24"/>
                <w:szCs w:val="24"/>
                <w:shd w:val="clear" w:color="auto" w:fill="FFFFFF"/>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владеть навыками распознавания и защиты информации, информационной безопасности личности</w:t>
            </w:r>
            <w:r w:rsidRPr="00A50161">
              <w:rPr>
                <w:rFonts w:ascii="Times New Roman" w:eastAsia="Calibri" w:hAnsi="Times New Roman" w:cs="Times New Roman"/>
                <w:sz w:val="24"/>
                <w:szCs w:val="24"/>
                <w:shd w:val="clear" w:color="auto" w:fill="FFFFFF"/>
                <w:lang w:eastAsia="zh-CN"/>
              </w:rPr>
              <w:t xml:space="preserve">; </w:t>
            </w:r>
            <w:r w:rsidRPr="00A50161">
              <w:rPr>
                <w:rFonts w:ascii="Times New Roman" w:eastAsia="Calibri" w:hAnsi="Times New Roman" w:cs="Times New Roman"/>
                <w:iCs/>
                <w:sz w:val="24"/>
                <w:szCs w:val="24"/>
                <w:lang w:eastAsia="zh-CN"/>
              </w:rPr>
              <w:t xml:space="preserve"> </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 xml:space="preserve">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w:t>
            </w:r>
            <w:r w:rsidRPr="00A50161">
              <w:rPr>
                <w:rFonts w:ascii="Times New Roman" w:eastAsia="Calibri" w:hAnsi="Times New Roman" w:cs="Times New Roman"/>
                <w:sz w:val="24"/>
                <w:szCs w:val="24"/>
                <w:lang w:eastAsia="zh-CN"/>
              </w:rPr>
              <w:lastRenderedPageBreak/>
              <w:t>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уметь анализировать химическую информацию, получаемую из разных источников (средств массовой информации, сеть Интернет и другие);</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владеть основными методами научного познания веществ и химических явлений (наблюдение, измерение, эксперимент, моделирование);</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w:t>
            </w:r>
            <w:r w:rsidRPr="00A50161">
              <w:rPr>
                <w:rFonts w:ascii="Times New Roman" w:eastAsia="Calibri" w:hAnsi="Times New Roman" w:cs="Times New Roman"/>
                <w:sz w:val="24"/>
                <w:szCs w:val="24"/>
                <w:lang w:eastAsia="zh-CN"/>
              </w:rPr>
              <w:lastRenderedPageBreak/>
              <w:t>решений в конкретных жизненных ситуациях, связанных с веществами и их применением;</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04. </w:t>
            </w:r>
            <w:r w:rsidRPr="00A50161">
              <w:rPr>
                <w:rFonts w:ascii="Times New Roman" w:eastAsia="Calibri" w:hAnsi="Times New Roman" w:cs="Times New Roman"/>
                <w:sz w:val="24"/>
                <w:szCs w:val="24"/>
                <w:lang w:eastAsia="zh-CN"/>
              </w:rPr>
              <w:t>Работать в коллективе и команде, эффективно взаимодействовать с коллегами, руководством, клиентами;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готовность к саморазвитию, самостоятельности и самоопределению;</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коммуникативными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б) совместная деятельность:</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понимать и использовать преимущества командной и индивидуальной работы;</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rPr>
            </w:pPr>
            <w:r w:rsidRPr="00A50161">
              <w:rPr>
                <w:rFonts w:ascii="Times New Roman" w:eastAsia="Calibri"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регулятивными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г) принятие себя и других людей:</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мотивы и аргументы других людей при анализе результатов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признавать свое право и право других людей на ошибки;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развивать способность понимать мир с позиции другого человека;</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05. </w:t>
            </w:r>
            <w:r w:rsidRPr="00A50161">
              <w:rPr>
                <w:rFonts w:ascii="Times New Roman" w:eastAsia="Calibri" w:hAnsi="Times New Roman" w:cs="Times New Roman"/>
                <w:sz w:val="24"/>
                <w:szCs w:val="24"/>
                <w:lang w:eastAsia="zh-CN"/>
              </w:rPr>
              <w:t xml:space="preserve">Осуществлять устную и письменную коммуникацию на государственном языке Российской Федерации с учетом особенностей социального и </w:t>
            </w:r>
            <w:r w:rsidRPr="00A50161">
              <w:rPr>
                <w:rFonts w:ascii="Times New Roman" w:eastAsia="Calibri" w:hAnsi="Times New Roman" w:cs="Times New Roman"/>
                <w:sz w:val="24"/>
                <w:szCs w:val="24"/>
                <w:lang w:eastAsia="zh-CN"/>
              </w:rPr>
              <w:lastRenderedPageBreak/>
              <w:t>культурного контекста</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u w:val="single"/>
              </w:rPr>
            </w:pPr>
            <w:r w:rsidRPr="00A50161">
              <w:rPr>
                <w:rFonts w:ascii="Times New Roman" w:eastAsia="Calibri" w:hAnsi="Times New Roman" w:cs="Times New Roman"/>
                <w:sz w:val="24"/>
                <w:szCs w:val="24"/>
              </w:rPr>
              <w:lastRenderedPageBreak/>
              <w:t>Овладение универсальными коммуникативными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а) общение:</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осуществлять коммуникации во всех сферах жизни;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 развернуто и логично излагать свою точку зрения с использованием языковых средств;</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w:t>
            </w:r>
            <w:r w:rsidRPr="00A50161">
              <w:rPr>
                <w:rFonts w:ascii="Times New Roman" w:hAnsi="Times New Roman" w:cs="Times New Roman"/>
                <w:sz w:val="24"/>
                <w:szCs w:val="24"/>
              </w:rPr>
              <w:lastRenderedPageBreak/>
              <w:t>представлениями других естественнонаучных предметов;</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hAnsi="Times New Roman" w:cs="Times New Roman"/>
                <w:sz w:val="24"/>
                <w:szCs w:val="24"/>
              </w:rPr>
              <w:t>-</w:t>
            </w:r>
            <w:r w:rsidRPr="00A50161">
              <w:rPr>
                <w:rFonts w:ascii="Times New Roman" w:hAnsi="Times New Roman" w:cs="Times New Roman"/>
                <w:sz w:val="24"/>
                <w:szCs w:val="24"/>
              </w:rPr>
              <w:tab/>
              <w:t>сформировать умения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tc>
      </w:tr>
      <w:tr w:rsidR="006621C6" w:rsidRPr="00A50161" w:rsidTr="006621C6">
        <w:trPr>
          <w:trHeight w:val="5377"/>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ОК 07. Содействовать сохранению окружающей среды, ресурсосбережению, эффективно действовать в чрезвычайных ситуациях</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экологического воспитания: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планирование и осуществление действий в окружающей среде на основе знания целей устойчивого развития человечества;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активное неприятие действий, приносящих вред окружающей среде;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умение прогнозировать неблагоприятные экологические последствия предпринимаемых действий, предотвращать их;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w:t>
            </w:r>
            <w:r w:rsidRPr="00A50161">
              <w:rPr>
                <w:rFonts w:ascii="Times New Roman" w:eastAsia="Calibri" w:hAnsi="Times New Roman" w:cs="Times New Roman"/>
                <w:sz w:val="24"/>
                <w:szCs w:val="24"/>
                <w:shd w:val="clear" w:color="auto" w:fill="FFFFFF"/>
                <w:lang w:eastAsia="zh-CN"/>
              </w:rPr>
              <w:tab/>
              <w:t xml:space="preserve">расширение опыта деятельности экологической направленности; </w:t>
            </w:r>
          </w:p>
          <w:p w:rsidR="006621C6" w:rsidRPr="00A50161" w:rsidRDefault="006621C6" w:rsidP="006621C6">
            <w:pPr>
              <w:shd w:val="clear" w:color="auto" w:fill="FFFFFF"/>
              <w:spacing w:after="0" w:line="240" w:lineRule="auto"/>
              <w:textAlignment w:val="baseline"/>
              <w:rPr>
                <w:rFonts w:ascii="Times New Roman" w:hAnsi="Times New Roman" w:cs="Times New Roman"/>
                <w:sz w:val="24"/>
                <w:szCs w:val="24"/>
                <w:shd w:val="clear" w:color="auto" w:fill="FFFFFF"/>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овладение навыками учебно-исследовательской, проектной и социальной деятельности;</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уметь соблюдать правила экологически целесообразного поведения в быту и трудовой </w:t>
            </w:r>
            <w:r w:rsidRPr="00A50161">
              <w:rPr>
                <w:rFonts w:ascii="Times New Roman" w:eastAsia="Calibri" w:hAnsi="Times New Roman" w:cs="Times New Roman"/>
                <w:sz w:val="24"/>
                <w:szCs w:val="24"/>
                <w:lang w:eastAsia="zh-CN"/>
              </w:rPr>
              <w:lastRenderedPageBreak/>
              <w:t>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ПК 1.2. Разрабатывать отдельные архитектурные и объемно-планировочные решения в составе проектной документации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В части трудового воспитания: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готовность к труду, осознание ценности мастерства, трудолюбие;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интерес к различным сферам профессиональной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Овладение универсальными учебными познавательными действиями: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в) работа с информацией: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оценивать достоверность, легитимность информации, ее соответствие правовым и морально-этическим нормам;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использовать средства информационных и </w:t>
            </w:r>
            <w:r w:rsidRPr="00A50161">
              <w:rPr>
                <w:rFonts w:ascii="Times New Roman" w:eastAsia="Calibri" w:hAnsi="Times New Roman" w:cs="Times New Roman"/>
                <w:sz w:val="24"/>
                <w:szCs w:val="24"/>
                <w:lang w:eastAsia="zh-CN"/>
              </w:rPr>
              <w:lastRenderedPageBreak/>
              <w:t xml:space="preserve">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владеть навыками распознавания и защиты информации, информационной безопасности личности.</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сформированность умения анализировать химическую информацию, </w:t>
            </w:r>
            <w:r w:rsidRPr="00A50161">
              <w:rPr>
                <w:rFonts w:ascii="Times New Roman" w:eastAsia="Calibri" w:hAnsi="Times New Roman" w:cs="Times New Roman"/>
                <w:sz w:val="24"/>
                <w:szCs w:val="24"/>
                <w:lang w:eastAsia="zh-CN"/>
              </w:rPr>
              <w:lastRenderedPageBreak/>
              <w:t>получаемую из разных источников (средств массовой информации, сеть Интернет и другие);</w:t>
            </w:r>
          </w:p>
        </w:tc>
      </w:tr>
    </w:tbl>
    <w:p w:rsidR="006621C6" w:rsidRPr="00A50161" w:rsidRDefault="006621C6" w:rsidP="006621C6">
      <w:pPr>
        <w:autoSpaceDE w:val="0"/>
        <w:spacing w:after="0" w:line="240" w:lineRule="auto"/>
        <w:jc w:val="both"/>
        <w:rPr>
          <w:rFonts w:ascii="Times New Roman" w:hAnsi="Times New Roman" w:cs="Times New Roman"/>
          <w:sz w:val="28"/>
          <w:szCs w:val="28"/>
        </w:rPr>
      </w:pPr>
    </w:p>
    <w:p w:rsidR="006621C6" w:rsidRPr="00A50161" w:rsidRDefault="006621C6" w:rsidP="006621C6">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621C6" w:rsidRPr="00A50161" w:rsidRDefault="006621C6" w:rsidP="006621C6">
      <w:pPr>
        <w:tabs>
          <w:tab w:val="num" w:pos="2149"/>
        </w:tabs>
        <w:spacing w:after="0" w:line="240" w:lineRule="auto"/>
        <w:jc w:val="both"/>
        <w:rPr>
          <w:rFonts w:ascii="Times New Roman" w:hAnsi="Times New Roman" w:cs="Times New Roman"/>
          <w:sz w:val="28"/>
          <w:szCs w:val="28"/>
        </w:rPr>
      </w:pPr>
    </w:p>
    <w:tbl>
      <w:tblPr>
        <w:tblW w:w="9924" w:type="dxa"/>
        <w:tblInd w:w="-426" w:type="dxa"/>
        <w:tblLayout w:type="fixed"/>
        <w:tblLook w:val="04A0" w:firstRow="1" w:lastRow="0" w:firstColumn="1" w:lastColumn="0" w:noHBand="0" w:noVBand="1"/>
      </w:tblPr>
      <w:tblGrid>
        <w:gridCol w:w="1101"/>
        <w:gridCol w:w="8823"/>
      </w:tblGrid>
      <w:tr w:rsidR="006621C6" w:rsidRPr="00A50161" w:rsidTr="006621C6">
        <w:tc>
          <w:tcPr>
            <w:tcW w:w="1101" w:type="dxa"/>
            <w:hideMark/>
          </w:tcPr>
          <w:p w:rsidR="006621C6" w:rsidRPr="00A50161" w:rsidRDefault="006621C6" w:rsidP="006621C6">
            <w:pPr>
              <w:tabs>
                <w:tab w:val="left" w:pos="3585"/>
              </w:tabs>
              <w:suppressAutoHyphens/>
              <w:spacing w:after="0" w:line="240" w:lineRule="auto"/>
              <w:jc w:val="both"/>
              <w:rPr>
                <w:rStyle w:val="ae"/>
                <w:rFonts w:ascii="Times New Roman" w:hAnsi="Times New Roman" w:cs="Times New Roman"/>
                <w:iCs/>
                <w:sz w:val="28"/>
                <w:szCs w:val="28"/>
              </w:rPr>
            </w:pPr>
            <w:r w:rsidRPr="00A50161">
              <w:rPr>
                <w:rFonts w:ascii="Times New Roman" w:hAnsi="Times New Roman" w:cs="Times New Roman"/>
                <w:iCs/>
                <w:sz w:val="28"/>
                <w:szCs w:val="28"/>
              </w:rPr>
              <w:t>ЛР 1</w:t>
            </w:r>
          </w:p>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p>
        </w:tc>
        <w:tc>
          <w:tcPr>
            <w:tcW w:w="8823" w:type="dxa"/>
            <w:hideMark/>
          </w:tcPr>
          <w:p w:rsidR="006621C6" w:rsidRPr="00A50161" w:rsidRDefault="006621C6" w:rsidP="006621C6">
            <w:pPr>
              <w:tabs>
                <w:tab w:val="left" w:pos="3585"/>
              </w:tabs>
              <w:suppressAutoHyphens/>
              <w:spacing w:after="0" w:line="240" w:lineRule="auto"/>
              <w:jc w:val="both"/>
              <w:rPr>
                <w:rFonts w:ascii="Times New Roman" w:hAnsi="Times New Roman" w:cs="Times New Roman"/>
                <w:iCs/>
                <w:sz w:val="28"/>
                <w:szCs w:val="28"/>
              </w:rPr>
            </w:pPr>
            <w:r w:rsidRPr="00A50161">
              <w:rPr>
                <w:rFonts w:ascii="Times New Roman" w:hAnsi="Times New Roman" w:cs="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8"/>
                <w:szCs w:val="28"/>
              </w:rPr>
              <w:br/>
              <w:t xml:space="preserve">с Российским государством, демонстрирующий ответственность </w:t>
            </w:r>
            <w:r w:rsidRPr="00A50161">
              <w:rPr>
                <w:rFonts w:ascii="Times New Roman" w:hAnsi="Times New Roman" w:cs="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8"/>
                <w:szCs w:val="28"/>
              </w:rPr>
              <w:br/>
              <w:t>о Российском государстве</w:t>
            </w:r>
            <w:r w:rsidRPr="00A50161">
              <w:rPr>
                <w:rStyle w:val="ae"/>
                <w:rFonts w:ascii="Times New Roman" w:hAnsi="Times New Roman" w:cs="Times New Roman"/>
                <w:iCs/>
                <w:sz w:val="28"/>
                <w:szCs w:val="28"/>
              </w:rPr>
              <w:t>..</w:t>
            </w:r>
          </w:p>
        </w:tc>
      </w:tr>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2</w:t>
            </w:r>
          </w:p>
        </w:tc>
        <w:tc>
          <w:tcPr>
            <w:tcW w:w="8823"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sz w:val="28"/>
                <w:szCs w:val="28"/>
              </w:rPr>
              <w:br/>
              <w:t xml:space="preserve">к историческому и культурному наследию России. Осознанно </w:t>
            </w:r>
            <w:r w:rsidRPr="00A50161">
              <w:rPr>
                <w:rFonts w:ascii="Times New Roman" w:hAnsi="Times New Roman" w:cs="Times New Roman"/>
                <w:sz w:val="28"/>
                <w:szCs w:val="28"/>
              </w:rPr>
              <w:br/>
              <w:t xml:space="preserve">и деятельно выражающий неприятие дискриминации в обществе </w:t>
            </w:r>
            <w:r w:rsidRPr="00A50161">
              <w:rPr>
                <w:rFonts w:ascii="Times New Roman" w:hAnsi="Times New Roman" w:cs="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4</w:t>
            </w:r>
          </w:p>
        </w:tc>
        <w:tc>
          <w:tcPr>
            <w:tcW w:w="8823"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szCs w:val="28"/>
              </w:rPr>
              <w:br/>
              <w:t xml:space="preserve">в течение жизни Демонстрирующий позитивное отношение </w:t>
            </w:r>
            <w:r w:rsidRPr="00A50161">
              <w:rPr>
                <w:rFonts w:ascii="Times New Roman" w:hAnsi="Times New Roman" w:cs="Times New Roman"/>
                <w:sz w:val="28"/>
                <w:szCs w:val="28"/>
              </w:rPr>
              <w:br/>
            </w:r>
            <w:r w:rsidRPr="00A50161">
              <w:rPr>
                <w:rFonts w:ascii="Times New Roman" w:hAnsi="Times New Roman" w:cs="Times New Roman"/>
                <w:sz w:val="28"/>
                <w:szCs w:val="28"/>
              </w:rPr>
              <w:lastRenderedPageBreak/>
              <w:t xml:space="preserve">к регулированию трудовых отношений. Ориентированный </w:t>
            </w:r>
            <w:r w:rsidRPr="00A50161">
              <w:rPr>
                <w:rFonts w:ascii="Times New Roman" w:hAnsi="Times New Roman" w:cs="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bookmarkStart w:id="28" w:name="_Hlk141800996"/>
            <w:r w:rsidRPr="00A50161">
              <w:rPr>
                <w:rFonts w:ascii="Times New Roman" w:hAnsi="Times New Roman" w:cs="Times New Roman"/>
                <w:iCs/>
                <w:sz w:val="28"/>
                <w:szCs w:val="28"/>
              </w:rPr>
              <w:lastRenderedPageBreak/>
              <w:t>ЛР 5</w:t>
            </w:r>
          </w:p>
        </w:tc>
        <w:tc>
          <w:tcPr>
            <w:tcW w:w="8823" w:type="dxa"/>
            <w:shd w:val="clear" w:color="auto" w:fill="auto"/>
            <w:hideMark/>
          </w:tcPr>
          <w:p w:rsidR="006621C6" w:rsidRPr="00A50161" w:rsidRDefault="006621C6" w:rsidP="006621C6">
            <w:pPr>
              <w:suppressAutoHyphens/>
              <w:spacing w:after="0" w:line="240" w:lineRule="auto"/>
              <w:jc w:val="both"/>
              <w:rPr>
                <w:rFonts w:ascii="Times New Roman" w:eastAsia="Calibri" w:hAnsi="Times New Roman" w:cs="Times New Roman"/>
                <w:b/>
                <w:bCs/>
                <w:sz w:val="28"/>
                <w:szCs w:val="28"/>
                <w:lang w:eastAsia="zh-CN"/>
              </w:rPr>
            </w:pPr>
            <w:r w:rsidRPr="00A50161">
              <w:rPr>
                <w:rFonts w:ascii="Times New Roman" w:hAnsi="Times New Roman" w:cs="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cs="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bookmarkEnd w:id="28"/>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lang w:val="en-US" w:eastAsia="zh-CN"/>
              </w:rPr>
            </w:pPr>
            <w:r w:rsidRPr="00A50161">
              <w:rPr>
                <w:rFonts w:ascii="Times New Roman" w:hAnsi="Times New Roman" w:cs="Times New Roman"/>
                <w:iCs/>
                <w:sz w:val="28"/>
                <w:szCs w:val="28"/>
              </w:rPr>
              <w:t>ЛР 6</w:t>
            </w:r>
          </w:p>
        </w:tc>
        <w:tc>
          <w:tcPr>
            <w:tcW w:w="8823" w:type="dxa"/>
            <w:shd w:val="clear" w:color="auto" w:fill="auto"/>
            <w:hideMark/>
          </w:tcPr>
          <w:p w:rsidR="006621C6" w:rsidRPr="00A50161" w:rsidRDefault="006621C6" w:rsidP="006621C6">
            <w:pPr>
              <w:tabs>
                <w:tab w:val="left" w:pos="0"/>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Ориентированный на профессиональные достижения, деятельно выражающий познавательные интересы с учетом своих способностей,</w:t>
            </w:r>
          </w:p>
          <w:p w:rsidR="006621C6" w:rsidRPr="00A50161" w:rsidRDefault="006621C6" w:rsidP="006621C6">
            <w:pPr>
              <w:tabs>
                <w:tab w:val="left" w:pos="0"/>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образовательного и профессионального маршрута, выбранной квалификации.</w:t>
            </w:r>
          </w:p>
          <w:p w:rsidR="006621C6" w:rsidRPr="00A50161" w:rsidRDefault="006621C6" w:rsidP="006621C6">
            <w:pPr>
              <w:suppressAutoHyphens/>
              <w:spacing w:after="0" w:line="240" w:lineRule="auto"/>
              <w:jc w:val="both"/>
              <w:rPr>
                <w:rFonts w:ascii="Times New Roman" w:hAnsi="Times New Roman" w:cs="Times New Roman"/>
                <w:sz w:val="28"/>
                <w:szCs w:val="28"/>
              </w:rPr>
            </w:pPr>
          </w:p>
        </w:tc>
      </w:tr>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bookmarkStart w:id="29" w:name="_Hlk141801145"/>
            <w:r w:rsidRPr="00A50161">
              <w:rPr>
                <w:rFonts w:ascii="Times New Roman" w:hAnsi="Times New Roman" w:cs="Times New Roman"/>
                <w:iCs/>
                <w:sz w:val="28"/>
                <w:szCs w:val="28"/>
              </w:rPr>
              <w:t>ЛР 7</w:t>
            </w:r>
          </w:p>
        </w:tc>
        <w:tc>
          <w:tcPr>
            <w:tcW w:w="8823" w:type="dxa"/>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w:t>
            </w:r>
          </w:p>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bookmarkEnd w:id="29"/>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9</w:t>
            </w:r>
          </w:p>
        </w:tc>
        <w:tc>
          <w:tcPr>
            <w:tcW w:w="8823" w:type="dxa"/>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6621C6" w:rsidRPr="00A50161" w:rsidTr="006621C6">
        <w:tc>
          <w:tcPr>
            <w:tcW w:w="1101" w:type="dxa"/>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10</w:t>
            </w:r>
          </w:p>
        </w:tc>
        <w:tc>
          <w:tcPr>
            <w:tcW w:w="8823" w:type="dxa"/>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w:t>
            </w:r>
            <w:r w:rsidRPr="00A50161">
              <w:rPr>
                <w:rFonts w:ascii="Times New Roman" w:hAnsi="Times New Roman" w:cs="Times New Roman"/>
                <w:sz w:val="28"/>
                <w:szCs w:val="28"/>
              </w:rPr>
              <w:lastRenderedPageBreak/>
              <w:t>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6621C6" w:rsidRPr="00A50161" w:rsidTr="006621C6">
        <w:tc>
          <w:tcPr>
            <w:tcW w:w="1101" w:type="dxa"/>
            <w:shd w:val="clear" w:color="auto" w:fill="auto"/>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lastRenderedPageBreak/>
              <w:t>ЛР 15</w:t>
            </w:r>
          </w:p>
        </w:tc>
        <w:tc>
          <w:tcPr>
            <w:tcW w:w="8823" w:type="dxa"/>
            <w:shd w:val="clear" w:color="auto" w:fill="auto"/>
          </w:tcPr>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p w:rsidR="006621C6" w:rsidRPr="00A50161" w:rsidRDefault="006621C6" w:rsidP="006621C6">
            <w:pPr>
              <w:suppressAutoHyphens/>
              <w:spacing w:after="0" w:line="240" w:lineRule="auto"/>
              <w:jc w:val="both"/>
              <w:rPr>
                <w:rFonts w:ascii="Times New Roman" w:eastAsia="Calibri" w:hAnsi="Times New Roman" w:cs="Times New Roman"/>
                <w:b/>
                <w:bCs/>
                <w:sz w:val="28"/>
                <w:szCs w:val="28"/>
                <w:lang w:eastAsia="zh-CN"/>
              </w:rPr>
            </w:pPr>
          </w:p>
        </w:tc>
      </w:tr>
    </w:tbl>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обязательная образовательная нагрузка с учётом ПА – 72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72 ч.,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72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52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лабораторных и практических – 16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зачёт</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1-2 семестр</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621C6" w:rsidRPr="00A50161" w:rsidRDefault="006621C6" w:rsidP="006621C6">
      <w:pPr>
        <w:spacing w:after="0" w:line="240" w:lineRule="auto"/>
        <w:jc w:val="both"/>
        <w:rPr>
          <w:rFonts w:ascii="Times New Roman" w:hAnsi="Times New Roman" w:cs="Times New Roman"/>
          <w:color w:val="000000"/>
          <w:sz w:val="28"/>
          <w:szCs w:val="28"/>
        </w:rPr>
      </w:pP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1. Основы строения вещества</w:t>
      </w: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2. Химические реакции </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3. Строение и свойства неорганических веществ.</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4. Вода. Растворы. Электролитическая диссоциация.</w:t>
      </w:r>
    </w:p>
    <w:p w:rsidR="006621C6" w:rsidRPr="00A50161" w:rsidRDefault="006621C6" w:rsidP="006621C6">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5. Кинетические и термодинамические закономерности протекания химических реакций.</w:t>
      </w:r>
    </w:p>
    <w:p w:rsidR="006621C6" w:rsidRPr="00A50161" w:rsidRDefault="006621C6" w:rsidP="006621C6">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6. Строение и свойства органических веществ. </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7. Химия в быту и производственной деятельности человека.</w:t>
      </w:r>
    </w:p>
    <w:p w:rsidR="006621C6" w:rsidRPr="00A50161" w:rsidRDefault="006621C6" w:rsidP="006621C6">
      <w:pPr>
        <w:spacing w:after="0" w:line="240" w:lineRule="auto"/>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Побережная Е.Г., </w:t>
      </w:r>
      <w:r w:rsidRPr="00A50161">
        <w:rPr>
          <w:rFonts w:ascii="Times New Roman" w:hAnsi="Times New Roman" w:cs="Times New Roman"/>
          <w:sz w:val="28"/>
          <w:szCs w:val="28"/>
        </w:rPr>
        <w:t>преподаватель</w:t>
      </w:r>
      <w:r w:rsidR="00A50161" w:rsidRP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Биология </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6621C6" w:rsidRPr="00A50161" w:rsidRDefault="006621C6" w:rsidP="006621C6">
      <w:pPr>
        <w:pStyle w:val="Default"/>
        <w:jc w:val="right"/>
        <w:rPr>
          <w:color w:val="auto"/>
          <w:sz w:val="28"/>
          <w:szCs w:val="28"/>
          <w:lang w:eastAsia="en-US"/>
        </w:rPr>
      </w:pPr>
      <w:r w:rsidRPr="00A50161">
        <w:rPr>
          <w:color w:val="auto"/>
          <w:sz w:val="28"/>
          <w:szCs w:val="28"/>
          <w:lang w:eastAsia="en-US"/>
        </w:rPr>
        <w:t xml:space="preserve">07.02.01 Архитектура </w:t>
      </w:r>
    </w:p>
    <w:p w:rsidR="006621C6" w:rsidRPr="00A50161" w:rsidRDefault="006621C6" w:rsidP="006621C6">
      <w:pPr>
        <w:pStyle w:val="Default"/>
        <w:jc w:val="right"/>
        <w:rPr>
          <w:color w:val="auto"/>
          <w:sz w:val="28"/>
          <w:szCs w:val="28"/>
          <w:lang w:eastAsia="en-US"/>
        </w:rPr>
      </w:pPr>
      <w:r w:rsidRPr="00A50161">
        <w:rPr>
          <w:rFonts w:eastAsia="MS Mincho"/>
          <w:color w:val="auto"/>
          <w:sz w:val="28"/>
          <w:szCs w:val="28"/>
          <w:lang w:eastAsia="ja-JP"/>
        </w:rPr>
        <w:t>(базовый уровень подготовки)</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на базе основного общего образования – 3 года 10 месяцев</w:t>
      </w:r>
    </w:p>
    <w:p w:rsidR="006621C6" w:rsidRPr="00A50161" w:rsidRDefault="006621C6" w:rsidP="006621C6">
      <w:pPr>
        <w:widowControl w:val="0"/>
        <w:spacing w:after="0" w:line="240" w:lineRule="auto"/>
        <w:jc w:val="both"/>
        <w:rPr>
          <w:rFonts w:ascii="Times New Roman" w:hAnsi="Times New Roman" w:cs="Times New Roman"/>
          <w:b/>
          <w:sz w:val="28"/>
          <w:szCs w:val="28"/>
        </w:rPr>
      </w:pPr>
    </w:p>
    <w:p w:rsidR="006621C6" w:rsidRPr="00A50161" w:rsidRDefault="006621C6" w:rsidP="006621C6">
      <w:pPr>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6621C6" w:rsidRPr="00A50161" w:rsidRDefault="006621C6" w:rsidP="00662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bCs/>
          <w:sz w:val="28"/>
          <w:szCs w:val="28"/>
        </w:rPr>
        <w:t xml:space="preserve">Общеобразовательный предмет Биология является обязательной частью общеобразовательного цикла образовательной программы СПО (далее – ППССЗ) в соответствии с ФГОС по специальности </w:t>
      </w:r>
      <w:r w:rsidRPr="00A50161">
        <w:rPr>
          <w:rFonts w:ascii="Times New Roman" w:hAnsi="Times New Roman" w:cs="Times New Roman"/>
          <w:sz w:val="28"/>
          <w:szCs w:val="28"/>
        </w:rPr>
        <w:t>07.02.01 Архитектура.</w:t>
      </w:r>
    </w:p>
    <w:p w:rsidR="006621C6" w:rsidRPr="00A50161" w:rsidRDefault="006621C6" w:rsidP="00662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Учебный предмет Биология является частью предметной области «Естественно-научные предметы» ФГОС среднего общего образования, изучается обучающимися в пределах освоения ППССЗ на базе основного общего образования с</w:t>
      </w:r>
      <w:r w:rsidRPr="00A50161">
        <w:rPr>
          <w:rFonts w:ascii="Times New Roman" w:hAnsi="Times New Roman" w:cs="Times New Roman"/>
          <w:i/>
          <w:sz w:val="28"/>
          <w:szCs w:val="28"/>
        </w:rPr>
        <w:t xml:space="preserve"> </w:t>
      </w:r>
      <w:r w:rsidRPr="00A50161">
        <w:rPr>
          <w:rFonts w:ascii="Times New Roman" w:hAnsi="Times New Roman" w:cs="Times New Roman"/>
          <w:sz w:val="28"/>
          <w:szCs w:val="28"/>
        </w:rPr>
        <w:t>учетом профильной направленности получаемого профессионального образования по указанной специальности СПО на базовом уровне.</w:t>
      </w:r>
    </w:p>
    <w:p w:rsidR="006621C6" w:rsidRPr="00A50161" w:rsidRDefault="006621C6" w:rsidP="006621C6">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химии обучающимися в пределах освоения ППССЗ на базе основного общего образования.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«Биология»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Основной целью изучения биологии является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Основными задачами изучения биологии являются: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 развить умения определять живые объекты в природе; проводить наблюдения за экосистемами для выявления естественных и антропогенных </w:t>
      </w:r>
      <w:r w:rsidRPr="00A50161">
        <w:rPr>
          <w:rFonts w:ascii="Times New Roman" w:hAnsi="Times New Roman" w:cs="Times New Roman"/>
          <w:sz w:val="28"/>
          <w:szCs w:val="28"/>
          <w:lang w:eastAsia="zh-CN"/>
        </w:rPr>
        <w:lastRenderedPageBreak/>
        <w:t>изменений, интерпретировать результаты наблюдений,</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развить умения использовать информацию биологического характера из различных источников;</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агробиотехнологий.</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«Биология» изучается с учетом профиля получаемого профессионального образования по специальности.</w:t>
      </w:r>
    </w:p>
    <w:p w:rsidR="006621C6" w:rsidRPr="00A50161" w:rsidRDefault="006621C6" w:rsidP="006621C6">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6621C6" w:rsidRPr="00A50161" w:rsidRDefault="006621C6" w:rsidP="006621C6">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6621C6" w:rsidRPr="00A50161" w:rsidRDefault="006621C6" w:rsidP="006621C6">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«Биология»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621C6" w:rsidRPr="00A50161" w:rsidRDefault="006621C6" w:rsidP="006621C6">
      <w:pPr>
        <w:autoSpaceDE w:val="0"/>
        <w:spacing w:after="0" w:line="240" w:lineRule="auto"/>
        <w:ind w:firstLine="709"/>
        <w:jc w:val="both"/>
        <w:rPr>
          <w:rFonts w:ascii="Times New Roman" w:hAnsi="Times New Roman" w:cs="Times New Roman"/>
          <w:sz w:val="28"/>
          <w:szCs w:val="28"/>
        </w:rPr>
      </w:pPr>
    </w:p>
    <w:tbl>
      <w:tblPr>
        <w:tblW w:w="9602" w:type="dxa"/>
        <w:tblInd w:w="-109" w:type="dxa"/>
        <w:tblLook w:val="0000" w:firstRow="0" w:lastRow="0" w:firstColumn="0" w:lastColumn="0" w:noHBand="0" w:noVBand="0"/>
      </w:tblPr>
      <w:tblGrid>
        <w:gridCol w:w="2382"/>
        <w:gridCol w:w="4144"/>
        <w:gridCol w:w="3076"/>
      </w:tblGrid>
      <w:tr w:rsidR="006621C6" w:rsidRPr="00A50161" w:rsidTr="006621C6">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Код и</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наименование</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sz w:val="24"/>
                <w:szCs w:val="24"/>
                <w:lang w:eastAsia="zh-CN"/>
              </w:rPr>
            </w:pPr>
            <w:r w:rsidRPr="00A50161">
              <w:rPr>
                <w:rFonts w:ascii="Times New Roman" w:eastAsia="Calibri" w:hAnsi="Times New Roman" w:cs="Times New Roman"/>
                <w:b/>
                <w:iCs/>
                <w:sz w:val="24"/>
                <w:szCs w:val="24"/>
                <w:lang w:eastAsia="zh-CN"/>
              </w:rPr>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sz w:val="24"/>
                <w:szCs w:val="24"/>
                <w:lang w:eastAsia="zh-CN"/>
              </w:rPr>
            </w:pPr>
            <w:r w:rsidRPr="00A50161">
              <w:rPr>
                <w:rFonts w:ascii="Times New Roman" w:eastAsia="Calibri" w:hAnsi="Times New Roman" w:cs="Times New Roman"/>
                <w:b/>
                <w:iCs/>
                <w:sz w:val="24"/>
                <w:szCs w:val="24"/>
                <w:lang w:eastAsia="zh-CN"/>
              </w:rPr>
              <w:t>Планируемые результаты освоения предмета</w:t>
            </w:r>
          </w:p>
        </w:tc>
      </w:tr>
      <w:tr w:rsidR="006621C6" w:rsidRPr="00A50161" w:rsidTr="006621C6">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iCs/>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Общие (личностные и метапредметные)</w:t>
            </w:r>
          </w:p>
        </w:tc>
        <w:tc>
          <w:tcPr>
            <w:tcW w:w="3076"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 xml:space="preserve">Предметные </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01. Выбирать способы решения задач профессиональной деятельности применительно </w:t>
            </w:r>
            <w:r w:rsidRPr="00A50161">
              <w:rPr>
                <w:rFonts w:ascii="Times New Roman" w:eastAsia="Calibri" w:hAnsi="Times New Roman" w:cs="Times New Roman"/>
                <w:iCs/>
                <w:sz w:val="24"/>
                <w:szCs w:val="24"/>
                <w:lang w:eastAsia="zh-CN"/>
              </w:rPr>
              <w:br/>
              <w:t>к различным контекстам</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части трудового воспитания: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труду, осознание ценности мастерства, трудолюбие;</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trike/>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интерес к различным сферам профессиональной деятельности,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а) базовые логические действия: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 определять цели деятельности, задавать параметры и критерии их достижения;</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xml:space="preserve">- выявлять закономерности и противоречия в рассматриваемых явлениях; </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A50161">
              <w:rPr>
                <w:rFonts w:ascii="Times New Roman" w:hAnsi="Times New Roman" w:cs="Times New Roman"/>
                <w:iCs/>
                <w:sz w:val="24"/>
                <w:szCs w:val="24"/>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w:t>
            </w:r>
            <w:r w:rsidRPr="00A50161">
              <w:rPr>
                <w:rFonts w:ascii="Times New Roman" w:eastAsia="Calibri" w:hAnsi="Times New Roman" w:cs="Times New Roman"/>
                <w:sz w:val="24"/>
                <w:szCs w:val="24"/>
              </w:rPr>
              <w:t>развивать креативное мышление при решении жизненных проблем</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б) базовые исследовательские действия:</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владеть навыками учебно-исследовательской и проектной деятельности, навыками разрешения проблем;</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переносить знания в познавательную и практическую области жизнедеятельности;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уметь интегрировать знания из разных предметных областей;</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выдвигать новые идеи, предлагать оригинальные подходы и решения;</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trike/>
                <w:sz w:val="24"/>
                <w:szCs w:val="24"/>
                <w:lang w:eastAsia="zh-CN"/>
              </w:rPr>
            </w:pPr>
            <w:r w:rsidRPr="00A50161">
              <w:rPr>
                <w:rFonts w:ascii="Times New Roman" w:eastAsia="Calibri" w:hAnsi="Times New Roman" w:cs="Times New Roman"/>
                <w:sz w:val="24"/>
                <w:szCs w:val="24"/>
                <w:lang w:eastAsia="zh-CN"/>
              </w:rPr>
              <w:t xml:space="preserve">- способность их использования в познавательной и социальной практике </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w:t>
            </w:r>
            <w:r w:rsidRPr="00A50161">
              <w:rPr>
                <w:rFonts w:ascii="Times New Roman" w:eastAsia="Calibri" w:hAnsi="Times New Roman" w:cs="Times New Roman"/>
                <w:sz w:val="24"/>
                <w:szCs w:val="24"/>
                <w:lang w:eastAsia="zh-CN"/>
              </w:rPr>
              <w:lastRenderedPageBreak/>
              <w:t>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сформированность умения раскрывать содержание основополагающих биологических теорий и гипотез: </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приобретение опыта применения основных методов научного познания, используемых в биологии: наблюдения и описания живых систем, </w:t>
            </w:r>
            <w:r w:rsidRPr="00A50161">
              <w:rPr>
                <w:rFonts w:ascii="Times New Roman" w:eastAsia="Calibri" w:hAnsi="Times New Roman" w:cs="Times New Roman"/>
                <w:sz w:val="24"/>
                <w:szCs w:val="24"/>
                <w:lang w:eastAsia="zh-CN"/>
              </w:rPr>
              <w:lastRenderedPageBreak/>
              <w:t>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w:t>
            </w:r>
            <w:r w:rsidRPr="00A50161">
              <w:rPr>
                <w:rFonts w:ascii="Times New Roman" w:eastAsia="Calibri" w:hAnsi="Times New Roman" w:cs="Times New Roman"/>
                <w:sz w:val="24"/>
                <w:szCs w:val="24"/>
                <w:lang w:eastAsia="zh-CN"/>
              </w:rPr>
              <w:lastRenderedPageBreak/>
              <w:t>экосистемах (цепи питания, пищевые сети)</w:t>
            </w:r>
          </w:p>
        </w:tc>
      </w:tr>
      <w:tr w:rsidR="006621C6" w:rsidRPr="00A50161" w:rsidTr="006621C6">
        <w:trPr>
          <w:trHeight w:val="85"/>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02. </w:t>
            </w:r>
            <w:r w:rsidRPr="00A50161">
              <w:rPr>
                <w:rFonts w:ascii="Times New Roman" w:eastAsia="Calibri" w:hAnsi="Times New Roman" w:cs="Times New Roman"/>
                <w:sz w:val="24"/>
                <w:szCs w:val="24"/>
                <w:lang w:eastAsia="zh-CN"/>
              </w:rPr>
              <w:t>Осуществлять поиск, анализ и интерпретацию информации, необходимой для выполнения задач профессиональной деятельности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ценности научного познания: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50161">
              <w:rPr>
                <w:rFonts w:ascii="Times New Roman" w:eastAsia="Calibri" w:hAnsi="Times New Roman" w:cs="Times New Roman"/>
                <w:iCs/>
                <w:sz w:val="24"/>
                <w:szCs w:val="24"/>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 xml:space="preserve">- совершенствование языковой и читательской культуры как средства взаимодействия между людьми и познания мира; </w:t>
            </w:r>
          </w:p>
          <w:p w:rsidR="006621C6" w:rsidRPr="00A50161" w:rsidRDefault="006621C6" w:rsidP="006621C6">
            <w:pPr>
              <w:suppressAutoHyphens/>
              <w:spacing w:after="0" w:line="240" w:lineRule="auto"/>
              <w:jc w:val="both"/>
              <w:rPr>
                <w:rFonts w:ascii="Times New Roman" w:eastAsia="Calibri" w:hAnsi="Times New Roman" w:cs="Times New Roman"/>
                <w:iCs/>
                <w:sz w:val="24"/>
                <w:szCs w:val="24"/>
                <w:lang w:eastAsia="zh-CN"/>
              </w:rPr>
            </w:pPr>
            <w:r w:rsidRPr="00A50161">
              <w:rPr>
                <w:rFonts w:ascii="Times New Roman" w:eastAsia="Calibri" w:hAnsi="Times New Roman" w:cs="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в) работа с информацией:</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оценивать достоверность, легитимность информации, ее соответствие правовым и морально-этическим нормам;</w:t>
            </w:r>
            <w:r w:rsidRPr="00A50161">
              <w:rPr>
                <w:rFonts w:ascii="Times New Roman" w:eastAsia="Calibri" w:hAnsi="Times New Roman" w:cs="Times New Roman"/>
                <w:sz w:val="24"/>
                <w:szCs w:val="24"/>
                <w:shd w:val="clear" w:color="auto" w:fill="FFFFFF"/>
                <w:lang w:eastAsia="zh-CN"/>
              </w:rPr>
              <w:t xml:space="preserve">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lastRenderedPageBreak/>
              <w:t>- владеть навыками распознавания и защиты информации, информационной безопасности личности</w:t>
            </w:r>
            <w:r w:rsidRPr="00A50161">
              <w:rPr>
                <w:rFonts w:ascii="Times New Roman" w:eastAsia="Calibri" w:hAnsi="Times New Roman" w:cs="Times New Roman"/>
                <w:sz w:val="24"/>
                <w:szCs w:val="24"/>
                <w:shd w:val="clear" w:color="auto" w:fill="FFFFFF"/>
                <w:lang w:eastAsia="zh-CN"/>
              </w:rPr>
              <w:t xml:space="preserve">; </w:t>
            </w:r>
            <w:r w:rsidRPr="00A50161">
              <w:rPr>
                <w:rFonts w:ascii="Times New Roman" w:eastAsia="Calibri" w:hAnsi="Times New Roman" w:cs="Times New Roman"/>
                <w:iCs/>
                <w:sz w:val="24"/>
                <w:szCs w:val="24"/>
                <w:lang w:eastAsia="zh-CN"/>
              </w:rPr>
              <w:t xml:space="preserve"> </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 xml:space="preserve">ОК 04. </w:t>
            </w:r>
            <w:r w:rsidRPr="00A50161">
              <w:rPr>
                <w:rFonts w:ascii="Times New Roman" w:eastAsia="Calibri" w:hAnsi="Times New Roman" w:cs="Times New Roman"/>
                <w:sz w:val="24"/>
                <w:szCs w:val="24"/>
                <w:lang w:eastAsia="zh-CN"/>
              </w:rPr>
              <w:t>Работать в коллективе и команде, эффективно взаимодействовать с коллегами, руководством, клиентами;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готовность к саморазвитию, самостоятельности и самоопределению;</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-овладение навыками учебно-исследовательской, проектной и социальной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коммуникативными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б) совместная деятельность:</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понимать и использовать преимущества командной и индивидуальной работы;</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rPr>
            </w:pPr>
            <w:r w:rsidRPr="00A50161">
              <w:rPr>
                <w:rFonts w:ascii="Times New Roman" w:eastAsia="Calibri"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Овладение универсальными регулятивными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г) принятие себя и других людей:</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принимать мотивы и аргументы других людей при анализе результатов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признавать свое право и право других людей на ошибки;</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rPr>
              <w:t>- развивать способность понимать мир с позиции другого человека;</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hAnsi="Times New Roman" w:cs="Times New Roman"/>
                <w:sz w:val="24"/>
                <w:szCs w:val="24"/>
              </w:rPr>
              <w:t xml:space="preserve"> </w:t>
            </w:r>
            <w:r w:rsidRPr="00A50161">
              <w:rPr>
                <w:rFonts w:ascii="Times New Roman" w:eastAsia="Calibri" w:hAnsi="Times New Roman" w:cs="Times New Roman"/>
                <w:sz w:val="24"/>
                <w:szCs w:val="24"/>
                <w:lang w:eastAsia="zh-CN"/>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05. </w:t>
            </w:r>
            <w:r w:rsidRPr="00A50161">
              <w:rPr>
                <w:rFonts w:ascii="Times New Roman" w:eastAsia="Calibri" w:hAnsi="Times New Roman" w:cs="Times New Roman"/>
                <w:sz w:val="24"/>
                <w:szCs w:val="24"/>
                <w:lang w:eastAsia="zh-CN"/>
              </w:rPr>
              <w:t xml:space="preserve">Осуществлять устную и письменную коммуникацию на государственном языке Российской Федерации с учетом особенностей социального и </w:t>
            </w:r>
            <w:r w:rsidRPr="00A50161">
              <w:rPr>
                <w:rFonts w:ascii="Times New Roman" w:eastAsia="Calibri" w:hAnsi="Times New Roman" w:cs="Times New Roman"/>
                <w:sz w:val="24"/>
                <w:szCs w:val="24"/>
                <w:lang w:eastAsia="zh-CN"/>
              </w:rPr>
              <w:lastRenderedPageBreak/>
              <w:t>культурного контекста</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u w:val="single"/>
              </w:rPr>
            </w:pPr>
            <w:r w:rsidRPr="00A50161">
              <w:rPr>
                <w:rFonts w:ascii="Times New Roman" w:eastAsia="Calibri" w:hAnsi="Times New Roman" w:cs="Times New Roman"/>
                <w:sz w:val="24"/>
                <w:szCs w:val="24"/>
              </w:rPr>
              <w:lastRenderedPageBreak/>
              <w:t>Овладение универсальными коммуникативными действиями: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а) общение:</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осуществлять коммуникации во всех сферах жизни;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rPr>
            </w:pPr>
            <w:r w:rsidRPr="00A50161">
              <w:rPr>
                <w:rFonts w:ascii="Times New Roman" w:eastAsia="Calibri"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621C6" w:rsidRPr="00A50161" w:rsidRDefault="006621C6" w:rsidP="006621C6">
            <w:pPr>
              <w:shd w:val="clear" w:color="auto" w:fill="FFFFFF"/>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 развернуто и логично излагать свою точку зрения с использованием языковых средств;</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lastRenderedPageBreak/>
              <w:t>-</w:t>
            </w:r>
            <w:r w:rsidRPr="00A50161">
              <w:rPr>
                <w:rFonts w:ascii="Times New Roman" w:hAnsi="Times New Roman" w:cs="Times New Roman"/>
                <w:sz w:val="24"/>
                <w:szCs w:val="24"/>
              </w:rPr>
              <w:tab/>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w:t>
            </w:r>
            <w:r w:rsidRPr="00A50161">
              <w:rPr>
                <w:rFonts w:ascii="Times New Roman" w:hAnsi="Times New Roman" w:cs="Times New Roman"/>
                <w:sz w:val="24"/>
                <w:szCs w:val="24"/>
              </w:rPr>
              <w:lastRenderedPageBreak/>
              <w:t>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6621C6" w:rsidRPr="00A50161" w:rsidRDefault="006621C6" w:rsidP="006621C6">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hAnsi="Times New Roman" w:cs="Times New Roman"/>
                <w:sz w:val="24"/>
                <w:szCs w:val="24"/>
              </w:rPr>
              <w:t>-</w:t>
            </w:r>
            <w:r w:rsidRPr="00A50161">
              <w:rPr>
                <w:rFonts w:ascii="Times New Roman" w:hAnsi="Times New Roman" w:cs="Times New Roman"/>
                <w:sz w:val="24"/>
                <w:szCs w:val="24"/>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и профессиональной деятельности.</w:t>
            </w:r>
          </w:p>
        </w:tc>
      </w:tr>
      <w:tr w:rsidR="006621C6" w:rsidRPr="00A50161" w:rsidTr="006621C6">
        <w:trPr>
          <w:trHeight w:val="6960"/>
        </w:trPr>
        <w:tc>
          <w:tcPr>
            <w:tcW w:w="2382" w:type="dxa"/>
            <w:tcBorders>
              <w:top w:val="single" w:sz="4" w:space="0" w:color="000000"/>
              <w:left w:val="single" w:sz="4" w:space="0" w:color="000000"/>
              <w:bottom w:val="single" w:sz="4" w:space="0" w:color="auto"/>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lastRenderedPageBreak/>
              <w:t>ОК 07. Содействовать сохранению окружающей среды, ресурсосбережению, эффективно действовать в чрезвычайных ситуациях</w:t>
            </w:r>
          </w:p>
        </w:tc>
        <w:tc>
          <w:tcPr>
            <w:tcW w:w="4144" w:type="dxa"/>
            <w:tcBorders>
              <w:top w:val="single" w:sz="4" w:space="0" w:color="000000"/>
              <w:left w:val="single" w:sz="4" w:space="0" w:color="000000"/>
              <w:bottom w:val="single" w:sz="4" w:space="0" w:color="auto"/>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области экологического воспитания:</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планирование и осуществление действий в окружающей среде на основе знания целей устойчивого развития человечества;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активное неприятие действий, приносящих вред окружающей среде;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умение прогнозировать неблагоприятные экологические последствия предпринимаемых действий, предотвращать их; </w:t>
            </w:r>
          </w:p>
          <w:p w:rsidR="006621C6" w:rsidRPr="00A50161" w:rsidRDefault="006621C6" w:rsidP="006621C6">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расширение опыта деятельности экологической направленности; </w:t>
            </w:r>
          </w:p>
          <w:p w:rsidR="006621C6" w:rsidRPr="00A50161" w:rsidRDefault="006621C6" w:rsidP="006621C6">
            <w:pPr>
              <w:shd w:val="clear" w:color="auto" w:fill="FFFFFF"/>
              <w:spacing w:after="0" w:line="240" w:lineRule="auto"/>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овладение навыками учебно-исследовательской, проектной и социальной деятельности;</w:t>
            </w:r>
          </w:p>
        </w:tc>
        <w:tc>
          <w:tcPr>
            <w:tcW w:w="3076" w:type="dxa"/>
            <w:tcBorders>
              <w:top w:val="single" w:sz="4" w:space="0" w:color="000000"/>
              <w:left w:val="single" w:sz="4" w:space="0" w:color="000000"/>
              <w:bottom w:val="single" w:sz="4" w:space="0" w:color="auto"/>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621C6" w:rsidRPr="00A50161" w:rsidTr="006621C6">
        <w:trPr>
          <w:trHeight w:val="210"/>
        </w:trPr>
        <w:tc>
          <w:tcPr>
            <w:tcW w:w="2382" w:type="dxa"/>
            <w:tcBorders>
              <w:top w:val="single" w:sz="4" w:space="0" w:color="auto"/>
              <w:left w:val="single" w:sz="4" w:space="0" w:color="000000"/>
              <w:bottom w:val="single" w:sz="4" w:space="0" w:color="auto"/>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r w:rsidRPr="00A50161">
              <w:rPr>
                <w:rFonts w:ascii="Times New Roman" w:eastAsia="Calibri" w:hAnsi="Times New Roman" w:cs="Times New Roman"/>
                <w:iCs/>
                <w:sz w:val="24"/>
                <w:szCs w:val="24"/>
                <w:lang w:eastAsia="zh-CN"/>
              </w:rPr>
              <w:t>ПК 1.1. Подготавливать исходные данные для проектирования, в том числе для разработки отдельных архитектурных и объемно-планировочных решений</w:t>
            </w: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p w:rsidR="006621C6" w:rsidRPr="00A50161" w:rsidRDefault="006621C6" w:rsidP="006621C6">
            <w:pPr>
              <w:suppressAutoHyphens/>
              <w:spacing w:after="0" w:line="240" w:lineRule="auto"/>
              <w:rPr>
                <w:rFonts w:ascii="Times New Roman" w:eastAsia="Calibri" w:hAnsi="Times New Roman" w:cs="Times New Roman"/>
                <w:iCs/>
                <w:sz w:val="24"/>
                <w:szCs w:val="24"/>
                <w:lang w:eastAsia="zh-CN"/>
              </w:rPr>
            </w:pPr>
          </w:p>
        </w:tc>
        <w:tc>
          <w:tcPr>
            <w:tcW w:w="4144" w:type="dxa"/>
            <w:tcBorders>
              <w:top w:val="single" w:sz="4" w:space="0" w:color="auto"/>
              <w:left w:val="single" w:sz="4" w:space="0" w:color="000000"/>
              <w:bottom w:val="single" w:sz="4" w:space="0" w:color="auto"/>
              <w:right w:val="single" w:sz="4" w:space="0" w:color="000000"/>
            </w:tcBorders>
          </w:tcPr>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 xml:space="preserve">В части трудового воспитания: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готовность к труду, осознание ценности мастерства, трудолюбие;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интерес к различным сферам профессиональной деятельности.</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Овладение универсальными учебными познавательными действиями:</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а) базовые логические действия:</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определять цели деятельности, задавать параметры и критерии их достижения;</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б) базовые исследовательские действия:</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уметь интегрировать знания из разных предметных областей.</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Овладение универсальными регулятивными действиями: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а) самоорганизация: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б) самоконтроль: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 xml:space="preserve">уметь оценивать риски и своевременно принимать решения по их снижению; </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в) эмоциональный </w:t>
            </w:r>
            <w:r w:rsidRPr="00A50161">
              <w:rPr>
                <w:rFonts w:ascii="Times New Roman" w:eastAsia="Calibri" w:hAnsi="Times New Roman" w:cs="Times New Roman"/>
                <w:sz w:val="24"/>
                <w:szCs w:val="24"/>
                <w:shd w:val="clear" w:color="auto" w:fill="FFFFFF"/>
                <w:lang w:eastAsia="zh-CN"/>
              </w:rPr>
              <w:tab/>
              <w:t>интеллект, предполагающий сформированность:</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w:t>
            </w:r>
            <w:r w:rsidRPr="00A50161">
              <w:rPr>
                <w:rFonts w:ascii="Times New Roman" w:eastAsia="Calibri" w:hAnsi="Times New Roman" w:cs="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p>
          <w:p w:rsidR="006621C6" w:rsidRPr="00A50161" w:rsidRDefault="006621C6" w:rsidP="006621C6">
            <w:pPr>
              <w:shd w:val="clear" w:color="auto" w:fill="FFFFFF"/>
              <w:spacing w:after="0" w:line="240" w:lineRule="auto"/>
              <w:jc w:val="both"/>
              <w:textAlignment w:val="baseline"/>
              <w:rPr>
                <w:rFonts w:ascii="Times New Roman" w:eastAsia="Calibri" w:hAnsi="Times New Roman" w:cs="Times New Roman"/>
                <w:sz w:val="24"/>
                <w:szCs w:val="24"/>
                <w:shd w:val="clear" w:color="auto" w:fill="FFFFFF"/>
                <w:lang w:eastAsia="zh-CN"/>
              </w:rPr>
            </w:pPr>
          </w:p>
        </w:tc>
        <w:tc>
          <w:tcPr>
            <w:tcW w:w="3076" w:type="dxa"/>
            <w:tcBorders>
              <w:top w:val="single" w:sz="4" w:space="0" w:color="auto"/>
              <w:left w:val="single" w:sz="4" w:space="0" w:color="000000"/>
              <w:bottom w:val="single" w:sz="4" w:space="0" w:color="auto"/>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eastAsia="Calibri" w:hAnsi="Times New Roman" w:cs="Times New Roman"/>
                <w:sz w:val="24"/>
                <w:szCs w:val="24"/>
                <w:lang w:eastAsia="zh-CN"/>
              </w:rPr>
              <w:tab/>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w:t>
            </w:r>
            <w:r w:rsidRPr="00A50161">
              <w:rPr>
                <w:rFonts w:ascii="Times New Roman" w:eastAsia="Calibri" w:hAnsi="Times New Roman" w:cs="Times New Roman"/>
                <w:sz w:val="24"/>
                <w:szCs w:val="24"/>
                <w:lang w:eastAsia="zh-CN"/>
              </w:rPr>
              <w:lastRenderedPageBreak/>
              <w:t>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621C6" w:rsidRPr="00A50161" w:rsidTr="006621C6">
        <w:trPr>
          <w:trHeight w:val="70"/>
        </w:trPr>
        <w:tc>
          <w:tcPr>
            <w:tcW w:w="238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ПК 1.2. Разрабатывать отдельные архитектурные и объемно-планировочные решения в составе проектной документации</w:t>
            </w:r>
          </w:p>
        </w:tc>
        <w:tc>
          <w:tcPr>
            <w:tcW w:w="4144"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В части трудового воспитания: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готовность к труду, осознание ценности мастерства, трудолюбие;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интерес к различным сферам профессиональной деятельности.</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Овладение универсальными учебными познавательными действиями: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в) работа с информацией: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оценивать достоверность, легитимность информации, ее соответствие правовым и морально-этическим нормам;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621C6" w:rsidRPr="00A50161" w:rsidRDefault="006621C6" w:rsidP="006621C6">
            <w:pPr>
              <w:shd w:val="clear" w:color="auto" w:fill="FFFFFF"/>
              <w:suppressAutoHyphens/>
              <w:spacing w:after="0" w:line="240" w:lineRule="auto"/>
              <w:jc w:val="both"/>
              <w:textAlignment w:val="baseline"/>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владеть навыками распознавания и защиты информации, информационной безопасности личности.</w:t>
            </w:r>
          </w:p>
        </w:tc>
        <w:tc>
          <w:tcPr>
            <w:tcW w:w="3076"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6621C6" w:rsidRPr="00A50161" w:rsidRDefault="006621C6" w:rsidP="006621C6">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w:t>
            </w:r>
            <w:r w:rsidRPr="00A50161">
              <w:rPr>
                <w:rFonts w:ascii="Times New Roman" w:eastAsia="Calibri" w:hAnsi="Times New Roman" w:cs="Times New Roman"/>
                <w:sz w:val="24"/>
                <w:szCs w:val="24"/>
                <w:lang w:eastAsia="zh-CN"/>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6621C6" w:rsidRPr="00A50161" w:rsidRDefault="006621C6" w:rsidP="006621C6">
      <w:pPr>
        <w:autoSpaceDE w:val="0"/>
        <w:spacing w:after="0" w:line="240" w:lineRule="auto"/>
        <w:jc w:val="both"/>
        <w:rPr>
          <w:rFonts w:ascii="Times New Roman" w:hAnsi="Times New Roman" w:cs="Times New Roman"/>
          <w:sz w:val="28"/>
          <w:szCs w:val="28"/>
        </w:rPr>
      </w:pPr>
    </w:p>
    <w:p w:rsidR="006621C6" w:rsidRPr="00A50161" w:rsidRDefault="006621C6" w:rsidP="006621C6">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621C6" w:rsidRPr="00A50161" w:rsidRDefault="006621C6" w:rsidP="006621C6">
      <w:pPr>
        <w:tabs>
          <w:tab w:val="num" w:pos="2149"/>
        </w:tabs>
        <w:spacing w:after="0" w:line="240" w:lineRule="auto"/>
        <w:jc w:val="both"/>
        <w:rPr>
          <w:rFonts w:ascii="Times New Roman" w:hAnsi="Times New Roman" w:cs="Times New Roman"/>
          <w:sz w:val="28"/>
          <w:szCs w:val="28"/>
        </w:rPr>
      </w:pPr>
    </w:p>
    <w:tbl>
      <w:tblPr>
        <w:tblW w:w="9924" w:type="dxa"/>
        <w:tblInd w:w="-426" w:type="dxa"/>
        <w:tblLayout w:type="fixed"/>
        <w:tblLook w:val="04A0" w:firstRow="1" w:lastRow="0" w:firstColumn="1" w:lastColumn="0" w:noHBand="0" w:noVBand="1"/>
      </w:tblPr>
      <w:tblGrid>
        <w:gridCol w:w="318"/>
        <w:gridCol w:w="783"/>
        <w:gridCol w:w="459"/>
        <w:gridCol w:w="8364"/>
      </w:tblGrid>
      <w:tr w:rsidR="006621C6" w:rsidRPr="00A50161" w:rsidTr="006621C6">
        <w:tc>
          <w:tcPr>
            <w:tcW w:w="1101" w:type="dxa"/>
            <w:gridSpan w:val="2"/>
            <w:hideMark/>
          </w:tcPr>
          <w:p w:rsidR="006621C6" w:rsidRPr="00A50161" w:rsidRDefault="006621C6" w:rsidP="006621C6">
            <w:pPr>
              <w:tabs>
                <w:tab w:val="left" w:pos="3585"/>
              </w:tabs>
              <w:suppressAutoHyphens/>
              <w:spacing w:after="0" w:line="240" w:lineRule="auto"/>
              <w:jc w:val="both"/>
              <w:rPr>
                <w:rStyle w:val="ae"/>
                <w:rFonts w:ascii="Times New Roman" w:hAnsi="Times New Roman" w:cs="Times New Roman"/>
                <w:iCs/>
                <w:sz w:val="28"/>
                <w:szCs w:val="28"/>
              </w:rPr>
            </w:pPr>
            <w:r w:rsidRPr="00A50161">
              <w:rPr>
                <w:rFonts w:ascii="Times New Roman" w:hAnsi="Times New Roman" w:cs="Times New Roman"/>
                <w:iCs/>
                <w:sz w:val="28"/>
                <w:szCs w:val="28"/>
              </w:rPr>
              <w:t>ЛР 1</w:t>
            </w:r>
          </w:p>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p>
        </w:tc>
        <w:tc>
          <w:tcPr>
            <w:tcW w:w="8823" w:type="dxa"/>
            <w:gridSpan w:val="2"/>
            <w:hideMark/>
          </w:tcPr>
          <w:p w:rsidR="006621C6" w:rsidRPr="00A50161" w:rsidRDefault="006621C6" w:rsidP="006621C6">
            <w:pPr>
              <w:tabs>
                <w:tab w:val="left" w:pos="3585"/>
              </w:tabs>
              <w:suppressAutoHyphens/>
              <w:spacing w:after="0" w:line="240" w:lineRule="auto"/>
              <w:jc w:val="both"/>
              <w:rPr>
                <w:rFonts w:ascii="Times New Roman" w:hAnsi="Times New Roman" w:cs="Times New Roman"/>
                <w:iCs/>
                <w:sz w:val="28"/>
                <w:szCs w:val="28"/>
              </w:rPr>
            </w:pPr>
            <w:r w:rsidRPr="00A50161">
              <w:rPr>
                <w:rFonts w:ascii="Times New Roman" w:hAnsi="Times New Roman" w:cs="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8"/>
                <w:szCs w:val="28"/>
              </w:rPr>
              <w:br/>
              <w:t xml:space="preserve">с Российским государством, демонстрирующий ответственность </w:t>
            </w:r>
            <w:r w:rsidRPr="00A50161">
              <w:rPr>
                <w:rFonts w:ascii="Times New Roman" w:hAnsi="Times New Roman" w:cs="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8"/>
                <w:szCs w:val="28"/>
              </w:rPr>
              <w:br/>
              <w:t>о Российском государстве</w:t>
            </w:r>
            <w:r w:rsidRPr="00A50161">
              <w:rPr>
                <w:rStyle w:val="ae"/>
                <w:rFonts w:ascii="Times New Roman" w:hAnsi="Times New Roman" w:cs="Times New Roman"/>
                <w:iCs/>
              </w:rPr>
              <w:t>..</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2</w:t>
            </w:r>
          </w:p>
        </w:tc>
        <w:tc>
          <w:tcPr>
            <w:tcW w:w="8823"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sz w:val="28"/>
                <w:szCs w:val="28"/>
              </w:rPr>
              <w:br/>
              <w:t xml:space="preserve">к историческому и культурному наследию России. Осознанно </w:t>
            </w:r>
            <w:r w:rsidRPr="00A50161">
              <w:rPr>
                <w:rFonts w:ascii="Times New Roman" w:hAnsi="Times New Roman" w:cs="Times New Roman"/>
                <w:sz w:val="28"/>
                <w:szCs w:val="28"/>
              </w:rPr>
              <w:br/>
              <w:t xml:space="preserve">и деятельно выражающий неприятие дискриминации в обществе </w:t>
            </w:r>
            <w:r w:rsidRPr="00A50161">
              <w:rPr>
                <w:rFonts w:ascii="Times New Roman" w:hAnsi="Times New Roman" w:cs="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4</w:t>
            </w:r>
          </w:p>
        </w:tc>
        <w:tc>
          <w:tcPr>
            <w:tcW w:w="8823"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szCs w:val="28"/>
              </w:rPr>
              <w:br/>
              <w:t xml:space="preserve">в течение жизни Демонстрирующий позитивное отношение </w:t>
            </w:r>
            <w:r w:rsidRPr="00A50161">
              <w:rPr>
                <w:rFonts w:ascii="Times New Roman" w:hAnsi="Times New Roman" w:cs="Times New Roman"/>
                <w:sz w:val="28"/>
                <w:szCs w:val="28"/>
              </w:rPr>
              <w:br/>
              <w:t xml:space="preserve">к регулированию трудовых отношений. Ориентированный </w:t>
            </w:r>
            <w:r w:rsidRPr="00A50161">
              <w:rPr>
                <w:rFonts w:ascii="Times New Roman" w:hAnsi="Times New Roman" w:cs="Times New Roman"/>
                <w:sz w:val="28"/>
                <w:szCs w:val="28"/>
              </w:rPr>
              <w:br/>
              <w:t>на самообразование и профессиональную переподготовку в условиях смены технологического уклада и сопутствующих</w:t>
            </w:r>
            <w:r w:rsidRPr="00A50161">
              <w:rPr>
                <w:rFonts w:ascii="Times New Roman" w:hAnsi="Times New Roman" w:cs="Times New Roman"/>
              </w:rPr>
              <w:t xml:space="preserve"> </w:t>
            </w:r>
            <w:r w:rsidRPr="00A50161">
              <w:rPr>
                <w:rFonts w:ascii="Times New Roman" w:hAnsi="Times New Roman" w:cs="Times New Roman"/>
                <w:sz w:val="28"/>
                <w:szCs w:val="28"/>
              </w:rPr>
              <w:t>социальных перемен.   Стремящийся к формированию в сетевой среде личностно и профессионального конструктивного «цифрового следа».</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5</w:t>
            </w:r>
          </w:p>
        </w:tc>
        <w:tc>
          <w:tcPr>
            <w:tcW w:w="8823" w:type="dxa"/>
            <w:gridSpan w:val="2"/>
            <w:shd w:val="clear" w:color="auto" w:fill="auto"/>
            <w:hideMark/>
          </w:tcPr>
          <w:p w:rsidR="006621C6" w:rsidRPr="00A50161" w:rsidRDefault="006621C6" w:rsidP="006621C6">
            <w:pPr>
              <w:suppressAutoHyphens/>
              <w:spacing w:after="0" w:line="240" w:lineRule="auto"/>
              <w:jc w:val="both"/>
              <w:rPr>
                <w:rFonts w:ascii="Times New Roman" w:eastAsia="Calibri" w:hAnsi="Times New Roman" w:cs="Times New Roman"/>
                <w:b/>
                <w:bCs/>
                <w:sz w:val="28"/>
                <w:szCs w:val="28"/>
                <w:lang w:eastAsia="zh-CN"/>
              </w:rPr>
            </w:pPr>
            <w:r w:rsidRPr="00A50161">
              <w:rPr>
                <w:rFonts w:ascii="Times New Roman" w:hAnsi="Times New Roman" w:cs="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cs="Times New Roman"/>
                <w:sz w:val="28"/>
                <w:szCs w:val="28"/>
              </w:rPr>
              <w:br/>
              <w:t xml:space="preserve">и культурному наследию народов России, к национальным символам, праздникам, памятникам, традициям народов, проживающих в России, </w:t>
            </w:r>
            <w:r w:rsidRPr="00A50161">
              <w:rPr>
                <w:rFonts w:ascii="Times New Roman" w:hAnsi="Times New Roman" w:cs="Times New Roman"/>
                <w:sz w:val="28"/>
                <w:szCs w:val="28"/>
              </w:rPr>
              <w:lastRenderedPageBreak/>
              <w:t>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lang w:val="en-US" w:eastAsia="zh-CN"/>
              </w:rPr>
            </w:pPr>
            <w:r w:rsidRPr="00A50161">
              <w:rPr>
                <w:rFonts w:ascii="Times New Roman" w:hAnsi="Times New Roman" w:cs="Times New Roman"/>
                <w:iCs/>
                <w:sz w:val="28"/>
                <w:szCs w:val="28"/>
              </w:rPr>
              <w:lastRenderedPageBreak/>
              <w:t>ЛР 6</w:t>
            </w:r>
          </w:p>
        </w:tc>
        <w:tc>
          <w:tcPr>
            <w:tcW w:w="8823" w:type="dxa"/>
            <w:gridSpan w:val="2"/>
            <w:shd w:val="clear" w:color="auto" w:fill="auto"/>
            <w:hideMark/>
          </w:tcPr>
          <w:p w:rsidR="006621C6" w:rsidRPr="00A50161" w:rsidRDefault="006621C6" w:rsidP="006621C6">
            <w:pPr>
              <w:tabs>
                <w:tab w:val="left" w:pos="0"/>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Ориентированный на профессиональные достижения, деятельно выражающий познавательные интересы с учетом своих способностей,</w:t>
            </w:r>
          </w:p>
          <w:p w:rsidR="006621C6" w:rsidRPr="00A50161" w:rsidRDefault="006621C6" w:rsidP="006621C6">
            <w:pPr>
              <w:tabs>
                <w:tab w:val="left" w:pos="0"/>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образовательного и профессионального маршрута, выбранной квалификации.</w:t>
            </w:r>
          </w:p>
          <w:p w:rsidR="006621C6" w:rsidRPr="00A50161" w:rsidRDefault="006621C6" w:rsidP="006621C6">
            <w:pPr>
              <w:suppressAutoHyphens/>
              <w:spacing w:after="0" w:line="240" w:lineRule="auto"/>
              <w:jc w:val="both"/>
              <w:rPr>
                <w:rFonts w:ascii="Times New Roman" w:hAnsi="Times New Roman" w:cs="Times New Roman"/>
                <w:sz w:val="28"/>
                <w:szCs w:val="28"/>
              </w:rPr>
            </w:pP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7</w:t>
            </w:r>
          </w:p>
        </w:tc>
        <w:tc>
          <w:tcPr>
            <w:tcW w:w="8823" w:type="dxa"/>
            <w:gridSpan w:val="2"/>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w:t>
            </w:r>
          </w:p>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9</w:t>
            </w:r>
          </w:p>
        </w:tc>
        <w:tc>
          <w:tcPr>
            <w:tcW w:w="8823" w:type="dxa"/>
            <w:gridSpan w:val="2"/>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6621C6" w:rsidRPr="00A50161" w:rsidTr="006621C6">
        <w:tc>
          <w:tcPr>
            <w:tcW w:w="1101" w:type="dxa"/>
            <w:gridSpan w:val="2"/>
            <w:shd w:val="clear" w:color="auto" w:fill="auto"/>
            <w:hideMark/>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10</w:t>
            </w:r>
          </w:p>
        </w:tc>
        <w:tc>
          <w:tcPr>
            <w:tcW w:w="8823" w:type="dxa"/>
            <w:gridSpan w:val="2"/>
            <w:shd w:val="clear" w:color="auto" w:fill="auto"/>
            <w:hideMark/>
          </w:tcPr>
          <w:p w:rsidR="006621C6" w:rsidRPr="00A50161" w:rsidRDefault="006621C6" w:rsidP="006621C6">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6621C6" w:rsidRPr="00A50161" w:rsidTr="006621C6">
        <w:tc>
          <w:tcPr>
            <w:tcW w:w="1101" w:type="dxa"/>
            <w:gridSpan w:val="2"/>
            <w:shd w:val="clear" w:color="auto" w:fill="auto"/>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r w:rsidRPr="00A50161">
              <w:rPr>
                <w:rFonts w:ascii="Times New Roman" w:hAnsi="Times New Roman" w:cs="Times New Roman"/>
                <w:iCs/>
                <w:sz w:val="28"/>
                <w:szCs w:val="28"/>
              </w:rPr>
              <w:t>ЛР 14</w:t>
            </w:r>
          </w:p>
        </w:tc>
        <w:tc>
          <w:tcPr>
            <w:tcW w:w="8823" w:type="dxa"/>
            <w:gridSpan w:val="2"/>
            <w:shd w:val="clear" w:color="auto" w:fill="auto"/>
          </w:tcPr>
          <w:p w:rsidR="006621C6" w:rsidRPr="00A50161" w:rsidRDefault="006621C6" w:rsidP="006621C6">
            <w:pPr>
              <w:suppressAutoHyphens/>
              <w:spacing w:after="0" w:line="240" w:lineRule="auto"/>
              <w:jc w:val="both"/>
              <w:rPr>
                <w:rFonts w:ascii="Times New Roman" w:eastAsia="Calibri" w:hAnsi="Times New Roman" w:cs="Times New Roman"/>
                <w:b/>
                <w:bCs/>
                <w:sz w:val="28"/>
                <w:szCs w:val="28"/>
                <w:lang w:eastAsia="zh-CN"/>
              </w:rPr>
            </w:pPr>
            <w:r w:rsidRPr="00A50161">
              <w:rPr>
                <w:rFonts w:ascii="Times New Roman" w:eastAsia="Calibri" w:hAnsi="Times New Roman" w:cs="Times New Roman"/>
                <w:sz w:val="28"/>
                <w:szCs w:val="28"/>
                <w:lang w:eastAsia="zh-CN"/>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r w:rsidR="006621C6" w:rsidRPr="00A50161" w:rsidTr="006621C6">
        <w:trPr>
          <w:gridBefore w:val="1"/>
          <w:wBefore w:w="318" w:type="dxa"/>
          <w:trHeight w:val="80"/>
        </w:trPr>
        <w:tc>
          <w:tcPr>
            <w:tcW w:w="1242" w:type="dxa"/>
            <w:gridSpan w:val="2"/>
            <w:shd w:val="clear" w:color="auto" w:fill="auto"/>
          </w:tcPr>
          <w:p w:rsidR="006621C6" w:rsidRPr="00A50161" w:rsidRDefault="006621C6" w:rsidP="006621C6">
            <w:pPr>
              <w:pStyle w:val="a8"/>
              <w:spacing w:before="0" w:after="0"/>
              <w:jc w:val="both"/>
              <w:rPr>
                <w:rFonts w:ascii="Times New Roman" w:hAnsi="Times New Roman"/>
                <w:iCs/>
                <w:sz w:val="28"/>
                <w:szCs w:val="28"/>
              </w:rPr>
            </w:pPr>
          </w:p>
        </w:tc>
        <w:tc>
          <w:tcPr>
            <w:tcW w:w="8364" w:type="dxa"/>
            <w:shd w:val="clear" w:color="auto" w:fill="auto"/>
          </w:tcPr>
          <w:p w:rsidR="006621C6" w:rsidRPr="00A50161" w:rsidRDefault="006621C6" w:rsidP="006621C6">
            <w:pPr>
              <w:pStyle w:val="a8"/>
              <w:spacing w:before="0" w:after="0"/>
              <w:jc w:val="both"/>
              <w:rPr>
                <w:rFonts w:ascii="Times New Roman" w:hAnsi="Times New Roman"/>
                <w:sz w:val="28"/>
                <w:szCs w:val="28"/>
              </w:rPr>
            </w:pPr>
          </w:p>
        </w:tc>
      </w:tr>
      <w:tr w:rsidR="006621C6" w:rsidRPr="00A50161" w:rsidTr="006621C6">
        <w:trPr>
          <w:trHeight w:val="80"/>
        </w:trPr>
        <w:tc>
          <w:tcPr>
            <w:tcW w:w="1101" w:type="dxa"/>
            <w:gridSpan w:val="2"/>
            <w:shd w:val="clear" w:color="auto" w:fill="auto"/>
          </w:tcPr>
          <w:p w:rsidR="006621C6" w:rsidRPr="00A50161" w:rsidRDefault="006621C6" w:rsidP="006621C6">
            <w:pPr>
              <w:tabs>
                <w:tab w:val="left" w:pos="3585"/>
              </w:tabs>
              <w:suppressAutoHyphens/>
              <w:spacing w:after="0" w:line="240" w:lineRule="auto"/>
              <w:jc w:val="both"/>
              <w:rPr>
                <w:rFonts w:ascii="Times New Roman" w:eastAsia="Calibri" w:hAnsi="Times New Roman" w:cs="Times New Roman"/>
                <w:sz w:val="28"/>
                <w:szCs w:val="28"/>
              </w:rPr>
            </w:pPr>
          </w:p>
        </w:tc>
        <w:tc>
          <w:tcPr>
            <w:tcW w:w="8823" w:type="dxa"/>
            <w:gridSpan w:val="2"/>
            <w:shd w:val="clear" w:color="auto" w:fill="auto"/>
          </w:tcPr>
          <w:p w:rsidR="006621C6" w:rsidRPr="00A50161" w:rsidRDefault="006621C6" w:rsidP="006621C6">
            <w:pPr>
              <w:suppressAutoHyphens/>
              <w:spacing w:after="0" w:line="240" w:lineRule="auto"/>
              <w:jc w:val="both"/>
              <w:rPr>
                <w:rFonts w:ascii="Times New Roman" w:eastAsia="Calibri" w:hAnsi="Times New Roman" w:cs="Times New Roman"/>
                <w:b/>
                <w:bCs/>
                <w:sz w:val="28"/>
                <w:szCs w:val="28"/>
                <w:lang w:eastAsia="zh-CN"/>
              </w:rPr>
            </w:pPr>
          </w:p>
        </w:tc>
      </w:tr>
    </w:tbl>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обязательная образовательная нагрузка с учётом ПА – 42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42 ч.,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в том числе:</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30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лабораторных и практических – 8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зачёт</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семестр</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621C6" w:rsidRPr="00A50161" w:rsidRDefault="006621C6" w:rsidP="006621C6">
      <w:pPr>
        <w:spacing w:after="0" w:line="240" w:lineRule="auto"/>
        <w:jc w:val="both"/>
        <w:rPr>
          <w:rFonts w:ascii="Times New Roman" w:hAnsi="Times New Roman" w:cs="Times New Roman"/>
          <w:color w:val="000000"/>
          <w:sz w:val="28"/>
          <w:szCs w:val="28"/>
        </w:rPr>
      </w:pP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1. Клетка – структурно-функциональная единица живого. </w:t>
      </w: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2. Строение и функции организма.</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3. Теория эволюции.</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4. Биология в жизни.</w:t>
      </w:r>
    </w:p>
    <w:p w:rsidR="006621C6" w:rsidRPr="00A50161" w:rsidRDefault="006621C6" w:rsidP="006621C6">
      <w:pPr>
        <w:spacing w:after="0" w:line="240" w:lineRule="auto"/>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Побережная Е.Г., </w:t>
      </w:r>
      <w:r w:rsidRPr="00A50161">
        <w:rPr>
          <w:rFonts w:ascii="Times New Roman" w:hAnsi="Times New Roman" w:cs="Times New Roman"/>
          <w:sz w:val="28"/>
          <w:szCs w:val="28"/>
        </w:rPr>
        <w:t>преподаватель</w:t>
      </w:r>
      <w:r w:rsidR="00A50161" w:rsidRPr="00A50161">
        <w:rPr>
          <w:rFonts w:ascii="Times New Roman" w:hAnsi="Times New Roman" w:cs="Times New Roman"/>
          <w:sz w:val="28"/>
          <w:szCs w:val="28"/>
        </w:rPr>
        <w:t xml:space="preserve"> техникума.</w:t>
      </w: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Информатика </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6621C6" w:rsidRPr="00A50161" w:rsidRDefault="006621C6" w:rsidP="006621C6">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(базовый уровень подготовки)</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на базе основного общего образования – 3 года 10 месяцев</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«Информатика»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информатики обучающимися в пределах освоения ППССЗ на базе основного общего образования.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621C6" w:rsidRPr="00A50161" w:rsidRDefault="006621C6" w:rsidP="006621C6">
      <w:pPr>
        <w:tabs>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Содержание программы общеобразовательной дисциплины Информатика направлено на достижение следующих целей:</w:t>
      </w:r>
    </w:p>
    <w:p w:rsidR="006621C6" w:rsidRPr="00A50161" w:rsidRDefault="006621C6" w:rsidP="006621C6">
      <w:pPr>
        <w:pStyle w:val="a6"/>
        <w:numPr>
          <w:ilvl w:val="0"/>
          <w:numId w:val="27"/>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val="0"/>
        <w:spacing w:after="0" w:line="240" w:lineRule="auto"/>
        <w:ind w:left="0" w:firstLine="709"/>
        <w:jc w:val="both"/>
        <w:rPr>
          <w:rFonts w:ascii="Times New Roman" w:hAnsi="Times New Roman"/>
          <w:sz w:val="28"/>
          <w:szCs w:val="28"/>
        </w:rPr>
      </w:pPr>
      <w:r w:rsidRPr="00A50161">
        <w:rPr>
          <w:rFonts w:ascii="Times New Roman" w:hAnsi="Times New Roman"/>
          <w:sz w:val="28"/>
          <w:szCs w:val="28"/>
        </w:rPr>
        <w:lastRenderedPageBreak/>
        <w:t>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w:t>
      </w:r>
    </w:p>
    <w:p w:rsidR="006621C6" w:rsidRPr="00A50161" w:rsidRDefault="006621C6" w:rsidP="006621C6">
      <w:pPr>
        <w:pStyle w:val="a6"/>
        <w:numPr>
          <w:ilvl w:val="0"/>
          <w:numId w:val="27"/>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val="0"/>
        <w:spacing w:after="0" w:line="240" w:lineRule="auto"/>
        <w:ind w:left="0" w:firstLine="709"/>
        <w:jc w:val="both"/>
        <w:rPr>
          <w:rFonts w:ascii="Times New Roman" w:hAnsi="Times New Roman"/>
          <w:sz w:val="28"/>
          <w:szCs w:val="28"/>
        </w:rPr>
      </w:pPr>
      <w:r w:rsidRPr="00A50161">
        <w:rPr>
          <w:rFonts w:ascii="Times New Roman" w:hAnsi="Times New Roman"/>
          <w:sz w:val="28"/>
          <w:szCs w:val="28"/>
        </w:rPr>
        <w:t>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w:t>
      </w:r>
    </w:p>
    <w:p w:rsidR="006621C6" w:rsidRPr="00A50161" w:rsidRDefault="006621C6" w:rsidP="006621C6">
      <w:pPr>
        <w:pStyle w:val="a6"/>
        <w:numPr>
          <w:ilvl w:val="0"/>
          <w:numId w:val="27"/>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val="0"/>
        <w:spacing w:after="0" w:line="240" w:lineRule="auto"/>
        <w:ind w:left="0" w:firstLine="709"/>
        <w:jc w:val="both"/>
        <w:rPr>
          <w:rFonts w:ascii="Times New Roman" w:hAnsi="Times New Roman"/>
          <w:sz w:val="28"/>
          <w:szCs w:val="28"/>
        </w:rPr>
      </w:pPr>
      <w:r w:rsidRPr="00A50161">
        <w:rPr>
          <w:rFonts w:ascii="Times New Roman" w:hAnsi="Times New Roman"/>
          <w:sz w:val="28"/>
          <w:szCs w:val="28"/>
        </w:rPr>
        <w:t>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w:t>
      </w:r>
    </w:p>
    <w:p w:rsidR="006621C6" w:rsidRPr="00A50161" w:rsidRDefault="006621C6" w:rsidP="006621C6">
      <w:pPr>
        <w:pStyle w:val="a6"/>
        <w:numPr>
          <w:ilvl w:val="0"/>
          <w:numId w:val="27"/>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val="0"/>
        <w:spacing w:after="0" w:line="240" w:lineRule="auto"/>
        <w:ind w:left="0" w:firstLine="709"/>
        <w:jc w:val="both"/>
        <w:rPr>
          <w:rFonts w:ascii="Times New Roman" w:hAnsi="Times New Roman"/>
          <w:sz w:val="28"/>
          <w:szCs w:val="28"/>
        </w:rPr>
      </w:pPr>
      <w:r w:rsidRPr="00A50161">
        <w:rPr>
          <w:rFonts w:ascii="Times New Roman" w:hAnsi="Times New Roman"/>
          <w:sz w:val="28"/>
          <w:szCs w:val="28"/>
        </w:rPr>
        <w:t>воспитание ответственного отношения к соблюдению этических и правовых норм информационной деятельности;</w:t>
      </w:r>
    </w:p>
    <w:p w:rsidR="006621C6" w:rsidRPr="00A50161" w:rsidRDefault="006621C6" w:rsidP="006621C6">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«Информатика» изучается с учетом профиля получаемого профессионального образования по специальности.</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6621C6" w:rsidRPr="00A50161" w:rsidRDefault="006621C6" w:rsidP="006621C6">
      <w:pPr>
        <w:shd w:val="clear" w:color="auto" w:fill="FFFFFF"/>
        <w:spacing w:after="0" w:line="240" w:lineRule="auto"/>
        <w:ind w:firstLine="720"/>
        <w:jc w:val="both"/>
        <w:rPr>
          <w:rFonts w:ascii="Times New Roman" w:hAnsi="Times New Roman" w:cs="Times New Roman"/>
          <w:spacing w:val="6"/>
          <w:sz w:val="28"/>
          <w:szCs w:val="28"/>
          <w:lang w:eastAsia="zh-CN"/>
        </w:rPr>
      </w:pPr>
    </w:p>
    <w:p w:rsidR="006621C6" w:rsidRPr="00A50161" w:rsidRDefault="006621C6" w:rsidP="006621C6">
      <w:pPr>
        <w:shd w:val="clear" w:color="auto" w:fill="FFFFFF"/>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6621C6" w:rsidRPr="00A50161" w:rsidRDefault="006621C6" w:rsidP="006621C6">
      <w:pPr>
        <w:spacing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Освоение содержания учебного предмета «</w:t>
      </w:r>
      <w:r w:rsidRPr="00A50161">
        <w:rPr>
          <w:rFonts w:ascii="Times New Roman" w:hAnsi="Times New Roman" w:cs="Times New Roman"/>
          <w:sz w:val="28"/>
          <w:szCs w:val="28"/>
          <w:lang w:eastAsia="zh-CN"/>
        </w:rPr>
        <w:t>Информатика</w:t>
      </w:r>
      <w:r w:rsidRPr="00A50161">
        <w:rPr>
          <w:rFonts w:ascii="Times New Roman" w:hAnsi="Times New Roman" w:cs="Times New Roman"/>
          <w:sz w:val="28"/>
          <w:szCs w:val="28"/>
        </w:rPr>
        <w:t xml:space="preserve">»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tbl>
      <w:tblPr>
        <w:tblW w:w="9304"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9"/>
        <w:gridCol w:w="3793"/>
        <w:gridCol w:w="3052"/>
      </w:tblGrid>
      <w:tr w:rsidR="006621C6" w:rsidRPr="00A50161" w:rsidTr="006621C6">
        <w:trPr>
          <w:trHeight w:val="415"/>
          <w:tblCellSpacing w:w="0" w:type="dxa"/>
          <w:jc w:val="center"/>
        </w:trPr>
        <w:tc>
          <w:tcPr>
            <w:tcW w:w="2459" w:type="dxa"/>
            <w:vMerge w:val="restart"/>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jc w:val="center"/>
              <w:rPr>
                <w:rFonts w:ascii="Times New Roman" w:hAnsi="Times New Roman" w:cs="Times New Roman"/>
                <w:sz w:val="24"/>
                <w:szCs w:val="24"/>
              </w:rPr>
            </w:pPr>
            <w:r w:rsidRPr="00A50161">
              <w:rPr>
                <w:rFonts w:ascii="Times New Roman" w:hAnsi="Times New Roman" w:cs="Times New Roman"/>
                <w:b/>
                <w:bCs/>
                <w:color w:val="000000"/>
                <w:sz w:val="24"/>
                <w:szCs w:val="24"/>
              </w:rPr>
              <w:t>Код и наименование формируемых компетенций</w:t>
            </w:r>
          </w:p>
        </w:tc>
        <w:tc>
          <w:tcPr>
            <w:tcW w:w="6845" w:type="dxa"/>
            <w:gridSpan w:val="2"/>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jc w:val="center"/>
              <w:rPr>
                <w:rFonts w:ascii="Times New Roman" w:hAnsi="Times New Roman" w:cs="Times New Roman"/>
                <w:sz w:val="24"/>
                <w:szCs w:val="24"/>
              </w:rPr>
            </w:pPr>
            <w:r w:rsidRPr="00A50161">
              <w:rPr>
                <w:rFonts w:ascii="Times New Roman" w:hAnsi="Times New Roman" w:cs="Times New Roman"/>
                <w:b/>
                <w:bCs/>
                <w:color w:val="000000"/>
                <w:sz w:val="24"/>
                <w:szCs w:val="24"/>
              </w:rPr>
              <w:t>Планируемые результаты освоения предмета</w:t>
            </w:r>
          </w:p>
        </w:tc>
      </w:tr>
      <w:tr w:rsidR="006621C6" w:rsidRPr="00A50161" w:rsidTr="006621C6">
        <w:trPr>
          <w:trHeight w:val="563"/>
          <w:tblCellSpacing w:w="0" w:type="dxa"/>
          <w:jc w:val="center"/>
        </w:trPr>
        <w:tc>
          <w:tcPr>
            <w:tcW w:w="2459" w:type="dxa"/>
            <w:vMerge/>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rPr>
                <w:rFonts w:ascii="Times New Roman" w:hAnsi="Times New Roman" w:cs="Times New Roman"/>
                <w:sz w:val="24"/>
                <w:szCs w:val="24"/>
              </w:rPr>
            </w:pPr>
          </w:p>
        </w:tc>
        <w:tc>
          <w:tcPr>
            <w:tcW w:w="3793"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jc w:val="center"/>
              <w:rPr>
                <w:rFonts w:ascii="Times New Roman" w:hAnsi="Times New Roman" w:cs="Times New Roman"/>
                <w:color w:val="000000"/>
                <w:sz w:val="24"/>
                <w:szCs w:val="24"/>
                <w:vertAlign w:val="superscript"/>
              </w:rPr>
            </w:pPr>
            <w:r w:rsidRPr="00A50161">
              <w:rPr>
                <w:rFonts w:ascii="Times New Roman" w:hAnsi="Times New Roman" w:cs="Times New Roman"/>
                <w:b/>
                <w:bCs/>
                <w:color w:val="000000"/>
                <w:sz w:val="24"/>
                <w:szCs w:val="24"/>
              </w:rPr>
              <w:t>Общие (личностные и метапредметные)</w:t>
            </w:r>
          </w:p>
        </w:tc>
        <w:tc>
          <w:tcPr>
            <w:tcW w:w="3052"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jc w:val="center"/>
              <w:rPr>
                <w:rFonts w:ascii="Times New Roman" w:hAnsi="Times New Roman" w:cs="Times New Roman"/>
                <w:color w:val="000000"/>
                <w:sz w:val="24"/>
                <w:szCs w:val="24"/>
                <w:vertAlign w:val="superscript"/>
              </w:rPr>
            </w:pPr>
            <w:r w:rsidRPr="00A50161">
              <w:rPr>
                <w:rFonts w:ascii="Times New Roman" w:hAnsi="Times New Roman" w:cs="Times New Roman"/>
                <w:b/>
                <w:bCs/>
                <w:color w:val="000000"/>
                <w:sz w:val="24"/>
                <w:szCs w:val="24"/>
              </w:rPr>
              <w:t>Предметные</w:t>
            </w:r>
          </w:p>
        </w:tc>
      </w:tr>
      <w:tr w:rsidR="006621C6" w:rsidRPr="00A50161" w:rsidTr="006621C6">
        <w:trPr>
          <w:trHeight w:val="674"/>
          <w:tblCellSpacing w:w="0" w:type="dxa"/>
          <w:jc w:val="center"/>
        </w:trPr>
        <w:tc>
          <w:tcPr>
            <w:tcW w:w="2459"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pacing w:after="0" w:line="240" w:lineRule="auto"/>
              <w:rPr>
                <w:rFonts w:ascii="Times New Roman" w:hAnsi="Times New Roman" w:cs="Times New Roman"/>
                <w:color w:val="000000"/>
                <w:sz w:val="24"/>
                <w:szCs w:val="24"/>
              </w:rPr>
            </w:pPr>
            <w:r w:rsidRPr="00A50161">
              <w:rPr>
                <w:rFonts w:ascii="Times New Roman" w:hAnsi="Times New Roman" w:cs="Times New Roman"/>
                <w:b/>
                <w:bCs/>
                <w:color w:val="000000"/>
                <w:sz w:val="24"/>
                <w:szCs w:val="24"/>
              </w:rPr>
              <w:t>ОК 01.</w:t>
            </w:r>
            <w:r w:rsidRPr="00A50161">
              <w:rPr>
                <w:rFonts w:ascii="Times New Roman" w:hAnsi="Times New Roman" w:cs="Times New Roman"/>
                <w:color w:val="000000"/>
                <w:sz w:val="24"/>
                <w:szCs w:val="24"/>
              </w:rPr>
              <w:t xml:space="preserve"> Выбирать способы решения задач профессиональной деятельности применительно к различным контекстам</w:t>
            </w:r>
          </w:p>
          <w:p w:rsidR="006621C6" w:rsidRPr="00A50161" w:rsidRDefault="006621C6" w:rsidP="006621C6">
            <w:pPr>
              <w:spacing w:after="0" w:line="240" w:lineRule="auto"/>
              <w:rPr>
                <w:rFonts w:ascii="Times New Roman" w:hAnsi="Times New Roman" w:cs="Times New Roman"/>
                <w:b/>
                <w:color w:val="000000"/>
                <w:sz w:val="24"/>
                <w:szCs w:val="24"/>
              </w:rPr>
            </w:pPr>
          </w:p>
          <w:p w:rsidR="006621C6" w:rsidRPr="00A50161" w:rsidRDefault="006621C6" w:rsidP="006621C6">
            <w:pPr>
              <w:spacing w:after="0" w:line="240" w:lineRule="auto"/>
              <w:rPr>
                <w:rFonts w:ascii="Times New Roman" w:hAnsi="Times New Roman" w:cs="Times New Roman"/>
                <w:color w:val="000000"/>
                <w:sz w:val="24"/>
                <w:szCs w:val="24"/>
              </w:rPr>
            </w:pPr>
            <w:r w:rsidRPr="00A50161">
              <w:rPr>
                <w:rFonts w:ascii="Times New Roman" w:hAnsi="Times New Roman" w:cs="Times New Roman"/>
                <w:b/>
                <w:color w:val="000000"/>
                <w:sz w:val="24"/>
                <w:szCs w:val="24"/>
              </w:rPr>
              <w:t>ОК 02.</w:t>
            </w:r>
            <w:r w:rsidRPr="00A50161">
              <w:rPr>
                <w:rFonts w:ascii="Times New Roman" w:hAnsi="Times New Roman" w:cs="Times New Roman"/>
                <w:color w:val="000000"/>
                <w:sz w:val="24"/>
                <w:szCs w:val="24"/>
              </w:rPr>
              <w:t xml:space="preserve"> Осуществлять поиск, анализ и интерпретацию информации, необходимой для выполнения задач </w:t>
            </w:r>
            <w:r w:rsidRPr="00A50161">
              <w:rPr>
                <w:rFonts w:ascii="Times New Roman" w:hAnsi="Times New Roman" w:cs="Times New Roman"/>
                <w:color w:val="000000"/>
                <w:sz w:val="24"/>
                <w:szCs w:val="24"/>
              </w:rPr>
              <w:lastRenderedPageBreak/>
              <w:t>профессиональной деятельности;</w:t>
            </w:r>
          </w:p>
          <w:p w:rsidR="006621C6" w:rsidRPr="00A50161" w:rsidRDefault="006621C6" w:rsidP="006621C6">
            <w:pPr>
              <w:spacing w:after="0" w:line="240" w:lineRule="auto"/>
              <w:rPr>
                <w:rFonts w:ascii="Times New Roman" w:hAnsi="Times New Roman" w:cs="Times New Roman"/>
                <w:color w:val="000000"/>
                <w:sz w:val="24"/>
                <w:szCs w:val="24"/>
              </w:rPr>
            </w:pPr>
          </w:p>
          <w:p w:rsidR="006621C6" w:rsidRPr="00A50161" w:rsidRDefault="006621C6" w:rsidP="006621C6">
            <w:pPr>
              <w:spacing w:after="0" w:line="240" w:lineRule="auto"/>
              <w:rPr>
                <w:rFonts w:ascii="Times New Roman" w:hAnsi="Times New Roman" w:cs="Times New Roman"/>
                <w:b/>
                <w:color w:val="000000"/>
                <w:sz w:val="24"/>
                <w:szCs w:val="24"/>
              </w:rPr>
            </w:pPr>
            <w:r w:rsidRPr="00A50161">
              <w:rPr>
                <w:rFonts w:ascii="Times New Roman" w:hAnsi="Times New Roman" w:cs="Times New Roman"/>
                <w:b/>
                <w:bCs/>
                <w:color w:val="000000"/>
                <w:sz w:val="24"/>
                <w:szCs w:val="24"/>
              </w:rPr>
              <w:t>ПК</w:t>
            </w:r>
            <w:r w:rsidRPr="00A50161">
              <w:rPr>
                <w:rFonts w:ascii="Times New Roman" w:hAnsi="Times New Roman" w:cs="Times New Roman"/>
                <w:b/>
                <w:bCs/>
                <w:color w:val="000000"/>
                <w:sz w:val="24"/>
                <w:szCs w:val="24"/>
                <w:vertAlign w:val="superscript"/>
              </w:rPr>
              <w:t xml:space="preserve"> </w:t>
            </w:r>
            <w:r w:rsidRPr="00A50161">
              <w:rPr>
                <w:rFonts w:ascii="Times New Roman" w:hAnsi="Times New Roman" w:cs="Times New Roman"/>
                <w:b/>
                <w:bCs/>
                <w:color w:val="000000"/>
                <w:sz w:val="24"/>
                <w:szCs w:val="24"/>
              </w:rPr>
              <w:t>1.1.</w:t>
            </w:r>
            <w:r w:rsidRPr="00A50161">
              <w:rPr>
                <w:rFonts w:ascii="Times New Roman" w:hAnsi="Times New Roman" w:cs="Times New Roman"/>
                <w:color w:val="000000"/>
                <w:sz w:val="24"/>
                <w:szCs w:val="24"/>
              </w:rPr>
              <w:t xml:space="preserve"> Подготавливать исходные данные для проектирования, в том числе для разработки отдельных архитектурных и объемно-планировочных решений</w:t>
            </w:r>
          </w:p>
        </w:tc>
        <w:tc>
          <w:tcPr>
            <w:tcW w:w="3793"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lastRenderedPageBreak/>
              <w:t>В части трудового воспитания: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b/>
                <w:bCs/>
              </w:rPr>
            </w:pPr>
            <w:r w:rsidRPr="00A50161">
              <w:rPr>
                <w:rFonts w:ascii="Times New Roman" w:hAnsi="Times New Roman"/>
              </w:rPr>
              <w:t>готовность к труду, осознание ценности мастерства, трудолюбие;</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b/>
                <w:bCs/>
              </w:rPr>
            </w:pPr>
            <w:r w:rsidRPr="00A50161">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b/>
                <w:bCs/>
              </w:rPr>
            </w:pPr>
            <w:r w:rsidRPr="00A50161">
              <w:rPr>
                <w:rFonts w:ascii="Times New Roman" w:hAnsi="Times New Roman"/>
              </w:rPr>
              <w:t>интерес к различным сферам профессиональной деятельности,</w:t>
            </w:r>
          </w:p>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t>Овладение универсальными</w:t>
            </w:r>
          </w:p>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t>учебными познавательными действиями:</w:t>
            </w:r>
          </w:p>
          <w:p w:rsidR="006621C6" w:rsidRPr="00A50161" w:rsidRDefault="006621C6" w:rsidP="006621C6">
            <w:pPr>
              <w:pStyle w:val="a6"/>
              <w:numPr>
                <w:ilvl w:val="0"/>
                <w:numId w:val="28"/>
              </w:numPr>
              <w:suppressAutoHyphens w:val="0"/>
              <w:spacing w:after="0" w:line="240" w:lineRule="auto"/>
              <w:ind w:left="264" w:hanging="284"/>
              <w:rPr>
                <w:rFonts w:ascii="Times New Roman" w:hAnsi="Times New Roman"/>
                <w:b/>
                <w:bCs/>
              </w:rPr>
            </w:pPr>
            <w:r w:rsidRPr="00A50161">
              <w:rPr>
                <w:rFonts w:ascii="Times New Roman" w:hAnsi="Times New Roman"/>
                <w:b/>
                <w:bCs/>
              </w:rPr>
              <w:t>базовые логические действия: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lastRenderedPageBreak/>
              <w:t>самостоятельное формулирование и актуализация проблемы, рассмотрение её всесторонне;</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установление существенных признаков или основания для сравнения, классификации и обобщения;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определение цели деятельности, задание параметров и критерии их достижения;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выявление закономерности и противоречия в рассматриваемых явлениях;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внесение коррективов в деятельность, оценивание соответствия результатов целям, оценивание рисков последствий деятельности;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развитие креативного мышления при решении жизненных проблем.</w:t>
            </w:r>
          </w:p>
          <w:p w:rsidR="006621C6" w:rsidRPr="00A50161" w:rsidRDefault="006621C6" w:rsidP="006621C6">
            <w:pPr>
              <w:pStyle w:val="a6"/>
              <w:numPr>
                <w:ilvl w:val="0"/>
                <w:numId w:val="28"/>
              </w:numPr>
              <w:suppressAutoHyphens w:val="0"/>
              <w:spacing w:after="0" w:line="240" w:lineRule="auto"/>
              <w:ind w:left="264" w:hanging="284"/>
              <w:rPr>
                <w:rFonts w:ascii="Times New Roman" w:hAnsi="Times New Roman"/>
                <w:b/>
                <w:bCs/>
              </w:rPr>
            </w:pPr>
            <w:r w:rsidRPr="00A50161">
              <w:rPr>
                <w:rFonts w:ascii="Times New Roman" w:hAnsi="Times New Roman"/>
                <w:b/>
                <w:bCs/>
              </w:rPr>
              <w:t>базовые исследовательские действия: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владение навыками учебно-исследовательской и проектной деятельности, навыками разрешения проблем;</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выявление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уметь переносить знания в познавательную и практическую области жизнедеятельности;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уметь интегрировать знания из разных предметных областей;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выдвигать новые идеи, предлагать оригинальные подходы и решения;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способность их использования в познавательной и социальной практике</w:t>
            </w:r>
          </w:p>
        </w:tc>
        <w:tc>
          <w:tcPr>
            <w:tcW w:w="305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lastRenderedPageBreak/>
              <w:t>понимание угроз информационной безопасности, использование методов и средств противодействия этим угрозам, соблюдение меры безопасности, предотвращающие незаконное распространение персональных данных;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соблюдение требований техники безопасности и гигиены при работе с компьютерами и другими компонентами цифрового окружения;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lastRenderedPageBreak/>
              <w:t>понимание правовых основ использования компьютерных программ, баз данных и работы в сети Интернет;</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умение организовывать личное информационное пространство с использованием различных средств цифровых технологий;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понимание возможностей цифровых сервисов государственных услуг, цифровых образовательных сервисов;</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понимание возможности и ограничения технологий искусственного интеллекта в различных областях;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сформированность представлений об использовании информационных технологий в различных профессиональных сферах</w:t>
            </w:r>
          </w:p>
        </w:tc>
      </w:tr>
      <w:tr w:rsidR="006621C6" w:rsidRPr="00A50161" w:rsidTr="006621C6">
        <w:trPr>
          <w:trHeight w:val="556"/>
          <w:tblCellSpacing w:w="0" w:type="dxa"/>
          <w:jc w:val="center"/>
        </w:trPr>
        <w:tc>
          <w:tcPr>
            <w:tcW w:w="2459" w:type="dxa"/>
            <w:tcBorders>
              <w:top w:val="single" w:sz="4" w:space="0" w:color="000000"/>
              <w:left w:val="single" w:sz="4" w:space="0" w:color="000000"/>
              <w:bottom w:val="single" w:sz="4" w:space="0" w:color="000000"/>
              <w:right w:val="single" w:sz="4" w:space="0" w:color="000000"/>
            </w:tcBorders>
            <w:vAlign w:val="center"/>
          </w:tcPr>
          <w:p w:rsidR="006621C6" w:rsidRPr="00A50161" w:rsidRDefault="006621C6" w:rsidP="006621C6">
            <w:pPr>
              <w:spacing w:after="0" w:line="240" w:lineRule="auto"/>
              <w:rPr>
                <w:rFonts w:ascii="Times New Roman" w:hAnsi="Times New Roman" w:cs="Times New Roman"/>
                <w:strike/>
                <w:sz w:val="24"/>
                <w:szCs w:val="24"/>
              </w:rPr>
            </w:pPr>
          </w:p>
        </w:tc>
        <w:tc>
          <w:tcPr>
            <w:tcW w:w="3793"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t>В области ценности научного познания: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 xml:space="preserve">сформированность мировоззрения, соответствующего современному уровню развития науки и общественной практики, </w:t>
            </w:r>
            <w:r w:rsidRPr="00A50161">
              <w:rPr>
                <w:rFonts w:ascii="Times New Roman" w:hAnsi="Times New Roman"/>
              </w:rPr>
              <w:lastRenderedPageBreak/>
              <w:t>основанного на диалоге культур, способствующего осознанию своего места в поликультурном мире;</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t>Овладение универсальными</w:t>
            </w:r>
          </w:p>
          <w:p w:rsidR="006621C6" w:rsidRPr="00A50161" w:rsidRDefault="006621C6" w:rsidP="006621C6">
            <w:pPr>
              <w:spacing w:after="0" w:line="240" w:lineRule="auto"/>
              <w:rPr>
                <w:rFonts w:ascii="Times New Roman" w:hAnsi="Times New Roman" w:cs="Times New Roman"/>
                <w:b/>
                <w:bCs/>
                <w:sz w:val="24"/>
                <w:szCs w:val="24"/>
              </w:rPr>
            </w:pPr>
            <w:r w:rsidRPr="00A50161">
              <w:rPr>
                <w:rFonts w:ascii="Times New Roman" w:hAnsi="Times New Roman" w:cs="Times New Roman"/>
                <w:b/>
                <w:bCs/>
                <w:sz w:val="24"/>
                <w:szCs w:val="24"/>
              </w:rPr>
              <w:t>учебными познавательными действиями:</w:t>
            </w:r>
          </w:p>
          <w:p w:rsidR="006621C6" w:rsidRPr="00A50161" w:rsidRDefault="006621C6" w:rsidP="006621C6">
            <w:pPr>
              <w:pStyle w:val="a6"/>
              <w:numPr>
                <w:ilvl w:val="0"/>
                <w:numId w:val="28"/>
              </w:numPr>
              <w:suppressAutoHyphens w:val="0"/>
              <w:spacing w:after="0" w:line="240" w:lineRule="auto"/>
              <w:ind w:left="264" w:hanging="284"/>
              <w:rPr>
                <w:rFonts w:ascii="Times New Roman" w:hAnsi="Times New Roman"/>
                <w:b/>
                <w:bCs/>
              </w:rPr>
            </w:pPr>
            <w:r w:rsidRPr="00A50161">
              <w:rPr>
                <w:rFonts w:ascii="Times New Roman" w:hAnsi="Times New Roman"/>
                <w:b/>
                <w:bCs/>
              </w:rPr>
              <w:t>работа с информацией: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оценивать достоверность, легитимность информации, ее соответствие правовым и морально-этическим нормам;</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владеть навыками распознавания и защиты информации, информационной безопасности личности</w:t>
            </w:r>
          </w:p>
        </w:tc>
        <w:tc>
          <w:tcPr>
            <w:tcW w:w="3052" w:type="dxa"/>
            <w:tcBorders>
              <w:top w:val="single" w:sz="4" w:space="0" w:color="000000"/>
              <w:left w:val="single" w:sz="4" w:space="0" w:color="000000"/>
              <w:bottom w:val="single" w:sz="4" w:space="0" w:color="000000"/>
              <w:right w:val="single" w:sz="4" w:space="0" w:color="000000"/>
            </w:tcBorders>
          </w:tcPr>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lastRenderedPageBreak/>
              <w:t xml:space="preserve">владеть представлениями о роли информации и связанных с ней процессов в природе, технике и обществе; понятиями «информация», </w:t>
            </w:r>
            <w:r w:rsidRPr="00A50161">
              <w:rPr>
                <w:rFonts w:ascii="Times New Roman" w:hAnsi="Times New Roman"/>
              </w:rPr>
              <w:lastRenderedPageBreak/>
              <w:t>«информационный процесс», «система», «компоненты системы» «системный эффект», «информационная система», «система управления»;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владение методами поиска информации в сети Интернет;</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уметь критически оценивать информацию, полученную из сети Интернет;</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rPr>
              <w:t xml:space="preserve">характеризовать </w:t>
            </w:r>
            <w:r w:rsidRPr="00A50161">
              <w:rPr>
                <w:rFonts w:ascii="Times New Roman" w:hAnsi="Times New Roman"/>
                <w:color w:val="1A1A1A"/>
              </w:rPr>
              <w:t>большие данные, приводить примеры источников их получения и направления использования;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иметь представления о компьютерных сетях и их роли в современном мире; об общих принципах разработки и функционирования интернет-приложений;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понимать основные принципы дискретизации различных видов информации;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умение определять информационный объем текстовых, графических и звуковых данных при заданных параметрах дискретизации;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 xml:space="preserve">уметь строить неравномерные коды, допускающие однозначное </w:t>
            </w:r>
            <w:r w:rsidRPr="00A50161">
              <w:rPr>
                <w:rFonts w:ascii="Times New Roman" w:hAnsi="Times New Roman"/>
                <w:color w:val="1A1A1A"/>
              </w:rPr>
              <w:lastRenderedPageBreak/>
              <w:t>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владеть теоретическим аппаратом, позволяющим осуществлять представление заданного натурального числа в различных системах счисления;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выполнять преобразования логических выражений, используя законы алгебры логики;</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определять кратчайший путь во взвешенном графе и количество путей между вершинами ориентированного ациклического графа;</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модифицировать готовые программы для решения новых задач, использовать их в своих программах в качестве подпрограмм (процедур, функций);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 xml:space="preserve">уметь реализовать этапы решения задач на компьютере; умение реализовывать на </w:t>
            </w:r>
            <w:r w:rsidRPr="00A50161">
              <w:rPr>
                <w:rFonts w:ascii="Times New Roman" w:hAnsi="Times New Roman"/>
                <w:color w:val="1A1A1A"/>
              </w:rPr>
              <w:lastRenderedPageBreak/>
              <w:t>выбранном для изучения языке программирования высокого уровня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уметь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наполнять разработанную базу данных;</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 xml:space="preserve">уметь использовать электронные таблицы для анализа, представления и обработки данных (включая вычисление суммы, среднего арифметического, </w:t>
            </w:r>
            <w:r w:rsidRPr="00A50161">
              <w:rPr>
                <w:rFonts w:ascii="Times New Roman" w:hAnsi="Times New Roman"/>
                <w:color w:val="1A1A1A"/>
              </w:rPr>
              <w:lastRenderedPageBreak/>
              <w:t>наибольшего и наименьшего значений, решение уравнений);</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w:t>
            </w:r>
          </w:p>
          <w:p w:rsidR="006621C6" w:rsidRPr="00A50161" w:rsidRDefault="006621C6" w:rsidP="006621C6">
            <w:pPr>
              <w:pStyle w:val="a6"/>
              <w:numPr>
                <w:ilvl w:val="0"/>
                <w:numId w:val="27"/>
              </w:numPr>
              <w:suppressAutoHyphens w:val="0"/>
              <w:spacing w:after="0" w:line="240" w:lineRule="auto"/>
              <w:ind w:left="264" w:hanging="264"/>
              <w:rPr>
                <w:rFonts w:ascii="Times New Roman" w:hAnsi="Times New Roman"/>
              </w:rPr>
            </w:pPr>
            <w:r w:rsidRPr="00A50161">
              <w:rPr>
                <w:rFonts w:ascii="Times New Roman" w:hAnsi="Times New Roman"/>
                <w:color w:val="1A1A1A"/>
              </w:rPr>
              <w:t>оценивать адекватность модели моделируемому объекту или процессу; представлять результаты моделирования в наглядном виде</w:t>
            </w:r>
          </w:p>
        </w:tc>
      </w:tr>
    </w:tbl>
    <w:p w:rsidR="006621C6" w:rsidRPr="00A50161" w:rsidRDefault="006621C6" w:rsidP="006621C6">
      <w:pPr>
        <w:shd w:val="clear" w:color="auto" w:fill="FFFFFF"/>
        <w:spacing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5001" w:type="pct"/>
        <w:tblLook w:val="01E0" w:firstRow="1" w:lastRow="1" w:firstColumn="1" w:lastColumn="1" w:noHBand="0" w:noVBand="0"/>
      </w:tblPr>
      <w:tblGrid>
        <w:gridCol w:w="1046"/>
        <w:gridCol w:w="8170"/>
      </w:tblGrid>
      <w:tr w:rsidR="006621C6" w:rsidRPr="00A50161" w:rsidTr="006621C6">
        <w:tc>
          <w:tcPr>
            <w:tcW w:w="1059"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ЛР 1</w:t>
            </w:r>
          </w:p>
        </w:tc>
        <w:tc>
          <w:tcPr>
            <w:tcW w:w="8298"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6621C6" w:rsidRPr="00A50161" w:rsidTr="006621C6">
        <w:tc>
          <w:tcPr>
            <w:tcW w:w="1059"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ЛР 4</w:t>
            </w:r>
          </w:p>
        </w:tc>
        <w:tc>
          <w:tcPr>
            <w:tcW w:w="8298"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bCs/>
                <w:sz w:val="28"/>
                <w:szCs w:val="28"/>
              </w:rPr>
              <w:br/>
              <w:t>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621C6" w:rsidRPr="00A50161" w:rsidTr="006621C6">
        <w:tc>
          <w:tcPr>
            <w:tcW w:w="1059"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ЛР 7</w:t>
            </w:r>
          </w:p>
        </w:tc>
        <w:tc>
          <w:tcPr>
            <w:tcW w:w="8298"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w:t>
            </w:r>
            <w:r w:rsidRPr="00A50161">
              <w:rPr>
                <w:rFonts w:ascii="Times New Roman" w:hAnsi="Times New Roman" w:cs="Times New Roman"/>
                <w:bCs/>
                <w:sz w:val="28"/>
                <w:szCs w:val="28"/>
              </w:rPr>
              <w:lastRenderedPageBreak/>
              <w:t>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6621C6" w:rsidRPr="00A50161" w:rsidTr="006621C6">
        <w:tc>
          <w:tcPr>
            <w:tcW w:w="1059"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lastRenderedPageBreak/>
              <w:t>ЛР 10</w:t>
            </w:r>
          </w:p>
        </w:tc>
        <w:tc>
          <w:tcPr>
            <w:tcW w:w="8298" w:type="dxa"/>
          </w:tcPr>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bCs/>
                <w:sz w:val="28"/>
                <w:szCs w:val="28"/>
              </w:rPr>
              <w:br/>
              <w:t xml:space="preserve">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bl>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108 </w:t>
      </w:r>
      <w:r w:rsidRPr="00A50161">
        <w:rPr>
          <w:rFonts w:ascii="Times New Roman" w:hAnsi="Times New Roman" w:cs="Times New Roman"/>
          <w:sz w:val="28"/>
          <w:szCs w:val="28"/>
        </w:rPr>
        <w:t>ч.,</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102 ч., </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102 ч.,</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14 ч.,</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практических – 84 ч.,</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экзамен.</w:t>
      </w:r>
    </w:p>
    <w:p w:rsidR="006621C6" w:rsidRPr="00A50161" w:rsidRDefault="006621C6" w:rsidP="006621C6">
      <w:pPr>
        <w:spacing w:after="0" w:line="240" w:lineRule="auto"/>
        <w:ind w:firstLine="709"/>
        <w:jc w:val="both"/>
        <w:rPr>
          <w:rFonts w:ascii="Times New Roman" w:hAnsi="Times New Roman" w:cs="Times New Roman"/>
          <w:b/>
          <w:sz w:val="28"/>
          <w:szCs w:val="28"/>
        </w:rPr>
      </w:pP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2 семестр.</w:t>
      </w:r>
    </w:p>
    <w:p w:rsidR="006621C6" w:rsidRPr="00A50161" w:rsidRDefault="006621C6" w:rsidP="006621C6">
      <w:pPr>
        <w:spacing w:after="0" w:line="240" w:lineRule="auto"/>
        <w:ind w:firstLine="709"/>
        <w:jc w:val="both"/>
        <w:rPr>
          <w:rFonts w:ascii="Times New Roman" w:hAnsi="Times New Roman" w:cs="Times New Roman"/>
          <w:b/>
          <w:sz w:val="28"/>
          <w:szCs w:val="28"/>
        </w:rPr>
      </w:pPr>
    </w:p>
    <w:p w:rsidR="006621C6" w:rsidRPr="00A50161" w:rsidRDefault="006621C6" w:rsidP="006621C6">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621C6" w:rsidRPr="00A50161" w:rsidRDefault="006621C6" w:rsidP="006621C6">
      <w:pPr>
        <w:spacing w:after="0" w:line="240" w:lineRule="auto"/>
        <w:ind w:firstLine="709"/>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1. Информация и информационная деятельность человека.</w:t>
      </w:r>
    </w:p>
    <w:p w:rsidR="006621C6" w:rsidRPr="00A50161" w:rsidRDefault="006621C6" w:rsidP="006621C6">
      <w:pPr>
        <w:spacing w:after="0" w:line="240" w:lineRule="auto"/>
        <w:ind w:firstLine="709"/>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2. Использование программных систем и сервисов. </w:t>
      </w:r>
    </w:p>
    <w:p w:rsidR="006621C6" w:rsidRPr="00A50161" w:rsidRDefault="006621C6" w:rsidP="006621C6">
      <w:pPr>
        <w:spacing w:after="0" w:line="240" w:lineRule="auto"/>
        <w:ind w:firstLine="709"/>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3. Информационное моделирование.</w:t>
      </w:r>
    </w:p>
    <w:p w:rsidR="006621C6" w:rsidRPr="00A50161" w:rsidRDefault="006621C6" w:rsidP="006621C6">
      <w:pPr>
        <w:spacing w:after="0" w:line="240" w:lineRule="auto"/>
        <w:ind w:firstLine="709"/>
        <w:jc w:val="both"/>
        <w:rPr>
          <w:rFonts w:ascii="Times New Roman" w:hAnsi="Times New Roman" w:cs="Times New Roman"/>
          <w:b/>
          <w:bCs/>
          <w:sz w:val="28"/>
          <w:szCs w:val="28"/>
        </w:rPr>
      </w:pP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621C6" w:rsidRPr="00A50161" w:rsidRDefault="006621C6" w:rsidP="006621C6">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Данилова М. И.,</w:t>
      </w:r>
      <w:r w:rsidRPr="00A50161">
        <w:rPr>
          <w:rFonts w:ascii="Times New Roman" w:hAnsi="Times New Roman" w:cs="Times New Roman"/>
          <w:sz w:val="28"/>
          <w:szCs w:val="28"/>
        </w:rPr>
        <w:t xml:space="preserve"> преподаватель</w:t>
      </w:r>
      <w:r w:rsid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6621C6" w:rsidRPr="00A50161" w:rsidRDefault="006621C6" w:rsidP="006621C6">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
          <w:sz w:val="28"/>
          <w:szCs w:val="28"/>
        </w:rPr>
        <w:t xml:space="preserve">Антошина Л. А., </w:t>
      </w:r>
      <w:r w:rsidRPr="00A50161">
        <w:rPr>
          <w:rFonts w:ascii="Times New Roman" w:hAnsi="Times New Roman" w:cs="Times New Roman"/>
          <w:bCs/>
          <w:sz w:val="28"/>
          <w:szCs w:val="28"/>
        </w:rPr>
        <w:t>преподаватель</w:t>
      </w:r>
      <w:r w:rsidR="00A50161">
        <w:rPr>
          <w:rFonts w:ascii="Times New Roman" w:hAnsi="Times New Roman" w:cs="Times New Roman"/>
          <w:bCs/>
          <w:sz w:val="28"/>
          <w:szCs w:val="28"/>
        </w:rPr>
        <w:t xml:space="preserve"> техникума</w:t>
      </w:r>
      <w:r w:rsidRPr="00A50161">
        <w:rPr>
          <w:rFonts w:ascii="Times New Roman" w:hAnsi="Times New Roman" w:cs="Times New Roman"/>
          <w:bCs/>
          <w:sz w:val="28"/>
          <w:szCs w:val="28"/>
        </w:rPr>
        <w:t>.</w:t>
      </w:r>
    </w:p>
    <w:p w:rsidR="006621C6" w:rsidRPr="00A50161" w:rsidRDefault="006621C6" w:rsidP="006621C6">
      <w:pPr>
        <w:spacing w:after="0" w:line="240" w:lineRule="auto"/>
        <w:ind w:firstLine="709"/>
        <w:jc w:val="both"/>
        <w:rPr>
          <w:rFonts w:ascii="Times New Roman" w:hAnsi="Times New Roman" w:cs="Times New Roman"/>
          <w:bCs/>
          <w:sz w:val="28"/>
          <w:szCs w:val="28"/>
        </w:rPr>
      </w:pPr>
    </w:p>
    <w:p w:rsidR="006621C6" w:rsidRDefault="006621C6" w:rsidP="006621C6">
      <w:pPr>
        <w:spacing w:after="0" w:line="240" w:lineRule="auto"/>
        <w:ind w:firstLine="709"/>
        <w:jc w:val="both"/>
        <w:rPr>
          <w:rFonts w:ascii="Times New Roman" w:hAnsi="Times New Roman" w:cs="Times New Roman"/>
          <w:bCs/>
          <w:sz w:val="28"/>
          <w:szCs w:val="28"/>
        </w:rPr>
      </w:pPr>
    </w:p>
    <w:p w:rsidR="00A50161" w:rsidRDefault="00A50161" w:rsidP="006621C6">
      <w:pPr>
        <w:spacing w:after="0" w:line="240" w:lineRule="auto"/>
        <w:ind w:firstLine="709"/>
        <w:jc w:val="both"/>
        <w:rPr>
          <w:rFonts w:ascii="Times New Roman" w:hAnsi="Times New Roman" w:cs="Times New Roman"/>
          <w:bCs/>
          <w:sz w:val="28"/>
          <w:szCs w:val="28"/>
        </w:rPr>
      </w:pPr>
    </w:p>
    <w:p w:rsidR="00A50161" w:rsidRDefault="00A50161" w:rsidP="006621C6">
      <w:pPr>
        <w:spacing w:after="0" w:line="240" w:lineRule="auto"/>
        <w:ind w:firstLine="709"/>
        <w:jc w:val="both"/>
        <w:rPr>
          <w:rFonts w:ascii="Times New Roman" w:hAnsi="Times New Roman" w:cs="Times New Roman"/>
          <w:bCs/>
          <w:sz w:val="28"/>
          <w:szCs w:val="28"/>
        </w:rPr>
      </w:pPr>
    </w:p>
    <w:p w:rsidR="00A50161" w:rsidRDefault="00A50161" w:rsidP="006621C6">
      <w:pPr>
        <w:spacing w:after="0" w:line="240" w:lineRule="auto"/>
        <w:ind w:firstLine="709"/>
        <w:jc w:val="both"/>
        <w:rPr>
          <w:rFonts w:ascii="Times New Roman" w:hAnsi="Times New Roman" w:cs="Times New Roman"/>
          <w:bCs/>
          <w:sz w:val="28"/>
          <w:szCs w:val="28"/>
        </w:rPr>
      </w:pPr>
    </w:p>
    <w:p w:rsidR="00A50161" w:rsidRDefault="00A50161" w:rsidP="006621C6">
      <w:pPr>
        <w:spacing w:after="0" w:line="240" w:lineRule="auto"/>
        <w:ind w:firstLine="709"/>
        <w:jc w:val="both"/>
        <w:rPr>
          <w:rFonts w:ascii="Times New Roman" w:hAnsi="Times New Roman" w:cs="Times New Roman"/>
          <w:bCs/>
          <w:sz w:val="28"/>
          <w:szCs w:val="28"/>
        </w:rPr>
      </w:pPr>
    </w:p>
    <w:p w:rsidR="00A50161" w:rsidRDefault="00A50161" w:rsidP="006621C6">
      <w:pPr>
        <w:spacing w:after="0" w:line="240" w:lineRule="auto"/>
        <w:ind w:firstLine="709"/>
        <w:jc w:val="both"/>
        <w:rPr>
          <w:rFonts w:ascii="Times New Roman" w:hAnsi="Times New Roman" w:cs="Times New Roman"/>
          <w:bCs/>
          <w:sz w:val="28"/>
          <w:szCs w:val="28"/>
        </w:rPr>
      </w:pPr>
    </w:p>
    <w:p w:rsidR="00A50161" w:rsidRPr="00A50161" w:rsidRDefault="00A50161" w:rsidP="006621C6">
      <w:pPr>
        <w:spacing w:after="0" w:line="240" w:lineRule="auto"/>
        <w:ind w:firstLine="709"/>
        <w:jc w:val="both"/>
        <w:rPr>
          <w:rFonts w:ascii="Times New Roman" w:hAnsi="Times New Roman" w:cs="Times New Roman"/>
          <w:bCs/>
          <w:sz w:val="28"/>
          <w:szCs w:val="28"/>
        </w:rPr>
      </w:pPr>
    </w:p>
    <w:p w:rsidR="006621C6" w:rsidRPr="00A50161" w:rsidRDefault="006621C6" w:rsidP="006621C6">
      <w:pPr>
        <w:spacing w:after="0" w:line="240" w:lineRule="auto"/>
        <w:ind w:firstLine="709"/>
        <w:jc w:val="both"/>
        <w:rPr>
          <w:rFonts w:ascii="Times New Roman" w:hAnsi="Times New Roman" w:cs="Times New Roman"/>
          <w:bCs/>
          <w:sz w:val="28"/>
          <w:szCs w:val="28"/>
        </w:rPr>
      </w:pP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Математика </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6621C6" w:rsidRPr="00A50161" w:rsidRDefault="006621C6" w:rsidP="006621C6">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(углубленный уровень подготовки)</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6621C6" w:rsidRPr="00A50161" w:rsidRDefault="006621C6" w:rsidP="006621C6">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 </w:t>
      </w:r>
      <w:r w:rsidR="00A50161">
        <w:rPr>
          <w:rFonts w:ascii="Times New Roman" w:hAnsi="Times New Roman" w:cs="Times New Roman"/>
          <w:sz w:val="28"/>
          <w:szCs w:val="28"/>
        </w:rPr>
        <w:t xml:space="preserve">                             </w:t>
      </w:r>
      <w:r w:rsidRPr="00A50161">
        <w:rPr>
          <w:rFonts w:ascii="Times New Roman" w:hAnsi="Times New Roman" w:cs="Times New Roman"/>
          <w:sz w:val="28"/>
          <w:szCs w:val="28"/>
        </w:rPr>
        <w:t>на базе основного общего образования – 3 года 10 месяцев</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suppressAutoHyphens/>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«Математика»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07.02.01 Архитектура.</w:t>
      </w:r>
    </w:p>
    <w:p w:rsidR="006621C6" w:rsidRPr="00A50161" w:rsidRDefault="006621C6" w:rsidP="006621C6">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математики обучающимися в пределах освоения ППССЗ на базе основного общего образования.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«Математика»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6621C6" w:rsidRPr="00A50161" w:rsidRDefault="006621C6" w:rsidP="006621C6">
      <w:pPr>
        <w:widowControl w:val="0"/>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lang w:eastAsia="zh-CN"/>
        </w:rPr>
        <w:t xml:space="preserve">• </w:t>
      </w:r>
      <w:r w:rsidRPr="00A50161">
        <w:rPr>
          <w:rFonts w:ascii="Times New Roman" w:hAnsi="Times New Roman" w:cs="Times New Roman"/>
          <w:sz w:val="28"/>
          <w:szCs w:val="28"/>
        </w:rPr>
        <w:t>обеспечение сформированности представлений о социальных, культурных и исторических факторах становления математики;</w:t>
      </w:r>
    </w:p>
    <w:p w:rsidR="006621C6" w:rsidRPr="00A50161" w:rsidRDefault="006621C6" w:rsidP="006621C6">
      <w:pPr>
        <w:widowControl w:val="0"/>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обеспечение сформированности логического, алгоритмического и математиче</w:t>
      </w:r>
      <w:r w:rsidRPr="00A50161">
        <w:rPr>
          <w:rFonts w:ascii="Times New Roman" w:hAnsi="Times New Roman" w:cs="Times New Roman"/>
          <w:sz w:val="28"/>
          <w:szCs w:val="28"/>
        </w:rPr>
        <w:softHyphen/>
        <w:t>ского мышления;</w:t>
      </w:r>
    </w:p>
    <w:p w:rsidR="006621C6" w:rsidRPr="00A50161" w:rsidRDefault="006621C6" w:rsidP="006621C6">
      <w:pPr>
        <w:widowControl w:val="0"/>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обеспечение сформированности умений применять полученные знания при ре</w:t>
      </w:r>
      <w:r w:rsidRPr="00A50161">
        <w:rPr>
          <w:rFonts w:ascii="Times New Roman" w:hAnsi="Times New Roman" w:cs="Times New Roman"/>
          <w:sz w:val="28"/>
          <w:szCs w:val="28"/>
        </w:rPr>
        <w:softHyphen/>
        <w:t>шении различных задач;</w:t>
      </w:r>
    </w:p>
    <w:p w:rsidR="006621C6" w:rsidRPr="00A50161" w:rsidRDefault="006621C6" w:rsidP="006621C6">
      <w:pPr>
        <w:widowControl w:val="0"/>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обеспечение сформированности представлений о математике как части обще</w:t>
      </w:r>
      <w:r w:rsidRPr="00A50161">
        <w:rPr>
          <w:rFonts w:ascii="Times New Roman" w:hAnsi="Times New Roman" w:cs="Times New Roman"/>
          <w:sz w:val="28"/>
          <w:szCs w:val="28"/>
        </w:rPr>
        <w:softHyphen/>
        <w:t xml:space="preserve">человеческой культуры, универсальном языке науки, позволяющем </w:t>
      </w:r>
    </w:p>
    <w:p w:rsidR="006621C6" w:rsidRPr="00A50161" w:rsidRDefault="006621C6" w:rsidP="006621C6">
      <w:pPr>
        <w:widowControl w:val="0"/>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описывать и изучать реальные процессы и явления.</w:t>
      </w:r>
    </w:p>
    <w:p w:rsidR="006621C6" w:rsidRPr="00A50161" w:rsidRDefault="006621C6" w:rsidP="006621C6">
      <w:pPr>
        <w:suppressAutoHyphens/>
        <w:spacing w:after="0" w:line="240" w:lineRule="auto"/>
        <w:jc w:val="both"/>
        <w:rPr>
          <w:rFonts w:ascii="Times New Roman" w:hAnsi="Times New Roman" w:cs="Times New Roman"/>
          <w:b/>
          <w:bCs/>
          <w:sz w:val="28"/>
          <w:szCs w:val="28"/>
        </w:rPr>
      </w:pPr>
    </w:p>
    <w:p w:rsidR="006621C6" w:rsidRPr="00A50161" w:rsidRDefault="006621C6" w:rsidP="006621C6">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6621C6" w:rsidRPr="00A50161" w:rsidRDefault="006621C6" w:rsidP="006621C6">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6621C6" w:rsidRPr="00A50161" w:rsidRDefault="006621C6" w:rsidP="006621C6">
      <w:pPr>
        <w:autoSpaceDE w:val="0"/>
        <w:spacing w:after="0" w:line="240" w:lineRule="auto"/>
        <w:ind w:firstLine="709"/>
        <w:jc w:val="both"/>
        <w:rPr>
          <w:rFonts w:ascii="Times New Roman" w:hAnsi="Times New Roman" w:cs="Times New Roman"/>
          <w:sz w:val="24"/>
          <w:szCs w:val="24"/>
        </w:rPr>
      </w:pPr>
      <w:r w:rsidRPr="00A50161">
        <w:rPr>
          <w:rFonts w:ascii="Times New Roman" w:hAnsi="Times New Roman" w:cs="Times New Roman"/>
          <w:sz w:val="24"/>
          <w:szCs w:val="24"/>
        </w:rPr>
        <w:t xml:space="preserve">Освоение содержания учебного предмета «Математика» обеспечивает достижение студентами следующих </w:t>
      </w:r>
      <w:r w:rsidRPr="00A50161">
        <w:rPr>
          <w:rFonts w:ascii="Times New Roman" w:hAnsi="Times New Roman" w:cs="Times New Roman"/>
          <w:bCs/>
          <w:iCs/>
          <w:sz w:val="24"/>
          <w:szCs w:val="24"/>
        </w:rPr>
        <w:t>результатов</w:t>
      </w:r>
      <w:r w:rsidRPr="00A50161">
        <w:rPr>
          <w:rFonts w:ascii="Times New Roman" w:hAnsi="Times New Roman" w:cs="Times New Roman"/>
          <w:sz w:val="24"/>
          <w:szCs w:val="24"/>
        </w:rPr>
        <w:t>:</w:t>
      </w:r>
    </w:p>
    <w:p w:rsidR="006621C6" w:rsidRPr="00A50161" w:rsidRDefault="006621C6" w:rsidP="006621C6">
      <w:pPr>
        <w:autoSpaceDE w:val="0"/>
        <w:spacing w:after="0" w:line="240" w:lineRule="auto"/>
        <w:ind w:firstLine="709"/>
        <w:jc w:val="both"/>
        <w:rPr>
          <w:rFonts w:ascii="Times New Roman" w:hAnsi="Times New Roman" w:cs="Times New Roman"/>
          <w:sz w:val="24"/>
          <w:szCs w:val="24"/>
        </w:rPr>
      </w:pPr>
    </w:p>
    <w:tbl>
      <w:tblPr>
        <w:tblW w:w="9694"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4" w:type="dxa"/>
          <w:right w:w="0" w:type="dxa"/>
        </w:tblCellMar>
        <w:tblLook w:val="04A0" w:firstRow="1" w:lastRow="0" w:firstColumn="1" w:lastColumn="0" w:noHBand="0" w:noVBand="1"/>
      </w:tblPr>
      <w:tblGrid>
        <w:gridCol w:w="2181"/>
        <w:gridCol w:w="3969"/>
        <w:gridCol w:w="3544"/>
      </w:tblGrid>
      <w:tr w:rsidR="006621C6" w:rsidRPr="00A50161" w:rsidTr="006621C6">
        <w:trPr>
          <w:trHeight w:val="759"/>
        </w:trPr>
        <w:tc>
          <w:tcPr>
            <w:tcW w:w="2181" w:type="dxa"/>
            <w:vMerge w:val="restart"/>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jc w:val="center"/>
              <w:textAlignment w:val="baseline"/>
              <w:rPr>
                <w:rFonts w:ascii="Times New Roman" w:hAnsi="Times New Roman" w:cs="Times New Roman"/>
                <w:sz w:val="24"/>
                <w:szCs w:val="24"/>
              </w:rPr>
            </w:pPr>
            <w:r w:rsidRPr="00A50161">
              <w:rPr>
                <w:rFonts w:ascii="Times New Roman" w:hAnsi="Times New Roman" w:cs="Times New Roman"/>
                <w:b/>
                <w:bCs/>
                <w:sz w:val="24"/>
                <w:szCs w:val="24"/>
              </w:rPr>
              <w:t>Общие компетенции</w:t>
            </w:r>
          </w:p>
        </w:tc>
        <w:tc>
          <w:tcPr>
            <w:tcW w:w="7513" w:type="dxa"/>
            <w:gridSpan w:val="2"/>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jc w:val="center"/>
              <w:textAlignment w:val="baseline"/>
              <w:rPr>
                <w:rFonts w:ascii="Times New Roman" w:hAnsi="Times New Roman" w:cs="Times New Roman"/>
                <w:sz w:val="24"/>
                <w:szCs w:val="24"/>
              </w:rPr>
            </w:pPr>
            <w:r w:rsidRPr="00A50161">
              <w:rPr>
                <w:rFonts w:ascii="Times New Roman" w:hAnsi="Times New Roman" w:cs="Times New Roman"/>
                <w:b/>
                <w:bCs/>
                <w:sz w:val="24"/>
                <w:szCs w:val="24"/>
              </w:rPr>
              <w:t>Планируемые результаты обучения</w:t>
            </w:r>
          </w:p>
        </w:tc>
      </w:tr>
      <w:tr w:rsidR="006621C6" w:rsidRPr="00A50161" w:rsidTr="006621C6">
        <w:trPr>
          <w:trHeight w:val="761"/>
        </w:trPr>
        <w:tc>
          <w:tcPr>
            <w:tcW w:w="2181" w:type="dxa"/>
            <w:vMerge/>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rPr>
                <w:rFonts w:ascii="Times New Roman" w:hAnsi="Times New Roman" w:cs="Times New Roman"/>
                <w:sz w:val="24"/>
                <w:szCs w:val="24"/>
              </w:rPr>
            </w:pP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jc w:val="center"/>
              <w:textAlignment w:val="baseline"/>
              <w:rPr>
                <w:rFonts w:ascii="Times New Roman" w:hAnsi="Times New Roman" w:cs="Times New Roman"/>
                <w:sz w:val="24"/>
                <w:szCs w:val="24"/>
              </w:rPr>
            </w:pPr>
            <w:r w:rsidRPr="00A50161">
              <w:rPr>
                <w:rFonts w:ascii="Times New Roman" w:hAnsi="Times New Roman" w:cs="Times New Roman"/>
                <w:b/>
                <w:bCs/>
                <w:sz w:val="24"/>
                <w:szCs w:val="24"/>
              </w:rPr>
              <w:t>Общие</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jc w:val="center"/>
              <w:textAlignment w:val="baseline"/>
              <w:rPr>
                <w:rFonts w:ascii="Times New Roman" w:hAnsi="Times New Roman" w:cs="Times New Roman"/>
                <w:sz w:val="24"/>
                <w:szCs w:val="24"/>
              </w:rPr>
            </w:pPr>
            <w:r w:rsidRPr="00A50161">
              <w:rPr>
                <w:rFonts w:ascii="Times New Roman" w:hAnsi="Times New Roman" w:cs="Times New Roman"/>
                <w:b/>
                <w:bCs/>
                <w:sz w:val="24"/>
                <w:szCs w:val="24"/>
              </w:rPr>
              <w:t>Дисциплинарные</w:t>
            </w:r>
          </w:p>
        </w:tc>
      </w:tr>
      <w:tr w:rsidR="006621C6" w:rsidRPr="00A50161" w:rsidTr="006621C6">
        <w:trPr>
          <w:trHeight w:val="694"/>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ОК 01 Выбирать способы решения задач профессиональной деятельности применительно</w:t>
            </w:r>
            <w:r w:rsidRPr="00A50161">
              <w:rPr>
                <w:rFonts w:ascii="Times New Roman" w:hAnsi="Times New Roman" w:cs="Times New Roman"/>
                <w:sz w:val="24"/>
                <w:szCs w:val="24"/>
              </w:rPr>
              <w:br/>
              <w:t>к различным контекстам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гражданскую позицию обучающегося как активного и ответственного члена российского общества;</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готовность к гуманитарной и волонтерской деятельности;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осознать личный вклад в построении устойчивого будущего;</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самостоятельно формулировать и актуализировать проблему, рассматривать ее всесторонне;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развивать креативное мышление при решении жизненных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ставить и формулировать собственные задачи в образовательной деятельности и жизненных ситуациях;</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уметь интегрировать знания из разных предметных областей;</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выдвигать новые идеи, предлагать оригинальные подходы и решения;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иметь внутреннюю мотивацию, включающую стремление к достижению цели и успеху, оптимизм, инициативность, умение действовать, исходя из своих возможностей</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t>- 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sidRPr="00A50161">
              <w:rPr>
                <w:rStyle w:val="normaltextrun"/>
                <w:rFonts w:eastAsiaTheme="majorEastAsia"/>
              </w:rPr>
              <w:t> </w:t>
            </w:r>
          </w:p>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Pr="00A50161">
              <w:rPr>
                <w:rStyle w:val="normaltextrun"/>
                <w:rFonts w:eastAsiaTheme="majorEastAsia"/>
              </w:rPr>
              <w:t> </w:t>
            </w:r>
          </w:p>
          <w:p w:rsidR="006621C6" w:rsidRPr="00A50161" w:rsidRDefault="006621C6" w:rsidP="006621C6">
            <w:pPr>
              <w:pStyle w:val="paragraph"/>
              <w:spacing w:before="0" w:beforeAutospacing="0" w:after="0" w:afterAutospacing="0"/>
              <w:jc w:val="both"/>
              <w:textAlignment w:val="baseline"/>
              <w:rPr>
                <w:rStyle w:val="normaltextrun"/>
                <w:rFonts w:eastAsiaTheme="majorEastAsia"/>
              </w:rPr>
            </w:pPr>
            <w:r w:rsidRPr="00A50161">
              <w:rPr>
                <w:rStyle w:val="normaltextrun"/>
              </w:rPr>
              <w:t>-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sidRPr="00A50161">
              <w:rPr>
                <w:rStyle w:val="normaltextrun"/>
                <w:rFonts w:eastAsiaTheme="majorEastAsia"/>
              </w:rPr>
              <w:t> </w:t>
            </w:r>
          </w:p>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t xml:space="preserve">- уметь оперировать понятиями: множество, подмножество, операции над множествами; уметь использовать теоретико-множественный аппарат для описания реальных процессов и </w:t>
            </w:r>
            <w:r w:rsidRPr="00A50161">
              <w:rPr>
                <w:rStyle w:val="normaltextrun"/>
                <w:rFonts w:eastAsiaTheme="majorEastAsia"/>
              </w:rPr>
              <w:t>явлений</w:t>
            </w:r>
            <w:r w:rsidRPr="00A50161">
              <w:rPr>
                <w:rStyle w:val="normaltextrun"/>
              </w:rPr>
              <w:t xml:space="preserve"> и при решении задач, в том числе из других учебных предметов;</w:t>
            </w:r>
          </w:p>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t>- 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уметь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r w:rsidRPr="00A50161">
              <w:rPr>
                <w:rStyle w:val="normaltextrun"/>
                <w:rFonts w:eastAsiaTheme="majorEastAsia"/>
              </w:rPr>
              <w:t> </w:t>
            </w:r>
          </w:p>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lastRenderedPageBreak/>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r w:rsidRPr="00A50161">
              <w:rPr>
                <w:rStyle w:val="normaltextrun"/>
                <w:rFonts w:eastAsiaTheme="majorEastAsia"/>
              </w:rPr>
              <w:t> </w:t>
            </w:r>
          </w:p>
          <w:p w:rsidR="006621C6" w:rsidRPr="00A50161" w:rsidRDefault="006621C6" w:rsidP="006621C6">
            <w:pPr>
              <w:pStyle w:val="paragraph"/>
              <w:spacing w:before="0" w:beforeAutospacing="0" w:after="0" w:afterAutospacing="0"/>
              <w:jc w:val="both"/>
              <w:textAlignment w:val="baseline"/>
              <w:rPr>
                <w:rStyle w:val="normaltextrun"/>
              </w:rPr>
            </w:pPr>
            <w:r w:rsidRPr="00A50161">
              <w:rPr>
                <w:rStyle w:val="normaltextrun"/>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tc>
      </w:tr>
      <w:tr w:rsidR="006621C6" w:rsidRPr="00A50161" w:rsidTr="006621C6">
        <w:trPr>
          <w:trHeight w:val="1403"/>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уметь взаимодействовать с социальными институтами в соответствии с их функциями и назначением;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способность оценивать ситуацию и принимать осознанные решения, ориентируясь на морально-нравственные нормы и ценности;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готовность к труду, осознание ценности мастерства, трудолюбие;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получать новые знания, его интерпретации, преобразованию и применению в различных учебных </w:t>
            </w:r>
            <w:r w:rsidRPr="00A50161">
              <w:rPr>
                <w:rFonts w:ascii="Times New Roman" w:hAnsi="Times New Roman" w:cs="Times New Roman"/>
                <w:sz w:val="24"/>
                <w:szCs w:val="24"/>
              </w:rPr>
              <w:lastRenderedPageBreak/>
              <w:t>ситуациях, в том числе при создании учебных и социальных проектов;</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rPr>
                <w:rStyle w:val="eop"/>
                <w:rFonts w:eastAsiaTheme="majorEastAsia"/>
              </w:rPr>
            </w:pPr>
            <w:r w:rsidRPr="00A50161">
              <w:lastRenderedPageBreak/>
              <w:t>- у</w:t>
            </w:r>
            <w:r w:rsidRPr="00A50161">
              <w:rPr>
                <w:rStyle w:val="normaltextrun"/>
              </w:rPr>
              <w:t>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t>- у</w:t>
            </w:r>
            <w:r w:rsidRPr="00A50161">
              <w:rPr>
                <w:rStyle w:val="normaltextrun"/>
              </w:rPr>
              <w:t xml:space="preserve">меть оперировать понятиями: тождество, тождественное преобразование, уравнение, неравенство, система уравнений и </w:t>
            </w:r>
            <w:r w:rsidRPr="00A50161">
              <w:rPr>
                <w:rStyle w:val="normaltextrun"/>
              </w:rPr>
              <w:lastRenderedPageBreak/>
              <w:t>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t>- у</w:t>
            </w:r>
            <w:r w:rsidRPr="00A50161">
              <w:rPr>
                <w:rStyle w:val="normaltextrun"/>
              </w:rPr>
              <w:t>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A50161">
              <w:rPr>
                <w:rStyle w:val="eop"/>
                <w:rFonts w:eastAsiaTheme="majorEastAsia"/>
              </w:rPr>
              <w:t> </w:t>
            </w:r>
          </w:p>
        </w:tc>
      </w:tr>
      <w:tr w:rsidR="006621C6" w:rsidRPr="00A50161" w:rsidTr="006621C6">
        <w:trPr>
          <w:trHeight w:val="3810"/>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ОК 04 Эффективно взаимодействовать и работать в коллективе и команде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сформировать нравственное сознание, этического поведения;</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готовность к труду, осознание ценности мастерства, трудолюбие;</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ставить проблемы и задачи, допускающие альтернативные решения;</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владеть различными способами общения и взаимодействия;</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--аргументированно вести диалог, уметь смягчать конфликтные ситуации;</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 развернуто и логично излагать свою точку зрения с использованием языковых средств;</w:t>
            </w:r>
          </w:p>
          <w:p w:rsidR="006621C6" w:rsidRPr="00A50161" w:rsidRDefault="006621C6" w:rsidP="006621C6">
            <w:pPr>
              <w:spacing w:after="0" w:line="240" w:lineRule="auto"/>
              <w:jc w:val="both"/>
              <w:textAlignment w:val="baseline"/>
              <w:rPr>
                <w:rFonts w:ascii="Times New Roman" w:hAnsi="Times New Roman" w:cs="Times New Roman"/>
                <w:iCs/>
                <w:sz w:val="24"/>
                <w:szCs w:val="24"/>
              </w:rPr>
            </w:pPr>
            <w:r w:rsidRPr="00A50161">
              <w:rPr>
                <w:rFonts w:ascii="Times New Roman" w:hAnsi="Times New Roman" w:cs="Times New Roman"/>
                <w:iCs/>
                <w:sz w:val="24"/>
                <w:szCs w:val="24"/>
              </w:rPr>
              <w:t>совместная деятельность:</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понимать и использовать преимущества командной и индивидуальной работы;</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выбирать тематику и методы совместных действий с учетом общих интересов и возможностей каждого члена коллектива;</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сформировать самоконтроль, уметь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сформировать социальные навыки, включающие способность выстраивать отношения с другими людьми, заботиться, проявлять интерес и разрешать конфликты;</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сформировать принятые мотивы и аргументы других людей при анализе результатов деятельности</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pPr>
            <w:r w:rsidRPr="00A50161">
              <w:rPr>
                <w:rStyle w:val="normaltextrun"/>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rPr>
                <w:rStyle w:val="eop"/>
                <w:rFonts w:eastAsiaTheme="majorEastAsia"/>
              </w:rPr>
            </w:pPr>
            <w:r w:rsidRPr="00A50161">
              <w:rPr>
                <w:rStyle w:val="normaltextrun"/>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w:t>
            </w:r>
            <w:r w:rsidRPr="00A50161">
              <w:rPr>
                <w:rStyle w:val="normaltextrun"/>
              </w:rPr>
              <w:lastRenderedPageBreak/>
              <w:t>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normaltextru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уметь</w:t>
            </w:r>
            <w:r w:rsidRPr="00A50161">
              <w:rPr>
                <w:rStyle w:val="normaltextrun"/>
              </w:rPr>
              <w:t xml:space="preserve">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уметь</w:t>
            </w:r>
            <w:r w:rsidRPr="00A50161">
              <w:rPr>
                <w:rStyle w:val="normaltextrun"/>
              </w:rPr>
              <w:t xml:space="preserve"> свободно оперировать понятиями: сочетание, перестановка, число сочетаний, число перестановок; бином Ньютона; уметь применять комбинаторные факты и рассуждения для решения задач;</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уметь</w:t>
            </w:r>
            <w:r w:rsidRPr="00A50161">
              <w:rPr>
                <w:rStyle w:val="normaltextrun"/>
              </w:rPr>
              <w:t xml:space="preserve">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уметь оперировать понятиями: случайная величина, распределение вероятностей, математическое ожидание, дисперсия и стандартное </w:t>
            </w:r>
            <w:r w:rsidRPr="00A50161">
              <w:rPr>
                <w:rStyle w:val="normaltextrun"/>
              </w:rPr>
              <w:lastRenderedPageBreak/>
              <w:t>отклонение случайной величины, функции распределения и плотности равномерного, показательного и нормального распределений; уметь использовать свойства изученных распределений для решения задач; знакомство с понятиями: закон больших чисел, методы выборочных исследований; уметь приводить примеры проявления закона больших чисел в природных и общественных явлениях;</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уметь</w:t>
            </w:r>
            <w:r w:rsidRPr="00A50161">
              <w:rPr>
                <w:rStyle w:val="normaltextrun"/>
              </w:rPr>
              <w:t xml:space="preserve">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tc>
      </w:tr>
      <w:tr w:rsidR="006621C6" w:rsidRPr="00A50161" w:rsidTr="006621C6">
        <w:trPr>
          <w:trHeight w:val="690"/>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rPr>
                <w:rFonts w:ascii="Times New Roman" w:hAnsi="Times New Roman" w:cs="Times New Roman"/>
                <w:sz w:val="24"/>
                <w:szCs w:val="24"/>
              </w:rPr>
            </w:pPr>
          </w:p>
          <w:p w:rsidR="006621C6" w:rsidRPr="00A50161" w:rsidRDefault="006621C6" w:rsidP="006621C6">
            <w:pPr>
              <w:spacing w:after="0" w:line="240" w:lineRule="auto"/>
              <w:jc w:val="both"/>
              <w:rPr>
                <w:rFonts w:ascii="Times New Roman" w:hAnsi="Times New Roman" w:cs="Times New Roman"/>
                <w:sz w:val="24"/>
                <w:szCs w:val="24"/>
              </w:rPr>
            </w:pP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rPr>
                <w:rStyle w:val="eop"/>
                <w:rFonts w:eastAsiaTheme="majorEastAsia"/>
              </w:rPr>
            </w:pPr>
            <w:r w:rsidRPr="00A50161">
              <w:rPr>
                <w:rStyle w:val="spellingerror"/>
              </w:rPr>
              <w:t>- у</w:t>
            </w:r>
            <w:r w:rsidRPr="00A50161">
              <w:rPr>
                <w:rStyle w:val="normaltextrun"/>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rPr>
                <w:rStyle w:val="eop"/>
                <w:rFonts w:eastAsiaTheme="majorEastAsia"/>
              </w:rPr>
            </w:pPr>
            <w:r w:rsidRPr="00A50161">
              <w:rPr>
                <w:rStyle w:val="spellingerror"/>
              </w:rPr>
              <w:t>- у</w:t>
            </w:r>
            <w:r w:rsidRPr="00A50161">
              <w:rPr>
                <w:rStyle w:val="normaltextrun"/>
              </w:rPr>
              <w:t xml:space="preserve">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w:t>
            </w:r>
            <w:r w:rsidRPr="00A50161">
              <w:rPr>
                <w:rStyle w:val="normaltextrun"/>
              </w:rPr>
              <w:lastRenderedPageBreak/>
              <w:t>синус, косинус и тангенс произвольного числа;</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w:t>
            </w:r>
            <w:r w:rsidRPr="00A50161">
              <w:rPr>
                <w:rStyle w:val="normaltextrun"/>
              </w:rPr>
              <w:t>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w:t>
            </w:r>
            <w:r w:rsidRPr="00A50161">
              <w:rPr>
                <w:rStyle w:val="normaltextrun"/>
              </w:rPr>
              <w:t>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normaltextrun"/>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normaltextrun"/>
              </w:rPr>
              <w:t xml:space="preserve">- </w:t>
            </w:r>
            <w:r w:rsidRPr="00A50161">
              <w:rPr>
                <w:rStyle w:val="spellingerror"/>
              </w:rPr>
              <w:t>у</w:t>
            </w:r>
            <w:r w:rsidRPr="00A50161">
              <w:rPr>
                <w:rStyle w:val="normaltextrun"/>
              </w:rPr>
              <w:t>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w:t>
            </w:r>
            <w:r w:rsidRPr="00A50161">
              <w:rPr>
                <w:rStyle w:val="normaltextrun"/>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w:t>
            </w:r>
            <w:r w:rsidRPr="00A50161">
              <w:rPr>
                <w:rStyle w:val="normaltextrun"/>
              </w:rPr>
              <w:lastRenderedPageBreak/>
              <w:t>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6621C6" w:rsidRPr="00A50161" w:rsidTr="006621C6">
        <w:trPr>
          <w:trHeight w:val="1125"/>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принять традиционные национальные, общечеловеческие гуманистические и демократические ценности;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совершенствовать языковую и читательскую культуру как средства взаимодействия между людьми и познания мира;</w:t>
            </w:r>
          </w:p>
          <w:p w:rsidR="006621C6" w:rsidRPr="00A50161" w:rsidRDefault="006621C6" w:rsidP="006621C6">
            <w:pPr>
              <w:spacing w:after="0" w:line="240" w:lineRule="auto"/>
              <w:jc w:val="both"/>
              <w:textAlignment w:val="baseline"/>
              <w:rPr>
                <w:rFonts w:ascii="Times New Roman" w:hAnsi="Times New Roman" w:cs="Times New Roman"/>
                <w:sz w:val="24"/>
                <w:szCs w:val="24"/>
              </w:rPr>
            </w:pPr>
            <w:r w:rsidRPr="00A50161">
              <w:rPr>
                <w:rFonts w:ascii="Times New Roman" w:hAnsi="Times New Roman" w:cs="Times New Roman"/>
                <w:sz w:val="24"/>
                <w:szCs w:val="24"/>
              </w:rPr>
              <w:t>- осознать ценности научной деятельности, готовность осуществлять проектную и исследовательскую деятельность индивидуально и в группе;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владеть навыками учебно-исследовательской и проектной </w:t>
            </w:r>
            <w:r w:rsidRPr="00A50161">
              <w:rPr>
                <w:rFonts w:ascii="Times New Roman" w:hAnsi="Times New Roman" w:cs="Times New Roman"/>
                <w:sz w:val="24"/>
                <w:szCs w:val="24"/>
              </w:rPr>
              <w:lastRenderedPageBreak/>
              <w:t>деятельности, навыками разрешения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познавательной рефлексии как осознания совершаемых действий и мыслительных процессов, их результатов и оснований</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pPr>
            <w:r w:rsidRPr="00A50161">
              <w:rPr>
                <w:rStyle w:val="normaltextrun"/>
              </w:rPr>
              <w:lastRenderedPageBreak/>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rPr>
                <w:rStyle w:val="normaltextrun"/>
              </w:rPr>
            </w:pPr>
            <w:r w:rsidRPr="00A50161">
              <w:rPr>
                <w:rStyle w:val="spellingerror"/>
              </w:rPr>
              <w:lastRenderedPageBreak/>
              <w:t>- у</w:t>
            </w:r>
            <w:r w:rsidRPr="00A50161">
              <w:rPr>
                <w:rStyle w:val="normaltextrun"/>
              </w:rPr>
              <w:t xml:space="preserve">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rsidR="006621C6" w:rsidRPr="00A50161" w:rsidRDefault="006621C6" w:rsidP="006621C6">
            <w:pPr>
              <w:pStyle w:val="paragraph"/>
              <w:spacing w:beforeAutospacing="0" w:after="0" w:afterAutospacing="0"/>
              <w:jc w:val="both"/>
              <w:textAlignment w:val="baseline"/>
              <w:rPr>
                <w:rStyle w:val="normaltextrun"/>
              </w:rPr>
            </w:pPr>
            <w:r w:rsidRPr="00A50161">
              <w:rPr>
                <w:rStyle w:val="normaltextrun"/>
              </w:rPr>
              <w:t>- уметь использовать при решении задач изученные факты и теоремы планиметрии; умение оценивать размеры объектов окружающего мира;</w:t>
            </w:r>
          </w:p>
          <w:p w:rsidR="006621C6" w:rsidRPr="00A50161" w:rsidRDefault="006621C6" w:rsidP="006621C6">
            <w:pPr>
              <w:pStyle w:val="paragraph"/>
              <w:spacing w:beforeAutospacing="0" w:after="0" w:afterAutospacing="0"/>
              <w:jc w:val="both"/>
              <w:textAlignment w:val="baseline"/>
            </w:pPr>
            <w:r w:rsidRPr="00A50161">
              <w:rPr>
                <w:rStyle w:val="spellingerror"/>
              </w:rPr>
              <w:t xml:space="preserve">- </w:t>
            </w:r>
            <w:r w:rsidRPr="00A50161">
              <w:rPr>
                <w:rStyle w:val="normaltextrun"/>
              </w:rPr>
              <w:t>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уметь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6621C6" w:rsidRPr="00A50161" w:rsidTr="006621C6">
        <w:trPr>
          <w:trHeight w:val="698"/>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планировать и осуществлять действия в окружающей среде на основе знания целей устойчивого развития человечества;</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способствовать формированию и проявлению широкой эрудиции в разных областях знаний, постоянно </w:t>
            </w:r>
            <w:r w:rsidRPr="00A50161">
              <w:rPr>
                <w:rFonts w:ascii="Times New Roman" w:hAnsi="Times New Roman" w:cs="Times New Roman"/>
                <w:sz w:val="24"/>
                <w:szCs w:val="24"/>
              </w:rPr>
              <w:lastRenderedPageBreak/>
              <w:t>повышать свой образовательный и культурный уровень;</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сформировать, развивать способность понимать мир с позиции другого человека</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pPr>
            <w:r w:rsidRPr="00A50161">
              <w:lastRenderedPageBreak/>
              <w:t>-</w:t>
            </w:r>
            <w:r w:rsidRPr="00A50161">
              <w:rPr>
                <w:rStyle w:val="normaltextrun"/>
              </w:rPr>
              <w:t xml:space="preserve">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rPr>
                <w:rStyle w:val="eop"/>
                <w:rFonts w:eastAsiaTheme="majorEastAsia"/>
              </w:rPr>
            </w:pPr>
            <w:r w:rsidRPr="00A50161">
              <w:rPr>
                <w:rStyle w:val="spellingerror"/>
              </w:rPr>
              <w:t>- *у</w:t>
            </w:r>
            <w:r w:rsidRPr="00A50161">
              <w:rPr>
                <w:rStyle w:val="normaltextrun"/>
              </w:rPr>
              <w:t xml:space="preserve">меть оперировать понятиями: определение, аксиома, теорема, следствие, свойство, признак, доказательство, равносильные формулировки; уметь формулировать обратное и </w:t>
            </w:r>
            <w:r w:rsidRPr="00A50161">
              <w:rPr>
                <w:rStyle w:val="normaltextrun"/>
              </w:rPr>
              <w:lastRenderedPageBreak/>
              <w:t>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w:t>
            </w:r>
            <w:r w:rsidRPr="00A50161">
              <w:rPr>
                <w:rStyle w:val="normaltextrun"/>
              </w:rPr>
              <w:t>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w:t>
            </w:r>
            <w:r w:rsidRPr="00A50161">
              <w:rPr>
                <w:rStyle w:val="eop"/>
                <w:rFonts w:eastAsiaTheme="majorEastAsia"/>
              </w:rPr>
              <w:t> </w:t>
            </w:r>
          </w:p>
          <w:p w:rsidR="006621C6" w:rsidRPr="00A50161" w:rsidRDefault="006621C6" w:rsidP="006621C6">
            <w:pPr>
              <w:pStyle w:val="paragraph"/>
              <w:spacing w:beforeAutospacing="0" w:after="0" w:afterAutospacing="0"/>
              <w:jc w:val="both"/>
              <w:textAlignment w:val="baseline"/>
            </w:pPr>
            <w:r w:rsidRPr="00A50161">
              <w:rPr>
                <w:rStyle w:val="spellingerror"/>
              </w:rPr>
              <w:t>- *у</w:t>
            </w:r>
            <w:r w:rsidRPr="00A50161">
              <w:rPr>
                <w:rStyle w:val="normaltextrun"/>
              </w:rPr>
              <w:t>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tc>
      </w:tr>
      <w:tr w:rsidR="006621C6" w:rsidRPr="00A50161" w:rsidTr="006621C6">
        <w:trPr>
          <w:trHeight w:val="506"/>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textAlignment w:val="baseline"/>
              <w:rPr>
                <w:rFonts w:ascii="Times New Roman" w:hAnsi="Times New Roman" w:cs="Times New Roman"/>
                <w:sz w:val="24"/>
                <w:szCs w:val="24"/>
              </w:rPr>
            </w:pPr>
            <w:r w:rsidRPr="00A50161">
              <w:rPr>
                <w:rFonts w:ascii="Times New Roman" w:hAnsi="Times New Roman" w:cs="Times New Roman"/>
                <w:color w:val="000000" w:themeColor="text1"/>
                <w:sz w:val="24"/>
                <w:szCs w:val="24"/>
              </w:rPr>
              <w:lastRenderedPageBreak/>
              <w:t xml:space="preserve">ПК 1.3. </w:t>
            </w:r>
            <w:r w:rsidRPr="00A50161">
              <w:rPr>
                <w:rFonts w:ascii="Times New Roman" w:eastAsia="Calibri" w:hAnsi="Times New Roman" w:cs="Times New Roman"/>
                <w:color w:val="000000" w:themeColor="text1"/>
                <w:sz w:val="24"/>
                <w:szCs w:val="24"/>
              </w:rPr>
              <w:t>Оформлять графически и текстом проектную документацию по разработанным отдельным архитектурным и объемно-планировочным решениям</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самостоятельно формулировать и актуализировать проблему, рассматривать ее всесторонне;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развивать креативное мышление при решении жизненных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w:t>
            </w:r>
            <w:r w:rsidRPr="00A50161">
              <w:rPr>
                <w:rFonts w:ascii="Times New Roman" w:hAnsi="Times New Roman" w:cs="Times New Roman"/>
                <w:sz w:val="24"/>
                <w:szCs w:val="24"/>
              </w:rPr>
              <w:lastRenderedPageBreak/>
              <w:t>самостоятельно выполнять такую деятельность;</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самостоятельно формулировать и актуализировать проблему, рассматривать ее всесторонне;</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развивать креативное мышление при решении жизненных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rsidR="006621C6" w:rsidRPr="00A50161" w:rsidRDefault="006621C6" w:rsidP="006621C6">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21C6" w:rsidRPr="00A50161" w:rsidRDefault="006621C6" w:rsidP="006621C6">
            <w:pPr>
              <w:spacing w:after="0" w:line="240" w:lineRule="auto"/>
              <w:jc w:val="both"/>
              <w:rPr>
                <w:rFonts w:ascii="Times New Roman" w:hAnsi="Times New Roman" w:cs="Times New Roman"/>
                <w:sz w:val="24"/>
                <w:szCs w:val="24"/>
              </w:rPr>
            </w:pP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6621C6" w:rsidRPr="00A50161" w:rsidRDefault="006621C6" w:rsidP="006621C6">
            <w:pPr>
              <w:pStyle w:val="paragraph"/>
              <w:spacing w:beforeAutospacing="0" w:after="0" w:afterAutospacing="0"/>
              <w:jc w:val="both"/>
              <w:textAlignment w:val="baseline"/>
              <w:rPr>
                <w:rStyle w:val="normaltextrun"/>
              </w:rPr>
            </w:pPr>
            <w:r w:rsidRPr="00A50161">
              <w:rPr>
                <w:rStyle w:val="spellingerror"/>
              </w:rPr>
              <w:lastRenderedPageBreak/>
              <w:t>уметь</w:t>
            </w:r>
            <w:r w:rsidRPr="00A50161">
              <w:rPr>
                <w:rStyle w:val="normaltextrun"/>
              </w:rPr>
              <w:t xml:space="preserve">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6621C6" w:rsidRPr="00A50161" w:rsidRDefault="006621C6" w:rsidP="006621C6">
            <w:pPr>
              <w:pStyle w:val="paragraph"/>
              <w:spacing w:beforeAutospacing="0" w:after="0" w:afterAutospacing="0"/>
              <w:jc w:val="both"/>
              <w:textAlignment w:val="baseline"/>
              <w:rPr>
                <w:rStyle w:val="normaltextrun"/>
              </w:rPr>
            </w:pPr>
            <w:r w:rsidRPr="00A50161">
              <w:rPr>
                <w:rStyle w:val="spellingerror"/>
              </w:rPr>
              <w:t>-</w:t>
            </w:r>
            <w:r w:rsidRPr="00A50161">
              <w:rPr>
                <w:rStyle w:val="normaltextrun"/>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w:t>
            </w:r>
            <w:r w:rsidRPr="00A50161">
              <w:rPr>
                <w:rStyle w:val="normaltextrun"/>
              </w:rPr>
              <w:lastRenderedPageBreak/>
              <w:t>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6621C6" w:rsidRPr="00A50161" w:rsidRDefault="006621C6" w:rsidP="006621C6">
            <w:pPr>
              <w:pStyle w:val="paragraph"/>
              <w:spacing w:beforeAutospacing="0" w:after="0" w:afterAutospacing="0"/>
              <w:jc w:val="both"/>
              <w:textAlignment w:val="baseline"/>
              <w:rPr>
                <w:rStyle w:val="normaltextrun"/>
              </w:rPr>
            </w:pPr>
            <w:r w:rsidRPr="00A50161">
              <w:rPr>
                <w:rStyle w:val="spellingerror"/>
              </w:rPr>
              <w:t>- *у</w:t>
            </w:r>
            <w:r w:rsidRPr="00A50161">
              <w:rPr>
                <w:rStyle w:val="normaltextrun"/>
              </w:rPr>
              <w:t>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p w:rsidR="006621C6" w:rsidRPr="00A50161" w:rsidRDefault="006621C6" w:rsidP="006621C6">
            <w:pPr>
              <w:pStyle w:val="paragraph"/>
            </w:pPr>
            <w:r w:rsidRPr="00A50161">
              <w:t xml:space="preserve">уметь свободно оперировать понятиями: площадь фигуры, объем фигуры, величина угла, </w:t>
            </w:r>
            <w:r w:rsidRPr="00A50161">
              <w:lastRenderedPageBreak/>
              <w:t>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6621C6" w:rsidRPr="00A50161" w:rsidRDefault="006621C6" w:rsidP="006621C6">
            <w:pPr>
              <w:pStyle w:val="paragraph"/>
            </w:pPr>
            <w:r w:rsidRPr="00A50161">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w:t>
            </w:r>
            <w:r w:rsidRPr="00A50161">
              <w:lastRenderedPageBreak/>
              <w:t>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6621C6" w:rsidRPr="00A50161" w:rsidRDefault="006621C6" w:rsidP="006621C6">
            <w:pPr>
              <w:pStyle w:val="paragraph"/>
              <w:spacing w:beforeAutospacing="0" w:after="0" w:afterAutospacing="0"/>
              <w:jc w:val="both"/>
              <w:textAlignment w:val="baseline"/>
              <w:rPr>
                <w:rStyle w:val="normaltextrun"/>
              </w:rPr>
            </w:pPr>
            <w:r w:rsidRPr="00A50161">
              <w:t>- *уметь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p w:rsidR="006621C6" w:rsidRPr="00A50161" w:rsidRDefault="006621C6" w:rsidP="006621C6">
            <w:pPr>
              <w:pStyle w:val="paragraph"/>
              <w:spacing w:beforeAutospacing="0" w:after="0" w:afterAutospacing="0"/>
              <w:jc w:val="both"/>
              <w:textAlignment w:val="baseline"/>
              <w:rPr>
                <w:rStyle w:val="spellingerror"/>
              </w:rPr>
            </w:pPr>
          </w:p>
        </w:tc>
      </w:tr>
    </w:tbl>
    <w:p w:rsidR="006621C6" w:rsidRPr="00A50161" w:rsidRDefault="006621C6" w:rsidP="006621C6">
      <w:pPr>
        <w:autoSpaceDE w:val="0"/>
        <w:spacing w:after="0" w:line="240" w:lineRule="auto"/>
        <w:jc w:val="both"/>
        <w:rPr>
          <w:rFonts w:ascii="Times New Roman" w:hAnsi="Times New Roman" w:cs="Times New Roman"/>
          <w:sz w:val="28"/>
          <w:szCs w:val="28"/>
        </w:rPr>
      </w:pPr>
    </w:p>
    <w:p w:rsidR="006621C6" w:rsidRPr="00A50161" w:rsidRDefault="006621C6" w:rsidP="006621C6">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621C6" w:rsidRPr="00A50161" w:rsidRDefault="006621C6" w:rsidP="006621C6">
      <w:pPr>
        <w:tabs>
          <w:tab w:val="num" w:pos="2149"/>
        </w:tabs>
        <w:spacing w:after="0" w:line="240" w:lineRule="auto"/>
        <w:jc w:val="both"/>
        <w:rPr>
          <w:rFonts w:ascii="Times New Roman" w:hAnsi="Times New Roman" w:cs="Times New Roman"/>
          <w:sz w:val="28"/>
          <w:szCs w:val="28"/>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9"/>
        <w:gridCol w:w="8055"/>
      </w:tblGrid>
      <w:tr w:rsidR="006621C6" w:rsidRPr="00A50161" w:rsidTr="006621C6">
        <w:tc>
          <w:tcPr>
            <w:tcW w:w="1174" w:type="dxa"/>
          </w:tcPr>
          <w:p w:rsidR="006621C6" w:rsidRPr="00A50161" w:rsidRDefault="006621C6" w:rsidP="006621C6">
            <w:pPr>
              <w:jc w:val="both"/>
              <w:rPr>
                <w:rFonts w:ascii="Times New Roman" w:hAnsi="Times New Roman" w:cs="Times New Roman"/>
                <w:sz w:val="28"/>
                <w:szCs w:val="28"/>
              </w:rPr>
            </w:pPr>
          </w:p>
        </w:tc>
        <w:tc>
          <w:tcPr>
            <w:tcW w:w="8181" w:type="dxa"/>
          </w:tcPr>
          <w:p w:rsidR="006621C6" w:rsidRPr="00A50161" w:rsidRDefault="006621C6" w:rsidP="006621C6">
            <w:pPr>
              <w:jc w:val="both"/>
              <w:rPr>
                <w:rFonts w:ascii="Times New Roman" w:hAnsi="Times New Roman" w:cs="Times New Roman"/>
                <w:sz w:val="28"/>
                <w:szCs w:val="28"/>
              </w:rPr>
            </w:pPr>
          </w:p>
        </w:tc>
      </w:tr>
      <w:tr w:rsidR="006621C6" w:rsidRPr="00A50161" w:rsidTr="006621C6">
        <w:tc>
          <w:tcPr>
            <w:tcW w:w="1174" w:type="dxa"/>
          </w:tcPr>
          <w:p w:rsidR="006621C6" w:rsidRPr="00A50161" w:rsidRDefault="006621C6" w:rsidP="006621C6">
            <w:pPr>
              <w:jc w:val="both"/>
              <w:rPr>
                <w:rFonts w:ascii="Times New Roman" w:hAnsi="Times New Roman" w:cs="Times New Roman"/>
                <w:sz w:val="28"/>
                <w:szCs w:val="28"/>
              </w:rPr>
            </w:pPr>
          </w:p>
        </w:tc>
        <w:tc>
          <w:tcPr>
            <w:tcW w:w="8181" w:type="dxa"/>
          </w:tcPr>
          <w:p w:rsidR="006621C6" w:rsidRPr="00A50161" w:rsidRDefault="006621C6" w:rsidP="006621C6">
            <w:pPr>
              <w:jc w:val="both"/>
              <w:rPr>
                <w:rFonts w:ascii="Times New Roman" w:hAnsi="Times New Roman" w:cs="Times New Roman"/>
                <w:sz w:val="28"/>
                <w:szCs w:val="28"/>
              </w:rPr>
            </w:pPr>
          </w:p>
        </w:tc>
      </w:tr>
      <w:tr w:rsidR="006621C6" w:rsidRPr="00A50161" w:rsidTr="006621C6">
        <w:tc>
          <w:tcPr>
            <w:tcW w:w="1174" w:type="dxa"/>
          </w:tcPr>
          <w:p w:rsidR="006621C6" w:rsidRPr="00A50161" w:rsidRDefault="006621C6" w:rsidP="006621C6">
            <w:pPr>
              <w:jc w:val="both"/>
              <w:rPr>
                <w:rFonts w:ascii="Times New Roman" w:hAnsi="Times New Roman" w:cs="Times New Roman"/>
                <w:sz w:val="28"/>
                <w:szCs w:val="28"/>
              </w:rPr>
            </w:pPr>
          </w:p>
        </w:tc>
        <w:tc>
          <w:tcPr>
            <w:tcW w:w="8181" w:type="dxa"/>
          </w:tcPr>
          <w:p w:rsidR="006621C6" w:rsidRPr="00A50161" w:rsidRDefault="006621C6" w:rsidP="006621C6">
            <w:pPr>
              <w:jc w:val="both"/>
              <w:rPr>
                <w:rFonts w:ascii="Times New Roman" w:hAnsi="Times New Roman" w:cs="Times New Roman"/>
                <w:sz w:val="28"/>
                <w:szCs w:val="28"/>
              </w:rPr>
            </w:pPr>
          </w:p>
        </w:tc>
      </w:tr>
      <w:tr w:rsidR="006621C6" w:rsidRPr="00A50161" w:rsidTr="006621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74" w:type="dxa"/>
            <w:tcBorders>
              <w:top w:val="nil"/>
              <w:left w:val="nil"/>
              <w:bottom w:val="nil"/>
              <w:right w:val="nil"/>
            </w:tcBorders>
            <w:hideMark/>
          </w:tcPr>
          <w:p w:rsidR="006621C6" w:rsidRPr="00A50161" w:rsidRDefault="006621C6" w:rsidP="006621C6">
            <w:pPr>
              <w:jc w:val="both"/>
              <w:rPr>
                <w:rFonts w:ascii="Times New Roman" w:hAnsi="Times New Roman" w:cs="Times New Roman"/>
                <w:color w:val="00000A"/>
                <w:sz w:val="28"/>
                <w:szCs w:val="28"/>
              </w:rPr>
            </w:pPr>
            <w:r w:rsidRPr="00A50161">
              <w:rPr>
                <w:rFonts w:ascii="Times New Roman" w:hAnsi="Times New Roman" w:cs="Times New Roman"/>
                <w:color w:val="00000A"/>
                <w:sz w:val="28"/>
                <w:szCs w:val="28"/>
              </w:rPr>
              <w:t>ЛР 1</w:t>
            </w:r>
          </w:p>
        </w:tc>
        <w:tc>
          <w:tcPr>
            <w:tcW w:w="8181" w:type="dxa"/>
            <w:tcBorders>
              <w:top w:val="nil"/>
              <w:left w:val="nil"/>
              <w:bottom w:val="nil"/>
              <w:right w:val="nil"/>
            </w:tcBorders>
            <w:hideMark/>
          </w:tcPr>
          <w:p w:rsidR="006621C6" w:rsidRPr="00A50161" w:rsidRDefault="006621C6" w:rsidP="006621C6">
            <w:pPr>
              <w:jc w:val="both"/>
              <w:rPr>
                <w:rFonts w:ascii="Times New Roman" w:hAnsi="Times New Roman" w:cs="Times New Roman"/>
                <w:color w:val="00000A"/>
                <w:sz w:val="28"/>
                <w:szCs w:val="28"/>
              </w:rPr>
            </w:pPr>
            <w:r w:rsidRPr="00A50161">
              <w:rPr>
                <w:rFonts w:ascii="Times New Roman" w:hAnsi="Times New Roman" w:cs="Times New Roman"/>
                <w:color w:val="00000A"/>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color w:val="00000A"/>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color w:val="00000A"/>
                <w:sz w:val="28"/>
                <w:szCs w:val="28"/>
              </w:rPr>
              <w:br/>
              <w:t xml:space="preserve">с Российским государством, демонстрирующий ответственность </w:t>
            </w:r>
            <w:r w:rsidRPr="00A50161">
              <w:rPr>
                <w:rFonts w:ascii="Times New Roman" w:hAnsi="Times New Roman" w:cs="Times New Roman"/>
                <w:color w:val="00000A"/>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color w:val="00000A"/>
                <w:sz w:val="28"/>
                <w:szCs w:val="28"/>
              </w:rPr>
              <w:br/>
              <w:t>о Российском государстве</w:t>
            </w:r>
          </w:p>
        </w:tc>
      </w:tr>
      <w:tr w:rsidR="006621C6" w:rsidRPr="00A50161" w:rsidTr="006621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74" w:type="dxa"/>
            <w:tcBorders>
              <w:top w:val="nil"/>
              <w:left w:val="nil"/>
              <w:bottom w:val="nil"/>
              <w:right w:val="nil"/>
            </w:tcBorders>
          </w:tcPr>
          <w:p w:rsidR="006621C6" w:rsidRPr="00A50161" w:rsidRDefault="006621C6" w:rsidP="006621C6">
            <w:pPr>
              <w:jc w:val="both"/>
              <w:rPr>
                <w:rFonts w:ascii="Times New Roman" w:hAnsi="Times New Roman" w:cs="Times New Roman"/>
                <w:color w:val="00000A"/>
                <w:sz w:val="28"/>
                <w:szCs w:val="28"/>
              </w:rPr>
            </w:pPr>
          </w:p>
        </w:tc>
        <w:tc>
          <w:tcPr>
            <w:tcW w:w="8181" w:type="dxa"/>
            <w:tcBorders>
              <w:top w:val="nil"/>
              <w:left w:val="nil"/>
              <w:bottom w:val="nil"/>
              <w:right w:val="nil"/>
            </w:tcBorders>
          </w:tcPr>
          <w:p w:rsidR="006621C6" w:rsidRPr="00A50161" w:rsidRDefault="006621C6" w:rsidP="006621C6">
            <w:pPr>
              <w:jc w:val="both"/>
              <w:rPr>
                <w:rFonts w:ascii="Times New Roman" w:hAnsi="Times New Roman" w:cs="Times New Roman"/>
                <w:color w:val="00000A"/>
                <w:sz w:val="28"/>
                <w:szCs w:val="28"/>
              </w:rPr>
            </w:pPr>
          </w:p>
        </w:tc>
      </w:tr>
      <w:tr w:rsidR="006621C6" w:rsidRPr="00A50161" w:rsidTr="006621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74" w:type="dxa"/>
            <w:tcBorders>
              <w:top w:val="nil"/>
              <w:left w:val="nil"/>
              <w:bottom w:val="nil"/>
              <w:right w:val="nil"/>
            </w:tcBorders>
            <w:hideMark/>
          </w:tcPr>
          <w:p w:rsidR="006621C6" w:rsidRPr="00A50161" w:rsidRDefault="006621C6" w:rsidP="006621C6">
            <w:pPr>
              <w:jc w:val="both"/>
              <w:rPr>
                <w:rFonts w:ascii="Times New Roman" w:hAnsi="Times New Roman" w:cs="Times New Roman"/>
                <w:color w:val="00000A"/>
                <w:sz w:val="28"/>
                <w:szCs w:val="28"/>
              </w:rPr>
            </w:pPr>
            <w:r w:rsidRPr="00A50161">
              <w:rPr>
                <w:rFonts w:ascii="Times New Roman" w:hAnsi="Times New Roman" w:cs="Times New Roman"/>
                <w:color w:val="00000A"/>
                <w:sz w:val="28"/>
                <w:szCs w:val="28"/>
              </w:rPr>
              <w:t>ЛР 6</w:t>
            </w:r>
          </w:p>
        </w:tc>
        <w:tc>
          <w:tcPr>
            <w:tcW w:w="8181" w:type="dxa"/>
            <w:tcBorders>
              <w:top w:val="nil"/>
              <w:left w:val="nil"/>
              <w:bottom w:val="nil"/>
              <w:right w:val="nil"/>
            </w:tcBorders>
          </w:tcPr>
          <w:p w:rsidR="006621C6" w:rsidRPr="00A50161" w:rsidRDefault="006621C6" w:rsidP="006621C6">
            <w:pPr>
              <w:jc w:val="both"/>
              <w:rPr>
                <w:rFonts w:ascii="Times New Roman" w:hAnsi="Times New Roman" w:cs="Times New Roman"/>
                <w:color w:val="00000A"/>
                <w:sz w:val="28"/>
                <w:szCs w:val="28"/>
              </w:rPr>
            </w:pPr>
            <w:r w:rsidRPr="00A50161">
              <w:rPr>
                <w:rFonts w:ascii="Times New Roman" w:hAnsi="Times New Roman" w:cs="Times New Roman"/>
                <w:color w:val="00000A"/>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 деятельности;</w:t>
            </w:r>
          </w:p>
          <w:p w:rsidR="006621C6" w:rsidRPr="00A50161" w:rsidRDefault="006621C6" w:rsidP="006621C6">
            <w:pPr>
              <w:jc w:val="both"/>
              <w:rPr>
                <w:rFonts w:ascii="Times New Roman" w:hAnsi="Times New Roman" w:cs="Times New Roman"/>
                <w:color w:val="00000A"/>
                <w:sz w:val="28"/>
                <w:szCs w:val="28"/>
              </w:rPr>
            </w:pPr>
          </w:p>
        </w:tc>
      </w:tr>
    </w:tbl>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300 </w:t>
      </w:r>
      <w:r w:rsidRPr="00A50161">
        <w:rPr>
          <w:rFonts w:ascii="Times New Roman" w:hAnsi="Times New Roman" w:cs="Times New Roman"/>
          <w:sz w:val="28"/>
          <w:szCs w:val="28"/>
        </w:rPr>
        <w:t>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288 ч.,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288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244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40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экзамен.</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1,2 семестр</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621C6" w:rsidRPr="00A50161" w:rsidRDefault="006621C6" w:rsidP="006621C6">
      <w:pPr>
        <w:spacing w:after="0" w:line="240" w:lineRule="auto"/>
        <w:jc w:val="both"/>
        <w:rPr>
          <w:rFonts w:ascii="Times New Roman" w:hAnsi="Times New Roman" w:cs="Times New Roman"/>
          <w:color w:val="000000"/>
          <w:sz w:val="28"/>
          <w:szCs w:val="28"/>
        </w:rPr>
      </w:pP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1. Повторение курса математики основной школы</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2 Степени и корни. Степенная функция</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3. Показательная функция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4. Логарифмы. Логарифмическая функция</w:t>
      </w:r>
    </w:p>
    <w:p w:rsidR="006621C6" w:rsidRPr="00A50161" w:rsidRDefault="006621C6" w:rsidP="006621C6">
      <w:pPr>
        <w:spacing w:after="0" w:line="240" w:lineRule="auto"/>
        <w:rPr>
          <w:rFonts w:ascii="Times New Roman" w:hAnsi="Times New Roman" w:cs="Times New Roman"/>
          <w:sz w:val="28"/>
          <w:szCs w:val="28"/>
        </w:rPr>
      </w:pPr>
      <w:r w:rsidRPr="00A50161">
        <w:rPr>
          <w:rFonts w:ascii="Times New Roman" w:hAnsi="Times New Roman" w:cs="Times New Roman"/>
          <w:bCs/>
          <w:sz w:val="28"/>
          <w:szCs w:val="28"/>
        </w:rPr>
        <w:t>Раздел 5. Уравнения и неравенства</w:t>
      </w:r>
      <w:r w:rsidRPr="00A50161">
        <w:rPr>
          <w:rFonts w:ascii="Times New Roman" w:hAnsi="Times New Roman" w:cs="Times New Roman"/>
          <w:sz w:val="28"/>
          <w:szCs w:val="28"/>
        </w:rPr>
        <w:t xml:space="preserve"> </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6 Прямые и плоскости в пространстве</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7. Координаты и векторы</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8. Основы тригонометрии. Тригонометрические функции</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9. Комплексные числа</w:t>
      </w:r>
    </w:p>
    <w:p w:rsidR="006621C6" w:rsidRPr="00A50161" w:rsidRDefault="006621C6" w:rsidP="006621C6">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10. Производная функции, ее применение</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11. Первообразная функции, ее применение</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12. Многогранники и тела вращения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Раздел 13. Множества. Элементы теории графов</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bCs/>
          <w:sz w:val="28"/>
          <w:szCs w:val="28"/>
        </w:rPr>
        <w:t>Раздел 14. Элементы комбинаторики, статистики и теории вероятностей</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621C6"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sz w:val="28"/>
          <w:szCs w:val="28"/>
        </w:rPr>
      </w:pPr>
      <w:r w:rsidRPr="00A50161">
        <w:rPr>
          <w:rFonts w:ascii="Times New Roman" w:hAnsi="Times New Roman" w:cs="Times New Roman"/>
          <w:b/>
          <w:sz w:val="28"/>
          <w:szCs w:val="28"/>
        </w:rPr>
        <w:t>Ваганова Н.А., Малофей М.В., Рыбина Т.В.,</w:t>
      </w:r>
      <w:r w:rsidRPr="00A50161">
        <w:rPr>
          <w:rFonts w:ascii="Times New Roman" w:hAnsi="Times New Roman" w:cs="Times New Roman"/>
          <w:sz w:val="28"/>
          <w:szCs w:val="28"/>
        </w:rPr>
        <w:t xml:space="preserve"> преподаватели</w:t>
      </w:r>
      <w:r w:rsidR="00A50161">
        <w:rPr>
          <w:rFonts w:ascii="Times New Roman" w:hAnsi="Times New Roman" w:cs="Times New Roman"/>
          <w:sz w:val="28"/>
          <w:szCs w:val="28"/>
        </w:rPr>
        <w:t xml:space="preserve"> техникума</w:t>
      </w:r>
    </w:p>
    <w:p w:rsidR="00A50161" w:rsidRPr="00A50161" w:rsidRDefault="00A50161"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sz w:val="28"/>
          <w:szCs w:val="28"/>
        </w:rPr>
      </w:pP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621C6" w:rsidRPr="00A50161" w:rsidRDefault="006621C6" w:rsidP="006621C6">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Физика </w:t>
      </w:r>
    </w:p>
    <w:p w:rsidR="00A50161" w:rsidRPr="00721F6A" w:rsidRDefault="00A50161" w:rsidP="00A50161">
      <w:pPr>
        <w:widowControl w:val="0"/>
        <w:spacing w:after="0" w:line="240" w:lineRule="auto"/>
        <w:jc w:val="center"/>
        <w:rPr>
          <w:rFonts w:ascii="Times New Roman" w:eastAsia="Times New Roman" w:hAnsi="Times New Roman" w:cs="Times New Roman"/>
          <w:b/>
          <w:sz w:val="28"/>
          <w:szCs w:val="28"/>
          <w:lang w:eastAsia="ru-RU"/>
        </w:rPr>
      </w:pP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721F6A"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621C6" w:rsidRPr="00A50161" w:rsidRDefault="006621C6" w:rsidP="006621C6">
      <w:pPr>
        <w:widowControl w:val="0"/>
        <w:spacing w:after="0" w:line="240" w:lineRule="auto"/>
        <w:jc w:val="center"/>
        <w:rPr>
          <w:rFonts w:ascii="Times New Roman" w:hAnsi="Times New Roman" w:cs="Times New Roman"/>
          <w:b/>
          <w:sz w:val="28"/>
          <w:szCs w:val="28"/>
        </w:rPr>
      </w:pPr>
    </w:p>
    <w:p w:rsidR="006621C6" w:rsidRPr="00A50161" w:rsidRDefault="006621C6" w:rsidP="006621C6">
      <w:pPr>
        <w:pStyle w:val="a6"/>
        <w:numPr>
          <w:ilvl w:val="0"/>
          <w:numId w:val="10"/>
        </w:numPr>
        <w:spacing w:after="0" w:line="240" w:lineRule="auto"/>
        <w:contextualSpacing/>
        <w:rPr>
          <w:rFonts w:ascii="Times New Roman" w:hAnsi="Times New Roman"/>
          <w:b/>
          <w:sz w:val="28"/>
          <w:szCs w:val="28"/>
        </w:rPr>
      </w:pPr>
      <w:r w:rsidRPr="00A50161">
        <w:rPr>
          <w:rFonts w:ascii="Times New Roman" w:hAnsi="Times New Roman"/>
          <w:b/>
          <w:sz w:val="28"/>
          <w:szCs w:val="28"/>
        </w:rPr>
        <w:t>Место учебного предмета в структуре основной образовательной программы - ППССЗ</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Рабочая программа учебного предмета «Физика» является обязательной частью общеобразовательного цикла программы подготовки </w:t>
      </w:r>
      <w:r w:rsidRPr="00A50161">
        <w:rPr>
          <w:rFonts w:ascii="Times New Roman" w:hAnsi="Times New Roman" w:cs="Times New Roman"/>
          <w:sz w:val="28"/>
          <w:szCs w:val="28"/>
        </w:rPr>
        <w:lastRenderedPageBreak/>
        <w:t>специалистов среднего звена в соответствии с ФГОС по специальности СПО 07.02.01 Архитектура.</w:t>
      </w:r>
    </w:p>
    <w:p w:rsidR="006621C6" w:rsidRPr="00A50161" w:rsidRDefault="006621C6" w:rsidP="006621C6">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физики обучающимися в пределах освоения ППССЗ на базе основного общего образования.</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«Физика»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формирование естественно-научной грамотности;</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овладение специфической системой физических понятий, терминологией и символикой;</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освоение основных физических теорий, законов, закономерностей;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формирование умения решать физические задачи разных уровней сложности;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 </w:t>
      </w:r>
    </w:p>
    <w:p w:rsidR="006621C6" w:rsidRPr="00A50161" w:rsidRDefault="006621C6" w:rsidP="006621C6">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воспитание чувства гордости за российскую физическую науку.</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Освоение курса предмета «Физика» предполагает решение следующих задач:</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lastRenderedPageBreak/>
        <w:t xml:space="preserve">понимание физической сущности явлений, проявляющихся производственной деятельности;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освоение способов использования физических знаний для практических и профессиональных задач, объяснения явлений производственных и технологических процессов, принципов технических приборов и устройств, обеспечения безопасности производства и охраны природы;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формирование умений решать учебно-практические задачи физического содержания с учётом профессиональной направленности;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приобретение опыта познания и самопознания; умений ставить задачи и решать проблемы с учётом профессиональной направленности;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формирование умений искать, анализировать и обрабатывать физическую информацию с учётом профессиональной направленности;</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 </w:t>
      </w:r>
    </w:p>
    <w:p w:rsidR="006621C6" w:rsidRPr="00A50161" w:rsidRDefault="006621C6" w:rsidP="006621C6">
      <w:pPr>
        <w:numPr>
          <w:ilvl w:val="0"/>
          <w:numId w:val="31"/>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rsidR="006621C6" w:rsidRPr="00A50161" w:rsidRDefault="006621C6" w:rsidP="006621C6">
      <w:pPr>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«Физика» изучается с учетом профиля получаемого профессионального образования по специальности.</w:t>
      </w:r>
    </w:p>
    <w:p w:rsidR="006621C6" w:rsidRPr="00A50161" w:rsidRDefault="006621C6" w:rsidP="006621C6">
      <w:pPr>
        <w:pStyle w:val="a6"/>
        <w:numPr>
          <w:ilvl w:val="0"/>
          <w:numId w:val="10"/>
        </w:numPr>
        <w:shd w:val="clear" w:color="auto" w:fill="FFFFFF"/>
        <w:suppressAutoHyphens w:val="0"/>
        <w:spacing w:after="0" w:line="240" w:lineRule="auto"/>
        <w:contextualSpacing/>
        <w:jc w:val="both"/>
        <w:rPr>
          <w:rFonts w:ascii="Times New Roman" w:hAnsi="Times New Roman"/>
          <w:sz w:val="28"/>
          <w:szCs w:val="28"/>
        </w:rPr>
      </w:pPr>
      <w:r w:rsidRPr="00A50161">
        <w:rPr>
          <w:rFonts w:ascii="Times New Roman" w:hAnsi="Times New Roman"/>
          <w:b/>
          <w:sz w:val="28"/>
          <w:szCs w:val="28"/>
        </w:rPr>
        <w:t>Цель и планируемые результаты освоения предмета</w:t>
      </w:r>
    </w:p>
    <w:p w:rsidR="006621C6" w:rsidRPr="00A50161" w:rsidRDefault="006621C6" w:rsidP="006621C6">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«Физика»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621C6" w:rsidRPr="00A50161" w:rsidRDefault="006621C6" w:rsidP="006621C6">
      <w:pPr>
        <w:autoSpaceDE w:val="0"/>
        <w:spacing w:after="0" w:line="240" w:lineRule="auto"/>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615"/>
        <w:gridCol w:w="3615"/>
      </w:tblGrid>
      <w:tr w:rsidR="006621C6" w:rsidRPr="00A50161" w:rsidTr="006621C6">
        <w:trPr>
          <w:trHeight w:val="540"/>
        </w:trPr>
        <w:tc>
          <w:tcPr>
            <w:tcW w:w="2263" w:type="dxa"/>
            <w:vMerge w:val="restart"/>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cs="Times New Roman"/>
                <w:b/>
                <w:iCs/>
              </w:rPr>
            </w:pPr>
            <w:r w:rsidRPr="00A50161">
              <w:rPr>
                <w:rFonts w:ascii="Times New Roman" w:hAnsi="Times New Roman" w:cs="Times New Roman"/>
              </w:rPr>
              <w:br w:type="page"/>
            </w:r>
            <w:r w:rsidRPr="00A50161">
              <w:rPr>
                <w:rFonts w:ascii="Times New Roman" w:hAnsi="Times New Roman" w:cs="Times New Roman"/>
              </w:rPr>
              <w:br w:type="page"/>
            </w:r>
            <w:r w:rsidRPr="00A50161">
              <w:rPr>
                <w:rFonts w:ascii="Times New Roman" w:hAnsi="Times New Roman" w:cs="Times New Roman"/>
                <w:b/>
                <w:iCs/>
              </w:rPr>
              <w:t>Код и</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cs="Times New Roman"/>
                <w:b/>
                <w:iCs/>
              </w:rPr>
            </w:pPr>
            <w:r w:rsidRPr="00A50161">
              <w:rPr>
                <w:rFonts w:ascii="Times New Roman" w:hAnsi="Times New Roman" w:cs="Times New Roman"/>
                <w:b/>
                <w:iCs/>
              </w:rPr>
              <w:t>наименование</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cs="Times New Roman"/>
                <w:b/>
              </w:rPr>
            </w:pPr>
            <w:r w:rsidRPr="00A50161">
              <w:rPr>
                <w:rFonts w:ascii="Times New Roman" w:hAnsi="Times New Roman" w:cs="Times New Roman"/>
                <w:b/>
                <w:iCs/>
              </w:rPr>
              <w:t>формируемых компетенций</w:t>
            </w:r>
          </w:p>
        </w:tc>
        <w:tc>
          <w:tcPr>
            <w:tcW w:w="7230" w:type="dxa"/>
            <w:gridSpan w:val="2"/>
            <w:tcBorders>
              <w:top w:val="single" w:sz="4" w:space="0" w:color="auto"/>
              <w:left w:val="single" w:sz="4" w:space="0" w:color="auto"/>
              <w:bottom w:val="single" w:sz="4" w:space="0" w:color="auto"/>
              <w:right w:val="single" w:sz="4" w:space="0" w:color="auto"/>
            </w:tcBorders>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cs="Times New Roman"/>
                <w:b/>
                <w:iCs/>
              </w:rPr>
            </w:pPr>
            <w:r w:rsidRPr="00A50161">
              <w:rPr>
                <w:rFonts w:ascii="Times New Roman" w:hAnsi="Times New Roman" w:cs="Times New Roman"/>
                <w:b/>
                <w:iCs/>
              </w:rPr>
              <w:t>Планируемые результаты освоения предмета</w:t>
            </w:r>
          </w:p>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cs="Times New Roman"/>
                <w:b/>
              </w:rPr>
            </w:pPr>
          </w:p>
        </w:tc>
      </w:tr>
      <w:tr w:rsidR="006621C6" w:rsidRPr="00A50161" w:rsidTr="006621C6">
        <w:trPr>
          <w:trHeight w:val="540"/>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621C6" w:rsidRPr="00A50161" w:rsidRDefault="006621C6" w:rsidP="006621C6">
            <w:pPr>
              <w:spacing w:after="0" w:line="240" w:lineRule="auto"/>
              <w:rPr>
                <w:rFonts w:ascii="Times New Roman" w:eastAsia="Calibri" w:hAnsi="Times New Roman" w:cs="Times New Roman"/>
                <w:b/>
                <w:lang w:eastAsia="zh-CN"/>
              </w:rPr>
            </w:pPr>
          </w:p>
        </w:tc>
        <w:tc>
          <w:tcPr>
            <w:tcW w:w="3615" w:type="dxa"/>
            <w:tcBorders>
              <w:top w:val="single" w:sz="4" w:space="0" w:color="auto"/>
              <w:left w:val="single" w:sz="4" w:space="0" w:color="auto"/>
              <w:bottom w:val="single" w:sz="4" w:space="0" w:color="auto"/>
              <w:right w:val="single" w:sz="4" w:space="0" w:color="auto"/>
            </w:tcBorders>
            <w:vAlign w:val="center"/>
            <w:hideMark/>
          </w:tcPr>
          <w:p w:rsidR="006621C6" w:rsidRPr="00A50161" w:rsidRDefault="006621C6" w:rsidP="006621C6">
            <w:pPr>
              <w:spacing w:after="0" w:line="240" w:lineRule="auto"/>
              <w:ind w:left="113" w:right="113"/>
              <w:jc w:val="center"/>
              <w:rPr>
                <w:rFonts w:ascii="Times New Roman" w:hAnsi="Times New Roman" w:cs="Times New Roman"/>
                <w:b/>
                <w:iCs/>
              </w:rPr>
            </w:pPr>
            <w:r w:rsidRPr="00A50161">
              <w:rPr>
                <w:rFonts w:ascii="Times New Roman" w:hAnsi="Times New Roman" w:cs="Times New Roman"/>
                <w:b/>
                <w:iCs/>
              </w:rPr>
              <w:t>Общие</w:t>
            </w:r>
          </w:p>
          <w:p w:rsidR="006621C6" w:rsidRPr="00A50161" w:rsidRDefault="006621C6" w:rsidP="006621C6">
            <w:pPr>
              <w:spacing w:after="0" w:line="240" w:lineRule="auto"/>
              <w:ind w:left="113" w:right="113"/>
              <w:jc w:val="center"/>
              <w:rPr>
                <w:rFonts w:ascii="Times New Roman" w:hAnsi="Times New Roman" w:cs="Times New Roman"/>
                <w:b/>
                <w:iCs/>
              </w:rPr>
            </w:pPr>
            <w:r w:rsidRPr="00A50161">
              <w:rPr>
                <w:rFonts w:ascii="Times New Roman" w:hAnsi="Times New Roman" w:cs="Times New Roman"/>
                <w:b/>
                <w:iCs/>
              </w:rPr>
              <w:t xml:space="preserve"> (личностные и метапредметные)</w:t>
            </w:r>
          </w:p>
        </w:tc>
        <w:tc>
          <w:tcPr>
            <w:tcW w:w="3615" w:type="dxa"/>
            <w:tcBorders>
              <w:top w:val="single" w:sz="4" w:space="0" w:color="auto"/>
              <w:left w:val="single" w:sz="4" w:space="0" w:color="auto"/>
              <w:bottom w:val="single" w:sz="4" w:space="0" w:color="auto"/>
              <w:right w:val="single" w:sz="4" w:space="0" w:color="auto"/>
            </w:tcBorders>
            <w:vAlign w:val="center"/>
            <w:hideMark/>
          </w:tcPr>
          <w:p w:rsidR="006621C6" w:rsidRPr="00A50161" w:rsidRDefault="006621C6" w:rsidP="006621C6">
            <w:pPr>
              <w:spacing w:after="0" w:line="240" w:lineRule="auto"/>
              <w:ind w:left="113" w:right="113"/>
              <w:jc w:val="center"/>
              <w:rPr>
                <w:rFonts w:ascii="Times New Roman" w:hAnsi="Times New Roman" w:cs="Times New Roman"/>
                <w:b/>
                <w:iCs/>
              </w:rPr>
            </w:pPr>
            <w:r w:rsidRPr="00A50161">
              <w:rPr>
                <w:rFonts w:ascii="Times New Roman" w:hAnsi="Times New Roman" w:cs="Times New Roman"/>
                <w:b/>
                <w:iCs/>
              </w:rPr>
              <w:t xml:space="preserve"> Предметные</w:t>
            </w:r>
          </w:p>
        </w:tc>
      </w:tr>
      <w:tr w:rsidR="006621C6" w:rsidRPr="00A50161" w:rsidTr="006621C6">
        <w:trPr>
          <w:trHeight w:val="540"/>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t xml:space="preserve">ОК 01. Выбирать способы решения задач </w:t>
            </w:r>
            <w:r w:rsidRPr="00A50161">
              <w:rPr>
                <w:rFonts w:ascii="Times New Roman" w:hAnsi="Times New Roman" w:cs="Times New Roman"/>
              </w:rPr>
              <w:lastRenderedPageBreak/>
              <w:t xml:space="preserve">профессиональной деятельности, применительно к различным контекстам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rPr>
              <w:lastRenderedPageBreak/>
              <w:t xml:space="preserve"> </w:t>
            </w:r>
            <w:r w:rsidRPr="00A50161">
              <w:rPr>
                <w:rFonts w:ascii="Times New Roman" w:hAnsi="Times New Roman" w:cs="Times New Roman"/>
                <w:b/>
              </w:rPr>
              <w:t xml:space="preserve">В части трудового воспитания: </w:t>
            </w:r>
          </w:p>
          <w:p w:rsidR="006621C6" w:rsidRPr="00A50161" w:rsidRDefault="006621C6" w:rsidP="006621C6">
            <w:pPr>
              <w:numPr>
                <w:ilvl w:val="0"/>
                <w:numId w:val="11"/>
              </w:numPr>
              <w:spacing w:after="0" w:line="240" w:lineRule="auto"/>
              <w:ind w:left="318" w:right="57"/>
              <w:jc w:val="both"/>
              <w:rPr>
                <w:rFonts w:ascii="Times New Roman" w:hAnsi="Times New Roman" w:cs="Times New Roman"/>
              </w:rPr>
            </w:pPr>
            <w:r w:rsidRPr="00A50161">
              <w:rPr>
                <w:rFonts w:ascii="Times New Roman" w:hAnsi="Times New Roman" w:cs="Times New Roman"/>
              </w:rPr>
              <w:lastRenderedPageBreak/>
              <w:t xml:space="preserve">готовность к труду, осознание ценности мастерства, трудолюбие; </w:t>
            </w:r>
          </w:p>
          <w:p w:rsidR="006621C6" w:rsidRPr="00A50161" w:rsidRDefault="006621C6" w:rsidP="006621C6">
            <w:pPr>
              <w:numPr>
                <w:ilvl w:val="0"/>
                <w:numId w:val="11"/>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621C6" w:rsidRPr="00A50161" w:rsidRDefault="006621C6" w:rsidP="006621C6">
            <w:pPr>
              <w:numPr>
                <w:ilvl w:val="0"/>
                <w:numId w:val="11"/>
              </w:numPr>
              <w:spacing w:after="0" w:line="240" w:lineRule="auto"/>
              <w:ind w:left="318" w:right="57"/>
              <w:jc w:val="both"/>
              <w:rPr>
                <w:rFonts w:ascii="Times New Roman" w:hAnsi="Times New Roman" w:cs="Times New Roman"/>
              </w:rPr>
            </w:pPr>
            <w:r w:rsidRPr="00A50161">
              <w:rPr>
                <w:rFonts w:ascii="Times New Roman" w:hAnsi="Times New Roman" w:cs="Times New Roman"/>
              </w:rPr>
              <w:t>интерес к различным сферам профессиональной деятельности.</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универсальными учебными познавательными действиями: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а)</w:t>
            </w:r>
            <w:r w:rsidRPr="00A50161">
              <w:rPr>
                <w:rFonts w:ascii="Times New Roman" w:hAnsi="Times New Roman" w:cs="Times New Roman"/>
                <w:color w:val="808080"/>
              </w:rPr>
              <w:t xml:space="preserve"> </w:t>
            </w:r>
            <w:r w:rsidRPr="00A50161">
              <w:rPr>
                <w:rFonts w:ascii="Times New Roman" w:hAnsi="Times New Roman" w:cs="Times New Roman"/>
              </w:rPr>
              <w:t xml:space="preserve">базовые логические действия: </w:t>
            </w:r>
          </w:p>
          <w:p w:rsidR="006621C6" w:rsidRPr="00A50161" w:rsidRDefault="006621C6" w:rsidP="006621C6">
            <w:pPr>
              <w:numPr>
                <w:ilvl w:val="0"/>
                <w:numId w:val="1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самостоятельно формулировать и актуализировать проблему, рассматривать ее всесторонне; </w:t>
            </w:r>
          </w:p>
          <w:p w:rsidR="006621C6" w:rsidRPr="00A50161" w:rsidRDefault="006621C6" w:rsidP="006621C6">
            <w:pPr>
              <w:numPr>
                <w:ilvl w:val="0"/>
                <w:numId w:val="12"/>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устанавливать существенный признак или основания для сравнения, классификации и обобщения; </w:t>
            </w:r>
          </w:p>
          <w:p w:rsidR="006621C6" w:rsidRPr="00A50161" w:rsidRDefault="006621C6" w:rsidP="006621C6">
            <w:pPr>
              <w:numPr>
                <w:ilvl w:val="0"/>
                <w:numId w:val="1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определять цели деятельности, задавать параметры и критерии их достижения; </w:t>
            </w:r>
          </w:p>
          <w:p w:rsidR="006621C6" w:rsidRPr="00A50161" w:rsidRDefault="006621C6" w:rsidP="006621C6">
            <w:pPr>
              <w:numPr>
                <w:ilvl w:val="0"/>
                <w:numId w:val="1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выявлять закономерности и противоречия в рассматриваемых явлениях; </w:t>
            </w:r>
          </w:p>
          <w:p w:rsidR="006621C6" w:rsidRPr="00A50161" w:rsidRDefault="006621C6" w:rsidP="006621C6">
            <w:pPr>
              <w:numPr>
                <w:ilvl w:val="0"/>
                <w:numId w:val="1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вносить коррективы в деятельность, оценивать соответствие результатов целям, оценивать риски последствий деятельности; </w:t>
            </w:r>
          </w:p>
          <w:p w:rsidR="006621C6" w:rsidRPr="00A50161" w:rsidRDefault="006621C6" w:rsidP="006621C6">
            <w:pPr>
              <w:numPr>
                <w:ilvl w:val="0"/>
                <w:numId w:val="12"/>
              </w:numPr>
              <w:spacing w:after="0" w:line="240" w:lineRule="auto"/>
              <w:ind w:left="318" w:right="57"/>
              <w:jc w:val="both"/>
              <w:rPr>
                <w:rFonts w:ascii="Times New Roman" w:hAnsi="Times New Roman" w:cs="Times New Roman"/>
              </w:rPr>
            </w:pPr>
            <w:r w:rsidRPr="00A50161">
              <w:rPr>
                <w:rFonts w:ascii="Times New Roman" w:hAnsi="Times New Roman" w:cs="Times New Roman"/>
              </w:rPr>
              <w:t>развивать креативное мышление при решении жизненных проблем;</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б)</w:t>
            </w:r>
            <w:r w:rsidRPr="00A50161">
              <w:rPr>
                <w:rFonts w:ascii="Times New Roman" w:hAnsi="Times New Roman" w:cs="Times New Roman"/>
                <w:color w:val="808080"/>
              </w:rPr>
              <w:t xml:space="preserve"> </w:t>
            </w:r>
            <w:r w:rsidRPr="00A50161">
              <w:rPr>
                <w:rFonts w:ascii="Times New Roman" w:hAnsi="Times New Roman" w:cs="Times New Roman"/>
              </w:rPr>
              <w:t xml:space="preserve">базовые исследовательские действия: </w:t>
            </w:r>
          </w:p>
          <w:p w:rsidR="006621C6" w:rsidRPr="00A50161" w:rsidRDefault="006621C6" w:rsidP="006621C6">
            <w:pPr>
              <w:numPr>
                <w:ilvl w:val="0"/>
                <w:numId w:val="13"/>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621C6" w:rsidRPr="00A50161" w:rsidRDefault="006621C6" w:rsidP="006621C6">
            <w:pPr>
              <w:numPr>
                <w:ilvl w:val="0"/>
                <w:numId w:val="1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621C6" w:rsidRPr="00A50161" w:rsidRDefault="006621C6" w:rsidP="006621C6">
            <w:pPr>
              <w:numPr>
                <w:ilvl w:val="0"/>
                <w:numId w:val="13"/>
              </w:numPr>
              <w:spacing w:after="0" w:line="240" w:lineRule="auto"/>
              <w:ind w:left="318" w:right="57"/>
              <w:jc w:val="both"/>
              <w:rPr>
                <w:rFonts w:ascii="Times New Roman" w:hAnsi="Times New Roman" w:cs="Times New Roman"/>
              </w:rPr>
            </w:pPr>
            <w:r w:rsidRPr="00A50161">
              <w:rPr>
                <w:rFonts w:ascii="Times New Roman" w:hAnsi="Times New Roman" w:cs="Times New Roman"/>
              </w:rPr>
              <w:lastRenderedPageBreak/>
              <w:t xml:space="preserve">уметь переносить знания в познавательную и практическую области жизнедеятельности; </w:t>
            </w:r>
          </w:p>
          <w:p w:rsidR="006621C6" w:rsidRPr="00A50161" w:rsidRDefault="006621C6" w:rsidP="006621C6">
            <w:pPr>
              <w:numPr>
                <w:ilvl w:val="0"/>
                <w:numId w:val="1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уметь интегрировать знания из разных предметных областей; </w:t>
            </w:r>
          </w:p>
          <w:p w:rsidR="006621C6" w:rsidRPr="00A50161" w:rsidRDefault="006621C6" w:rsidP="006621C6">
            <w:pPr>
              <w:numPr>
                <w:ilvl w:val="0"/>
                <w:numId w:val="1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выдвигать новые идеи, предлагать оригинальные подходы и решения; </w:t>
            </w:r>
          </w:p>
          <w:p w:rsidR="006621C6" w:rsidRPr="00A50161" w:rsidRDefault="006621C6" w:rsidP="006621C6">
            <w:pPr>
              <w:numPr>
                <w:ilvl w:val="0"/>
                <w:numId w:val="13"/>
              </w:numPr>
              <w:spacing w:after="0" w:line="240" w:lineRule="auto"/>
              <w:ind w:left="318" w:right="57"/>
              <w:jc w:val="both"/>
              <w:rPr>
                <w:rFonts w:ascii="Times New Roman" w:hAnsi="Times New Roman" w:cs="Times New Roman"/>
              </w:rPr>
            </w:pPr>
            <w:r w:rsidRPr="00A50161">
              <w:rPr>
                <w:rFonts w:ascii="Times New Roman" w:hAnsi="Times New Roman" w:cs="Times New Roman"/>
              </w:rPr>
              <w:t>способность их использования в познавательной и социальной практике.</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 xml:space="preserve">сформированность представлений о роли и месте физики и астрономии в </w:t>
            </w:r>
            <w:r w:rsidRPr="00A50161">
              <w:rPr>
                <w:rFonts w:ascii="Times New Roman" w:hAnsi="Times New Roman" w:cs="Times New Roman"/>
              </w:rPr>
              <w:lastRenderedPageBreak/>
              <w:t>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t>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w:t>
            </w:r>
            <w:r w:rsidRPr="00A50161">
              <w:rPr>
                <w:rFonts w:ascii="Times New Roman" w:hAnsi="Times New Roman" w:cs="Times New Roman"/>
              </w:rPr>
              <w:lastRenderedPageBreak/>
              <w:t>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w:t>
            </w:r>
            <w:r w:rsidRPr="00A50161">
              <w:rPr>
                <w:rFonts w:ascii="Times New Roman" w:hAnsi="Times New Roman" w:cs="Times New Roman"/>
              </w:rPr>
              <w:lastRenderedPageBreak/>
              <w:t xml:space="preserve">астрономии в практической деятельности человека и дальнейшем научно-техническом развитии; </w:t>
            </w:r>
          </w:p>
          <w:p w:rsidR="006621C6" w:rsidRPr="00A50161" w:rsidRDefault="006621C6" w:rsidP="006621C6">
            <w:pPr>
              <w:numPr>
                <w:ilvl w:val="0"/>
                <w:numId w:val="13"/>
              </w:numPr>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 </w:t>
            </w:r>
          </w:p>
          <w:p w:rsidR="006621C6" w:rsidRPr="00A50161" w:rsidRDefault="006621C6" w:rsidP="006621C6">
            <w:pPr>
              <w:numPr>
                <w:ilvl w:val="0"/>
                <w:numId w:val="13"/>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сформированность системы знаний о физических закономерностях, законах, теориях, действующих на уровнях микромира, макромира и мегамира,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 </w:t>
            </w:r>
          </w:p>
          <w:p w:rsidR="006621C6" w:rsidRPr="00A50161" w:rsidRDefault="006621C6" w:rsidP="006621C6">
            <w:pPr>
              <w:numPr>
                <w:ilvl w:val="0"/>
                <w:numId w:val="13"/>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сформированность умений применять законы </w:t>
            </w:r>
            <w:r w:rsidRPr="00A50161">
              <w:rPr>
                <w:rFonts w:ascii="Times New Roman" w:hAnsi="Times New Roman" w:cs="Times New Roman"/>
              </w:rPr>
              <w:lastRenderedPageBreak/>
              <w:t xml:space="preserve">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энергии) и ограниченность использования частных законов;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закон сохранения электрического заряда, закон Кулона, </w:t>
            </w:r>
            <w:r w:rsidRPr="00A50161">
              <w:rPr>
                <w:rFonts w:ascii="Times New Roman" w:hAnsi="Times New Roman" w:cs="Times New Roman"/>
              </w:rPr>
              <w:lastRenderedPageBreak/>
              <w:t>потенциальность электростатического поля, принцип суперпозиции электрических полей, закона Кулона; законы Ома для участка цепи и для замкнутой электрической цепи, закон Джоуля-Ленца,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реакциях, закон радиоактивного распада.</w:t>
            </w:r>
          </w:p>
        </w:tc>
      </w:tr>
      <w:tr w:rsidR="006621C6" w:rsidRPr="00A50161" w:rsidTr="006621C6">
        <w:trPr>
          <w:trHeight w:val="144"/>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lastRenderedPageBreak/>
              <w:t xml:space="preserve">OK 02. Осуществлять поиск, анализ и интерпретацию информации, необходимой для выполнения задач профессиональной деятельности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6621C6" w:rsidRPr="00A50161" w:rsidRDefault="006621C6" w:rsidP="006621C6">
            <w:pPr>
              <w:numPr>
                <w:ilvl w:val="0"/>
                <w:numId w:val="14"/>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621C6" w:rsidRPr="00A50161" w:rsidRDefault="006621C6" w:rsidP="006621C6">
            <w:pPr>
              <w:numPr>
                <w:ilvl w:val="0"/>
                <w:numId w:val="14"/>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совершенствование языковой и читательской культуры как средства взаимодействия между людьми и познания мира; </w:t>
            </w:r>
          </w:p>
          <w:p w:rsidR="006621C6" w:rsidRPr="00A50161" w:rsidRDefault="006621C6" w:rsidP="006621C6">
            <w:pPr>
              <w:numPr>
                <w:ilvl w:val="0"/>
                <w:numId w:val="14"/>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универсальными учебными познавательными действиями: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в) работа с информацией: </w:t>
            </w:r>
          </w:p>
          <w:p w:rsidR="006621C6" w:rsidRPr="00A50161" w:rsidRDefault="006621C6" w:rsidP="006621C6">
            <w:pPr>
              <w:numPr>
                <w:ilvl w:val="0"/>
                <w:numId w:val="15"/>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621C6" w:rsidRPr="00A50161" w:rsidRDefault="006621C6" w:rsidP="006621C6">
            <w:pPr>
              <w:numPr>
                <w:ilvl w:val="0"/>
                <w:numId w:val="15"/>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создавать тексты в различных форматах с учетом назначения информации и целевой </w:t>
            </w:r>
            <w:r w:rsidRPr="00A50161">
              <w:rPr>
                <w:rFonts w:ascii="Times New Roman" w:hAnsi="Times New Roman" w:cs="Times New Roman"/>
              </w:rPr>
              <w:lastRenderedPageBreak/>
              <w:t xml:space="preserve">аудитории, выбирая оптимальную форму представления и визуализации; </w:t>
            </w:r>
          </w:p>
          <w:p w:rsidR="006621C6" w:rsidRPr="00A50161" w:rsidRDefault="006621C6" w:rsidP="006621C6">
            <w:pPr>
              <w:numPr>
                <w:ilvl w:val="0"/>
                <w:numId w:val="15"/>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оценивать достоверность, легитимность информации, ее соответствие правовым и морально-этическим нормам; </w:t>
            </w:r>
          </w:p>
          <w:p w:rsidR="006621C6" w:rsidRPr="00A50161" w:rsidRDefault="006621C6" w:rsidP="006621C6">
            <w:pPr>
              <w:numPr>
                <w:ilvl w:val="0"/>
                <w:numId w:val="15"/>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621C6" w:rsidRPr="00A50161" w:rsidRDefault="006621C6" w:rsidP="006621C6">
            <w:pPr>
              <w:numPr>
                <w:ilvl w:val="0"/>
                <w:numId w:val="15"/>
              </w:numPr>
              <w:spacing w:after="0" w:line="240" w:lineRule="auto"/>
              <w:ind w:left="318" w:right="57"/>
              <w:jc w:val="both"/>
              <w:rPr>
                <w:rFonts w:ascii="Times New Roman" w:hAnsi="Times New Roman" w:cs="Times New Roman"/>
              </w:rPr>
            </w:pPr>
            <w:r w:rsidRPr="00A50161">
              <w:rPr>
                <w:rFonts w:ascii="Times New Roman" w:hAnsi="Times New Roman" w:cs="Times New Roman"/>
              </w:rPr>
              <w:t>владеть навыками распознавания и защиты информации, информационной безопасности личности.</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15"/>
              </w:numPr>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6621C6" w:rsidRPr="00A50161" w:rsidRDefault="006621C6" w:rsidP="006621C6">
            <w:pPr>
              <w:numPr>
                <w:ilvl w:val="0"/>
                <w:numId w:val="15"/>
              </w:numPr>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6621C6" w:rsidRPr="00A50161" w:rsidRDefault="006621C6" w:rsidP="006621C6">
            <w:pPr>
              <w:numPr>
                <w:ilvl w:val="0"/>
                <w:numId w:val="15"/>
              </w:numPr>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w:t>
            </w:r>
            <w:r w:rsidRPr="00A50161">
              <w:rPr>
                <w:rFonts w:ascii="Times New Roman" w:hAnsi="Times New Roman" w:cs="Times New Roman"/>
              </w:rPr>
              <w:lastRenderedPageBreak/>
              <w:t>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6621C6" w:rsidRPr="00A50161" w:rsidRDefault="006621C6" w:rsidP="006621C6">
            <w:pPr>
              <w:numPr>
                <w:ilvl w:val="0"/>
                <w:numId w:val="15"/>
              </w:numPr>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tc>
      </w:tr>
      <w:tr w:rsidR="006621C6" w:rsidRPr="00A50161" w:rsidTr="006621C6">
        <w:trPr>
          <w:trHeight w:val="144"/>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lastRenderedPageBreak/>
              <w:t xml:space="preserve">OK 03. Планировать и реализовывать собственное профессиональное и личностное развитие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области духовно-нравственного воспитания: </w:t>
            </w:r>
          </w:p>
          <w:p w:rsidR="006621C6" w:rsidRPr="00A50161" w:rsidRDefault="006621C6" w:rsidP="006621C6">
            <w:pPr>
              <w:numPr>
                <w:ilvl w:val="0"/>
                <w:numId w:val="16"/>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сформированность нравственного сознания, этического поведения; </w:t>
            </w:r>
          </w:p>
          <w:p w:rsidR="006621C6" w:rsidRPr="00A50161" w:rsidRDefault="006621C6" w:rsidP="006621C6">
            <w:pPr>
              <w:numPr>
                <w:ilvl w:val="0"/>
                <w:numId w:val="16"/>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способность оценивать ситуацию и принимать осознанные решения, ориентируясь на морально-нравственные нормы и ценности; </w:t>
            </w:r>
          </w:p>
          <w:p w:rsidR="006621C6" w:rsidRPr="00A50161" w:rsidRDefault="006621C6" w:rsidP="006621C6">
            <w:pPr>
              <w:numPr>
                <w:ilvl w:val="0"/>
                <w:numId w:val="16"/>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осознание личного вклада в построение устойчивого будущего; </w:t>
            </w:r>
          </w:p>
          <w:p w:rsidR="006621C6" w:rsidRPr="00A50161" w:rsidRDefault="006621C6" w:rsidP="006621C6">
            <w:pPr>
              <w:numPr>
                <w:ilvl w:val="0"/>
                <w:numId w:val="16"/>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универсальными регулятивными действиями: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а) самоорганизация: </w:t>
            </w:r>
          </w:p>
          <w:p w:rsidR="006621C6" w:rsidRPr="00A50161" w:rsidRDefault="006621C6" w:rsidP="006621C6">
            <w:pPr>
              <w:numPr>
                <w:ilvl w:val="0"/>
                <w:numId w:val="17"/>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6621C6" w:rsidRPr="00A50161" w:rsidRDefault="006621C6" w:rsidP="006621C6">
            <w:pPr>
              <w:numPr>
                <w:ilvl w:val="0"/>
                <w:numId w:val="17"/>
              </w:numPr>
              <w:spacing w:after="0" w:line="240" w:lineRule="auto"/>
              <w:ind w:left="318" w:right="57"/>
              <w:jc w:val="both"/>
              <w:rPr>
                <w:rFonts w:ascii="Times New Roman" w:hAnsi="Times New Roman" w:cs="Times New Roman"/>
              </w:rPr>
            </w:pPr>
            <w:r w:rsidRPr="00A50161">
              <w:rPr>
                <w:rFonts w:ascii="Times New Roman" w:hAnsi="Times New Roman" w:cs="Times New Roman"/>
              </w:rPr>
              <w:lastRenderedPageBreak/>
              <w:t xml:space="preserve">самостоятельно составлять план решения проблемы с учетом имеющихся ресурсов, собственных возможностей и предпочтений; </w:t>
            </w:r>
          </w:p>
          <w:p w:rsidR="006621C6" w:rsidRPr="00A50161" w:rsidRDefault="006621C6" w:rsidP="006621C6">
            <w:pPr>
              <w:numPr>
                <w:ilvl w:val="0"/>
                <w:numId w:val="17"/>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б) самоконтроль: </w:t>
            </w:r>
          </w:p>
          <w:p w:rsidR="006621C6" w:rsidRPr="00A50161" w:rsidRDefault="006621C6" w:rsidP="006621C6">
            <w:pPr>
              <w:numPr>
                <w:ilvl w:val="0"/>
                <w:numId w:val="18"/>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использовать приемы рефлексии для оценки ситуации, выбора верного решения; </w:t>
            </w:r>
          </w:p>
          <w:p w:rsidR="006621C6" w:rsidRPr="00A50161" w:rsidRDefault="006621C6" w:rsidP="006621C6">
            <w:pPr>
              <w:numPr>
                <w:ilvl w:val="0"/>
                <w:numId w:val="18"/>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уметь оценивать риски и своевременно принимать решения по их снижению;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в) эмоциональный </w:t>
            </w:r>
            <w:r w:rsidRPr="00A50161">
              <w:rPr>
                <w:rFonts w:ascii="Times New Roman" w:hAnsi="Times New Roman" w:cs="Times New Roman"/>
              </w:rPr>
              <w:tab/>
              <w:t>интеллект, предполагающий сформированность:</w:t>
            </w:r>
          </w:p>
          <w:p w:rsidR="006621C6" w:rsidRPr="00A50161" w:rsidRDefault="006621C6" w:rsidP="006621C6">
            <w:pPr>
              <w:numPr>
                <w:ilvl w:val="0"/>
                <w:numId w:val="19"/>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621C6" w:rsidRPr="00A50161" w:rsidRDefault="006621C6" w:rsidP="006621C6">
            <w:pPr>
              <w:numPr>
                <w:ilvl w:val="0"/>
                <w:numId w:val="19"/>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эмпатии, включающей способность </w:t>
            </w:r>
            <w:r w:rsidRPr="00A50161">
              <w:rPr>
                <w:rFonts w:ascii="Times New Roman" w:hAnsi="Times New Roman" w:cs="Times New Roman"/>
              </w:rPr>
              <w:tab/>
              <w:t xml:space="preserve">понимать эмоциональное состояние других, учитывать его при осуществлении коммуникации, способность к сочувствию и сопереживанию; </w:t>
            </w:r>
          </w:p>
          <w:p w:rsidR="006621C6" w:rsidRPr="00A50161" w:rsidRDefault="006621C6" w:rsidP="006621C6">
            <w:pPr>
              <w:numPr>
                <w:ilvl w:val="0"/>
                <w:numId w:val="19"/>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15"/>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6621C6" w:rsidRPr="00A50161" w:rsidRDefault="006621C6" w:rsidP="006621C6">
            <w:pPr>
              <w:numPr>
                <w:ilvl w:val="0"/>
                <w:numId w:val="15"/>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 xml:space="preserve">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 </w:t>
            </w:r>
          </w:p>
          <w:p w:rsidR="006621C6" w:rsidRPr="00A50161" w:rsidRDefault="006621C6" w:rsidP="006621C6">
            <w:pPr>
              <w:numPr>
                <w:ilvl w:val="0"/>
                <w:numId w:val="15"/>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6621C6" w:rsidRPr="00A50161" w:rsidTr="006621C6">
        <w:trPr>
          <w:trHeight w:val="144"/>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lastRenderedPageBreak/>
              <w:t xml:space="preserve">OK 04. Работать в коллективе и команде, эффективно взаимодействовать с коллегами, руководством, клиентами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20"/>
              </w:numPr>
              <w:spacing w:after="0" w:line="240" w:lineRule="auto"/>
              <w:ind w:left="318" w:right="57"/>
              <w:jc w:val="both"/>
              <w:rPr>
                <w:rFonts w:ascii="Times New Roman" w:hAnsi="Times New Roman" w:cs="Times New Roman"/>
              </w:rPr>
            </w:pPr>
            <w:r w:rsidRPr="00A50161">
              <w:rPr>
                <w:rFonts w:ascii="Times New Roman" w:hAnsi="Times New Roman" w:cs="Times New Roman"/>
              </w:rPr>
              <w:t>готовность и способность к образованию и саморазвитию, самостоятельности и самоопределению;</w:t>
            </w:r>
          </w:p>
          <w:p w:rsidR="006621C6" w:rsidRPr="00A50161" w:rsidRDefault="006621C6" w:rsidP="006621C6">
            <w:pPr>
              <w:numPr>
                <w:ilvl w:val="0"/>
                <w:numId w:val="20"/>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овладение навыками учебно-исследовательской, проектной и социальной деятельности; </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универсальными коммуникативными действиями: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б) совместная деятельность: </w:t>
            </w:r>
          </w:p>
          <w:p w:rsidR="006621C6" w:rsidRPr="00A50161" w:rsidRDefault="006621C6" w:rsidP="006621C6">
            <w:pPr>
              <w:numPr>
                <w:ilvl w:val="0"/>
                <w:numId w:val="21"/>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понимать и использовать преимущества командной и индивидуальной работы; </w:t>
            </w:r>
          </w:p>
          <w:p w:rsidR="006621C6" w:rsidRPr="00A50161" w:rsidRDefault="006621C6" w:rsidP="006621C6">
            <w:pPr>
              <w:numPr>
                <w:ilvl w:val="0"/>
                <w:numId w:val="21"/>
              </w:numPr>
              <w:spacing w:after="0" w:line="240" w:lineRule="auto"/>
              <w:ind w:left="318" w:right="57"/>
              <w:jc w:val="both"/>
              <w:rPr>
                <w:rFonts w:ascii="Times New Roman" w:hAnsi="Times New Roman" w:cs="Times New Roman"/>
              </w:rPr>
            </w:pPr>
            <w:r w:rsidRPr="00A50161">
              <w:rPr>
                <w:rFonts w:ascii="Times New Roman" w:hAnsi="Times New Roman" w:cs="Times New Roman"/>
              </w:rPr>
              <w:lastRenderedPageBreak/>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6621C6" w:rsidRPr="00A50161" w:rsidRDefault="006621C6" w:rsidP="006621C6">
            <w:pPr>
              <w:numPr>
                <w:ilvl w:val="0"/>
                <w:numId w:val="21"/>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координировать и выполнять работу в условиях реального, виртуального и комбинированного взаимодействия; </w:t>
            </w:r>
          </w:p>
          <w:p w:rsidR="006621C6" w:rsidRPr="00A50161" w:rsidRDefault="006621C6" w:rsidP="006621C6">
            <w:pPr>
              <w:numPr>
                <w:ilvl w:val="0"/>
                <w:numId w:val="21"/>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универсальными регулятивными действиями: </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г) принятие себя и других людей: </w:t>
            </w:r>
          </w:p>
          <w:p w:rsidR="006621C6" w:rsidRPr="00A50161" w:rsidRDefault="006621C6" w:rsidP="006621C6">
            <w:pPr>
              <w:numPr>
                <w:ilvl w:val="0"/>
                <w:numId w:val="2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принимать мотивы и аргументы других людей при анализе результатов деятельности; </w:t>
            </w:r>
          </w:p>
          <w:p w:rsidR="006621C6" w:rsidRPr="00A50161" w:rsidRDefault="006621C6" w:rsidP="006621C6">
            <w:pPr>
              <w:numPr>
                <w:ilvl w:val="0"/>
                <w:numId w:val="22"/>
              </w:numPr>
              <w:spacing w:after="0" w:line="240" w:lineRule="auto"/>
              <w:ind w:left="318" w:right="57"/>
              <w:jc w:val="both"/>
              <w:rPr>
                <w:rFonts w:ascii="Times New Roman" w:hAnsi="Times New Roman" w:cs="Times New Roman"/>
              </w:rPr>
            </w:pPr>
            <w:r w:rsidRPr="00A50161">
              <w:rPr>
                <w:rFonts w:ascii="Times New Roman" w:hAnsi="Times New Roman" w:cs="Times New Roman"/>
              </w:rPr>
              <w:t>признавать свое право и право других людей на ошибки; развивать способность понимать мир с позиции другого человека.</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2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6621C6" w:rsidRPr="00A50161" w:rsidRDefault="006621C6" w:rsidP="006621C6">
            <w:pPr>
              <w:numPr>
                <w:ilvl w:val="0"/>
                <w:numId w:val="2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 xml:space="preserve">овладение организационными и познавательными умениями самостоятельного приобретения новых знаний в </w:t>
            </w:r>
            <w:r w:rsidRPr="00A50161">
              <w:rPr>
                <w:rFonts w:ascii="Times New Roman" w:hAnsi="Times New Roman" w:cs="Times New Roman"/>
              </w:rPr>
              <w:lastRenderedPageBreak/>
              <w:t>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6621C6" w:rsidRPr="00A50161" w:rsidTr="006621C6">
        <w:trPr>
          <w:trHeight w:val="3300"/>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lastRenderedPageBreak/>
              <w:t xml:space="preserve">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области эстетического воспитания: </w:t>
            </w:r>
          </w:p>
          <w:p w:rsidR="006621C6" w:rsidRPr="00A50161" w:rsidRDefault="006621C6" w:rsidP="006621C6">
            <w:pPr>
              <w:numPr>
                <w:ilvl w:val="0"/>
                <w:numId w:val="2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эстетическое отношение к миру, включая эстетику научного творчества, присущего физической науке; </w:t>
            </w:r>
          </w:p>
          <w:p w:rsidR="006621C6" w:rsidRPr="00A50161" w:rsidRDefault="006621C6" w:rsidP="006621C6">
            <w:pPr>
              <w:numPr>
                <w:ilvl w:val="0"/>
                <w:numId w:val="2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621C6" w:rsidRPr="00A50161" w:rsidRDefault="006621C6" w:rsidP="006621C6">
            <w:pPr>
              <w:numPr>
                <w:ilvl w:val="0"/>
                <w:numId w:val="2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6621C6" w:rsidRPr="00A50161" w:rsidRDefault="006621C6" w:rsidP="006621C6">
            <w:pPr>
              <w:numPr>
                <w:ilvl w:val="0"/>
                <w:numId w:val="23"/>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готовность к самовыражению в разных видах искусства, стремление проявлять качества творческой личности; </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Овладение </w:t>
            </w:r>
            <w:r w:rsidRPr="00A50161">
              <w:rPr>
                <w:rFonts w:ascii="Times New Roman" w:hAnsi="Times New Roman" w:cs="Times New Roman"/>
                <w:b/>
              </w:rPr>
              <w:tab/>
              <w:t>универсальными коммуникативными действиями:</w:t>
            </w:r>
          </w:p>
          <w:p w:rsidR="006621C6" w:rsidRPr="00A50161" w:rsidRDefault="006621C6" w:rsidP="006621C6">
            <w:pPr>
              <w:spacing w:after="0" w:line="240" w:lineRule="auto"/>
              <w:ind w:left="113" w:right="57"/>
              <w:jc w:val="both"/>
              <w:rPr>
                <w:rFonts w:ascii="Times New Roman" w:hAnsi="Times New Roman" w:cs="Times New Roman"/>
              </w:rPr>
            </w:pPr>
            <w:r w:rsidRPr="00A50161">
              <w:rPr>
                <w:rFonts w:ascii="Times New Roman" w:hAnsi="Times New Roman" w:cs="Times New Roman"/>
              </w:rPr>
              <w:t xml:space="preserve">а) общение: </w:t>
            </w:r>
          </w:p>
          <w:p w:rsidR="006621C6" w:rsidRPr="00A50161" w:rsidRDefault="006621C6" w:rsidP="006621C6">
            <w:pPr>
              <w:numPr>
                <w:ilvl w:val="0"/>
                <w:numId w:val="24"/>
              </w:numPr>
              <w:spacing w:after="0" w:line="240" w:lineRule="auto"/>
              <w:ind w:left="318" w:right="57"/>
              <w:jc w:val="both"/>
              <w:rPr>
                <w:rFonts w:ascii="Times New Roman" w:hAnsi="Times New Roman" w:cs="Times New Roman"/>
              </w:rPr>
            </w:pPr>
            <w:r w:rsidRPr="00A50161">
              <w:rPr>
                <w:rFonts w:ascii="Times New Roman" w:hAnsi="Times New Roman" w:cs="Times New Roman"/>
              </w:rPr>
              <w:lastRenderedPageBreak/>
              <w:t xml:space="preserve">осуществлять коммуникации во всех сферах жизни; </w:t>
            </w:r>
          </w:p>
          <w:p w:rsidR="006621C6" w:rsidRPr="00A50161" w:rsidRDefault="006621C6" w:rsidP="006621C6">
            <w:pPr>
              <w:numPr>
                <w:ilvl w:val="0"/>
                <w:numId w:val="24"/>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6621C6" w:rsidRPr="00A50161" w:rsidRDefault="006621C6" w:rsidP="006621C6">
            <w:pPr>
              <w:numPr>
                <w:ilvl w:val="0"/>
                <w:numId w:val="24"/>
              </w:numPr>
              <w:spacing w:after="0" w:line="240" w:lineRule="auto"/>
              <w:ind w:left="318" w:right="57"/>
              <w:jc w:val="both"/>
              <w:rPr>
                <w:rFonts w:ascii="Times New Roman" w:hAnsi="Times New Roman" w:cs="Times New Roman"/>
              </w:rPr>
            </w:pPr>
            <w:r w:rsidRPr="00A50161">
              <w:rPr>
                <w:rFonts w:ascii="Times New Roman" w:hAnsi="Times New Roman" w:cs="Times New Roman"/>
              </w:rPr>
              <w:t>развернуто и логично излагать свою точку зрения с использованием языковых средств.</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2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 xml:space="preserve">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w:t>
            </w:r>
            <w:r w:rsidRPr="00A50161">
              <w:rPr>
                <w:rFonts w:ascii="Times New Roman" w:hAnsi="Times New Roman" w:cs="Times New Roman"/>
              </w:rPr>
              <w:lastRenderedPageBreak/>
              <w:t>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rsidR="006621C6" w:rsidRPr="00A50161" w:rsidRDefault="006621C6" w:rsidP="006621C6">
            <w:pPr>
              <w:numPr>
                <w:ilvl w:val="0"/>
                <w:numId w:val="2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эквипотенциальности поверхности заряженного проводника, электромагнитной индукции, самоиндукции, зависимости сопротивления полупроводников "р-" и "n-типов"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"альфа-" и "бета-" распады ядер, гамма-излучение ядер.</w:t>
            </w:r>
          </w:p>
        </w:tc>
      </w:tr>
      <w:tr w:rsidR="006621C6" w:rsidRPr="00A50161" w:rsidTr="006621C6">
        <w:trPr>
          <w:trHeight w:val="315"/>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rPr>
            </w:pPr>
            <w:r w:rsidRPr="00A50161">
              <w:rPr>
                <w:rFonts w:ascii="Times New Roman" w:hAnsi="Times New Roman" w:cs="Times New Roman"/>
              </w:rPr>
              <w:lastRenderedPageBreak/>
              <w:t>ОК 07. Содействовать сохранению окружающей среды, ресурсосбережени</w:t>
            </w:r>
            <w:r w:rsidRPr="00A50161">
              <w:rPr>
                <w:rFonts w:ascii="Times New Roman" w:hAnsi="Times New Roman" w:cs="Times New Roman"/>
              </w:rPr>
              <w:lastRenderedPageBreak/>
              <w:t xml:space="preserve">ю, эффективно действовать в чрезвычайных ситуациях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lastRenderedPageBreak/>
              <w:t xml:space="preserve">В области экологического воспитания: </w:t>
            </w:r>
          </w:p>
          <w:p w:rsidR="006621C6" w:rsidRPr="00A50161" w:rsidRDefault="006621C6" w:rsidP="006621C6">
            <w:pPr>
              <w:numPr>
                <w:ilvl w:val="0"/>
                <w:numId w:val="3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сформированность экологической культуры, понимание влияния социально-экономических процессов на </w:t>
            </w:r>
            <w:r w:rsidRPr="00A50161">
              <w:rPr>
                <w:rFonts w:ascii="Times New Roman" w:hAnsi="Times New Roman" w:cs="Times New Roman"/>
              </w:rPr>
              <w:lastRenderedPageBreak/>
              <w:t xml:space="preserve">состояние природной и социальной среды, осознание глобального характера экологических проблем; </w:t>
            </w:r>
          </w:p>
          <w:p w:rsidR="006621C6" w:rsidRPr="00A50161" w:rsidRDefault="006621C6" w:rsidP="006621C6">
            <w:pPr>
              <w:numPr>
                <w:ilvl w:val="0"/>
                <w:numId w:val="3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планирование и осуществление действий в окружающей среде на основе знания целей устойчивого развития человечества; </w:t>
            </w:r>
          </w:p>
          <w:p w:rsidR="006621C6" w:rsidRPr="00A50161" w:rsidRDefault="006621C6" w:rsidP="006621C6">
            <w:pPr>
              <w:numPr>
                <w:ilvl w:val="0"/>
                <w:numId w:val="32"/>
              </w:numPr>
              <w:suppressAutoHyphens/>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активное неприятие действий, приносящих вред окружающей среде; </w:t>
            </w:r>
          </w:p>
          <w:p w:rsidR="006621C6" w:rsidRPr="00A50161" w:rsidRDefault="006621C6" w:rsidP="006621C6">
            <w:pPr>
              <w:numPr>
                <w:ilvl w:val="0"/>
                <w:numId w:val="3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умение прогнозировать неблагоприятные экологические последствия предпринимаемых действий, предотвращать их; </w:t>
            </w:r>
          </w:p>
          <w:p w:rsidR="006621C6" w:rsidRPr="00A50161" w:rsidRDefault="006621C6" w:rsidP="006621C6">
            <w:pPr>
              <w:numPr>
                <w:ilvl w:val="0"/>
                <w:numId w:val="32"/>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расширение опыта </w:t>
            </w:r>
            <w:r w:rsidRPr="00A50161">
              <w:rPr>
                <w:rFonts w:ascii="Times New Roman" w:hAnsi="Times New Roman" w:cs="Times New Roman"/>
              </w:rPr>
              <w:tab/>
              <w:t xml:space="preserve">деятельности экологической направленности на основе знаний по физике. </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 xml:space="preserve">сформированность умения применять полученные знания для объяснения условий протекания физических явлений в природе и для принятия практических </w:t>
            </w:r>
            <w:r w:rsidRPr="00A50161">
              <w:rPr>
                <w:rFonts w:ascii="Times New Roman" w:hAnsi="Times New Roman" w:cs="Times New Roman"/>
              </w:rPr>
              <w:lastRenderedPageBreak/>
              <w:t>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6621C6" w:rsidRPr="00A50161" w:rsidTr="006621C6">
        <w:trPr>
          <w:trHeight w:val="315"/>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113"/>
              <w:rPr>
                <w:rFonts w:ascii="Times New Roman" w:hAnsi="Times New Roman" w:cs="Times New Roman"/>
                <w:iCs/>
              </w:rPr>
            </w:pPr>
            <w:r w:rsidRPr="00A50161">
              <w:rPr>
                <w:rFonts w:ascii="Times New Roman" w:hAnsi="Times New Roman" w:cs="Times New Roman"/>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3615" w:type="dxa"/>
            <w:tcBorders>
              <w:top w:val="single" w:sz="4" w:space="0" w:color="auto"/>
              <w:left w:val="single" w:sz="4" w:space="0" w:color="auto"/>
              <w:bottom w:val="single" w:sz="4" w:space="0" w:color="auto"/>
              <w:right w:val="single" w:sz="4" w:space="0" w:color="auto"/>
            </w:tcBorders>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части трудового воспитания: </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готовность к труду, осознание ценности мастерства, трудолюбие;</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621C6" w:rsidRPr="00A50161" w:rsidRDefault="006621C6" w:rsidP="006621C6">
            <w:pPr>
              <w:spacing w:after="0" w:line="240" w:lineRule="auto"/>
              <w:ind w:right="57"/>
              <w:rPr>
                <w:rFonts w:ascii="Times New Roman" w:hAnsi="Times New Roman" w:cs="Times New Roman"/>
              </w:rPr>
            </w:pPr>
            <w:r w:rsidRPr="00A50161">
              <w:rPr>
                <w:rFonts w:ascii="Times New Roman" w:hAnsi="Times New Roman" w:cs="Times New Roman"/>
                <w:b/>
              </w:rPr>
              <w:t>В части</w:t>
            </w:r>
            <w:r w:rsidRPr="00A50161">
              <w:rPr>
                <w:rFonts w:ascii="Times New Roman" w:hAnsi="Times New Roman" w:cs="Times New Roman"/>
              </w:rPr>
              <w:t xml:space="preserve"> </w:t>
            </w:r>
            <w:r w:rsidRPr="00A50161">
              <w:rPr>
                <w:rFonts w:ascii="Times New Roman" w:hAnsi="Times New Roman" w:cs="Times New Roman"/>
                <w:b/>
              </w:rPr>
              <w:t>эстетического воспитания:</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эстетическое отношение к миру, включая эстетику быта, научного и технического творчества, спорта, труда и общественных отношений;</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lastRenderedPageBreak/>
              <w:t>готовность к самовыражению в разных видах искусства, стремление проявлять качества творческой личности.</w:t>
            </w:r>
          </w:p>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621C6" w:rsidRPr="00A50161" w:rsidRDefault="006621C6" w:rsidP="006621C6">
            <w:pPr>
              <w:numPr>
                <w:ilvl w:val="0"/>
                <w:numId w:val="33"/>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rsidR="006621C6" w:rsidRPr="00A50161" w:rsidRDefault="006621C6" w:rsidP="006621C6">
            <w:pPr>
              <w:spacing w:after="0" w:line="240" w:lineRule="auto"/>
              <w:ind w:right="57"/>
              <w:rPr>
                <w:rFonts w:ascii="Times New Roman" w:hAnsi="Times New Roman" w:cs="Times New Roman"/>
                <w:b/>
              </w:rPr>
            </w:pPr>
            <w:r w:rsidRPr="00A50161">
              <w:rPr>
                <w:rFonts w:ascii="Times New Roman" w:hAnsi="Times New Roman" w:cs="Times New Roman"/>
                <w:b/>
              </w:rPr>
              <w:t>Овладение универсальными учебными познавательными действиями:</w:t>
            </w:r>
          </w:p>
          <w:p w:rsidR="006621C6" w:rsidRPr="00A50161" w:rsidRDefault="006621C6" w:rsidP="006621C6">
            <w:pPr>
              <w:spacing w:after="0" w:line="240" w:lineRule="auto"/>
              <w:ind w:left="-39" w:right="57"/>
              <w:rPr>
                <w:rFonts w:ascii="Times New Roman" w:hAnsi="Times New Roman" w:cs="Times New Roman"/>
              </w:rPr>
            </w:pPr>
            <w:r w:rsidRPr="00A50161">
              <w:rPr>
                <w:rFonts w:ascii="Times New Roman" w:hAnsi="Times New Roman" w:cs="Times New Roman"/>
              </w:rPr>
              <w:t>б) базовые исследовательские действия:</w:t>
            </w:r>
          </w:p>
          <w:p w:rsidR="006621C6" w:rsidRPr="00A50161" w:rsidRDefault="006621C6" w:rsidP="006621C6">
            <w:pPr>
              <w:numPr>
                <w:ilvl w:val="0"/>
                <w:numId w:val="34"/>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621C6" w:rsidRPr="00A50161" w:rsidRDefault="006621C6" w:rsidP="006621C6">
            <w:pPr>
              <w:numPr>
                <w:ilvl w:val="0"/>
                <w:numId w:val="34"/>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t>разрабатывать план решения проблемы с учетом анализа имеющихся материальных и нематериальных ресурсов;</w:t>
            </w:r>
          </w:p>
          <w:p w:rsidR="006621C6" w:rsidRPr="00A50161" w:rsidRDefault="006621C6" w:rsidP="006621C6">
            <w:pPr>
              <w:numPr>
                <w:ilvl w:val="0"/>
                <w:numId w:val="34"/>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t>выдвигать новые идеи, предлагать оригинальные подходы и решения;</w:t>
            </w:r>
          </w:p>
          <w:p w:rsidR="006621C6" w:rsidRPr="00A50161" w:rsidRDefault="006621C6" w:rsidP="006621C6">
            <w:pPr>
              <w:spacing w:after="0" w:line="240" w:lineRule="auto"/>
              <w:ind w:right="57"/>
              <w:rPr>
                <w:rFonts w:ascii="Times New Roman" w:hAnsi="Times New Roman" w:cs="Times New Roman"/>
              </w:rPr>
            </w:pPr>
            <w:bookmarkStart w:id="30" w:name="sub_1813"/>
            <w:r w:rsidRPr="00A50161">
              <w:rPr>
                <w:rFonts w:ascii="Times New Roman" w:hAnsi="Times New Roman" w:cs="Times New Roman"/>
              </w:rPr>
              <w:t>в) работа с информацией:</w:t>
            </w:r>
            <w:bookmarkEnd w:id="30"/>
          </w:p>
          <w:p w:rsidR="006621C6" w:rsidRPr="00A50161" w:rsidRDefault="006621C6" w:rsidP="006621C6">
            <w:pPr>
              <w:numPr>
                <w:ilvl w:val="0"/>
                <w:numId w:val="35"/>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621C6" w:rsidRPr="00A50161" w:rsidRDefault="006621C6" w:rsidP="006621C6">
            <w:pPr>
              <w:numPr>
                <w:ilvl w:val="0"/>
                <w:numId w:val="35"/>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621C6" w:rsidRPr="00A50161" w:rsidRDefault="006621C6" w:rsidP="006621C6">
            <w:pPr>
              <w:numPr>
                <w:ilvl w:val="0"/>
                <w:numId w:val="35"/>
              </w:numPr>
              <w:suppressAutoHyphens/>
              <w:spacing w:after="0" w:line="240" w:lineRule="auto"/>
              <w:ind w:left="318" w:right="57"/>
              <w:rPr>
                <w:rFonts w:ascii="Times New Roman" w:hAnsi="Times New Roman" w:cs="Times New Roman"/>
              </w:rPr>
            </w:pPr>
            <w:r w:rsidRPr="00A50161">
              <w:rPr>
                <w:rFonts w:ascii="Times New Roman" w:hAnsi="Times New Roman" w:cs="Times New Roman"/>
              </w:rPr>
              <w:lastRenderedPageBreak/>
              <w:t>оценивать достоверность, легитимность информации, ее соответствие правовым и морально-этическим нормам;</w:t>
            </w:r>
          </w:p>
          <w:p w:rsidR="006621C6" w:rsidRPr="00A50161" w:rsidRDefault="006621C6" w:rsidP="006621C6">
            <w:pPr>
              <w:spacing w:after="0" w:line="240" w:lineRule="auto"/>
              <w:ind w:right="57"/>
              <w:rPr>
                <w:rFonts w:ascii="Times New Roman" w:hAnsi="Times New Roman" w:cs="Times New Roman"/>
              </w:rPr>
            </w:pP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w:t>
            </w:r>
          </w:p>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эквипотенциальности поверхности заряженного проводника, электромагнитной индукции, самоиндукции, зависимости сопротивления полупроводников "р-" и "n-</w:t>
            </w:r>
            <w:r w:rsidRPr="00A50161">
              <w:rPr>
                <w:rFonts w:ascii="Times New Roman" w:hAnsi="Times New Roman" w:cs="Times New Roman"/>
              </w:rPr>
              <w:lastRenderedPageBreak/>
              <w:t>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"альфа-" и "бета-" распады ядер, гамма-излучение ядер;</w:t>
            </w:r>
          </w:p>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rsidR="006621C6" w:rsidRPr="00A50161" w:rsidRDefault="006621C6" w:rsidP="006621C6">
            <w:pPr>
              <w:numPr>
                <w:ilvl w:val="0"/>
                <w:numId w:val="32"/>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6621C6" w:rsidRPr="00A50161" w:rsidTr="006621C6">
        <w:trPr>
          <w:trHeight w:val="330"/>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cs="Times New Roman"/>
              </w:rPr>
            </w:pPr>
            <w:r w:rsidRPr="00A50161">
              <w:rPr>
                <w:rFonts w:ascii="Times New Roman" w:hAnsi="Times New Roman" w:cs="Times New Roman"/>
              </w:rPr>
              <w:lastRenderedPageBreak/>
              <w:t>ПК 1.2. Разрабатывать отдельные архитектурные и объемно-планировочные решения в составе проектной документации</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right="57"/>
              <w:rPr>
                <w:rFonts w:ascii="Times New Roman" w:hAnsi="Times New Roman" w:cs="Times New Roman"/>
              </w:rPr>
            </w:pPr>
            <w:r w:rsidRPr="00A50161">
              <w:rPr>
                <w:rFonts w:ascii="Times New Roman" w:hAnsi="Times New Roman" w:cs="Times New Roman"/>
                <w:b/>
              </w:rPr>
              <w:t>В части</w:t>
            </w:r>
            <w:r w:rsidRPr="00A50161">
              <w:rPr>
                <w:rFonts w:ascii="Times New Roman" w:hAnsi="Times New Roman" w:cs="Times New Roman"/>
              </w:rPr>
              <w:t xml:space="preserve"> </w:t>
            </w:r>
            <w:r w:rsidRPr="00A50161">
              <w:rPr>
                <w:rFonts w:ascii="Times New Roman" w:hAnsi="Times New Roman" w:cs="Times New Roman"/>
                <w:b/>
              </w:rPr>
              <w:t>экологического воспитания:</w:t>
            </w:r>
          </w:p>
          <w:p w:rsidR="006621C6" w:rsidRPr="00A50161" w:rsidRDefault="006621C6" w:rsidP="006621C6">
            <w:pPr>
              <w:numPr>
                <w:ilvl w:val="0"/>
                <w:numId w:val="36"/>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621C6" w:rsidRPr="00A50161" w:rsidRDefault="006621C6" w:rsidP="006621C6">
            <w:pPr>
              <w:numPr>
                <w:ilvl w:val="0"/>
                <w:numId w:val="36"/>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планирование и осуществление действий в окружающей среде на основе знания целей устойчивого развития человечества;</w:t>
            </w:r>
          </w:p>
          <w:p w:rsidR="006621C6" w:rsidRPr="00A50161" w:rsidRDefault="006621C6" w:rsidP="006621C6">
            <w:pPr>
              <w:numPr>
                <w:ilvl w:val="0"/>
                <w:numId w:val="36"/>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активное неприятие действий, приносящих вред окружающей среде;</w:t>
            </w:r>
          </w:p>
          <w:p w:rsidR="006621C6" w:rsidRPr="00A50161" w:rsidRDefault="006621C6" w:rsidP="006621C6">
            <w:pPr>
              <w:numPr>
                <w:ilvl w:val="0"/>
                <w:numId w:val="36"/>
              </w:numPr>
              <w:suppressAutoHyphens/>
              <w:spacing w:after="0" w:line="240" w:lineRule="auto"/>
              <w:ind w:left="318" w:right="57"/>
              <w:rPr>
                <w:rFonts w:ascii="Times New Roman" w:hAnsi="Times New Roman" w:cs="Times New Roman"/>
              </w:rPr>
            </w:pPr>
            <w:r w:rsidRPr="00A50161">
              <w:rPr>
                <w:rFonts w:ascii="Times New Roman" w:hAnsi="Times New Roman" w:cs="Times New Roman"/>
                <w:iCs/>
              </w:rPr>
              <w:t>умение прогнозировать неблагоприятные экологические последствия предпринимаемых действий, предотвращать их.</w:t>
            </w:r>
          </w:p>
          <w:p w:rsidR="006621C6" w:rsidRPr="00A50161" w:rsidRDefault="006621C6" w:rsidP="006621C6">
            <w:pPr>
              <w:spacing w:after="0" w:line="240" w:lineRule="auto"/>
              <w:ind w:right="57"/>
              <w:rPr>
                <w:rFonts w:ascii="Times New Roman" w:hAnsi="Times New Roman" w:cs="Times New Roman"/>
                <w:b/>
              </w:rPr>
            </w:pPr>
            <w:r w:rsidRPr="00A50161">
              <w:rPr>
                <w:rFonts w:ascii="Times New Roman" w:hAnsi="Times New Roman" w:cs="Times New Roman"/>
                <w:b/>
              </w:rPr>
              <w:t>Овладение универсальными учебными познавательными действиями:</w:t>
            </w:r>
          </w:p>
          <w:p w:rsidR="006621C6" w:rsidRPr="00A50161" w:rsidRDefault="006621C6" w:rsidP="006621C6">
            <w:pPr>
              <w:spacing w:after="0" w:line="240" w:lineRule="auto"/>
              <w:ind w:right="57"/>
              <w:rPr>
                <w:rFonts w:ascii="Times New Roman" w:hAnsi="Times New Roman" w:cs="Times New Roman"/>
                <w:iCs/>
              </w:rPr>
            </w:pPr>
            <w:bookmarkStart w:id="31" w:name="sub_1811"/>
            <w:r w:rsidRPr="00A50161">
              <w:rPr>
                <w:rFonts w:ascii="Times New Roman" w:hAnsi="Times New Roman" w:cs="Times New Roman"/>
                <w:iCs/>
              </w:rPr>
              <w:t>а) базовые логические действия:</w:t>
            </w:r>
            <w:bookmarkEnd w:id="31"/>
          </w:p>
          <w:p w:rsidR="006621C6" w:rsidRPr="00A50161" w:rsidRDefault="006621C6" w:rsidP="006621C6">
            <w:pPr>
              <w:numPr>
                <w:ilvl w:val="0"/>
                <w:numId w:val="37"/>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самостоятельно формулировать и актуализировать проблему, рассматривать ее всесторонне;</w:t>
            </w:r>
          </w:p>
          <w:p w:rsidR="006621C6" w:rsidRPr="00A50161" w:rsidRDefault="006621C6" w:rsidP="006621C6">
            <w:pPr>
              <w:numPr>
                <w:ilvl w:val="0"/>
                <w:numId w:val="37"/>
              </w:numPr>
              <w:suppressAutoHyphens/>
              <w:spacing w:after="0" w:line="240" w:lineRule="auto"/>
              <w:ind w:left="318" w:right="57"/>
              <w:rPr>
                <w:rFonts w:ascii="Times New Roman" w:hAnsi="Times New Roman" w:cs="Times New Roman"/>
                <w:iCs/>
              </w:rPr>
            </w:pPr>
            <w:r w:rsidRPr="00A50161">
              <w:rPr>
                <w:rFonts w:ascii="Times New Roman" w:hAnsi="Times New Roman" w:cs="Times New Roman"/>
                <w:iCs/>
              </w:rPr>
              <w:t>определять цели деятельности, задавать параметры и критерии их достижения;</w:t>
            </w:r>
          </w:p>
          <w:p w:rsidR="006621C6" w:rsidRPr="00A50161" w:rsidRDefault="006621C6" w:rsidP="006621C6">
            <w:pPr>
              <w:numPr>
                <w:ilvl w:val="0"/>
                <w:numId w:val="37"/>
              </w:numPr>
              <w:suppressAutoHyphens/>
              <w:spacing w:after="0" w:line="240" w:lineRule="auto"/>
              <w:ind w:left="318" w:right="57"/>
              <w:rPr>
                <w:rFonts w:ascii="Times New Roman" w:hAnsi="Times New Roman" w:cs="Times New Roman"/>
              </w:rPr>
            </w:pPr>
            <w:r w:rsidRPr="00A50161">
              <w:rPr>
                <w:rFonts w:ascii="Times New Roman" w:hAnsi="Times New Roman" w:cs="Times New Roman"/>
                <w:iCs/>
              </w:rPr>
              <w:t>вносить коррективы в деятельность, оценивать соответствие результатов целям, оценивать риски последствий деятельности;</w:t>
            </w:r>
          </w:p>
          <w:p w:rsidR="006621C6" w:rsidRPr="00A50161" w:rsidRDefault="006621C6" w:rsidP="006621C6">
            <w:pPr>
              <w:spacing w:after="0" w:line="240" w:lineRule="auto"/>
              <w:ind w:left="-39" w:right="57"/>
              <w:rPr>
                <w:rFonts w:ascii="Times New Roman" w:hAnsi="Times New Roman" w:cs="Times New Roman"/>
              </w:rPr>
            </w:pPr>
            <w:r w:rsidRPr="00A50161">
              <w:rPr>
                <w:rFonts w:ascii="Times New Roman" w:hAnsi="Times New Roman" w:cs="Times New Roman"/>
              </w:rPr>
              <w:t>б) базовые исследовательские действия:</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владеть навыками учебно-исследовательской и проектной деятельности, навыками разрешения проблем;</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способность и готовность к самостоятельному поиску методов решения практических задач, применению различных методов познания;</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 xml:space="preserve">выявлять причинно-следственные связи и актуализировать задачу, </w:t>
            </w:r>
            <w:r w:rsidRPr="00A50161">
              <w:rPr>
                <w:rFonts w:ascii="Times New Roman" w:hAnsi="Times New Roman" w:cs="Times New Roman"/>
              </w:rPr>
              <w:lastRenderedPageBreak/>
              <w:t>выдвигать гипотезу ее решения, находить аргументы для доказательства своих утверждений, задавать параметры и критерии решения.</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19"/>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lastRenderedPageBreak/>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6621C6" w:rsidRPr="00A50161" w:rsidRDefault="006621C6" w:rsidP="006621C6">
            <w:pPr>
              <w:numPr>
                <w:ilvl w:val="0"/>
                <w:numId w:val="19"/>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6621C6" w:rsidRPr="00A50161" w:rsidTr="006621C6">
        <w:trPr>
          <w:trHeight w:val="330"/>
        </w:trPr>
        <w:tc>
          <w:tcPr>
            <w:tcW w:w="2263"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cs="Times New Roman"/>
              </w:rPr>
            </w:pPr>
            <w:r w:rsidRPr="00A50161">
              <w:rPr>
                <w:rFonts w:ascii="Times New Roman" w:hAnsi="Times New Roman" w:cs="Times New Roman"/>
              </w:rPr>
              <w:lastRenderedPageBreak/>
              <w:t>ПК 2.1. Определять объемы и сроки выполнения работ по проектированию в рамках поставленных руководителем задач</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spacing w:after="0" w:line="240" w:lineRule="auto"/>
              <w:ind w:left="113" w:right="57"/>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совершенствование языковой и читательской культуры как средства взаимодействия между людьми и познания мира.</w:t>
            </w:r>
          </w:p>
          <w:p w:rsidR="006621C6" w:rsidRPr="00A50161" w:rsidRDefault="006621C6" w:rsidP="006621C6">
            <w:pPr>
              <w:spacing w:after="0" w:line="240" w:lineRule="auto"/>
              <w:ind w:right="57"/>
              <w:rPr>
                <w:rFonts w:ascii="Times New Roman" w:hAnsi="Times New Roman" w:cs="Times New Roman"/>
                <w:b/>
              </w:rPr>
            </w:pPr>
            <w:r w:rsidRPr="00A50161">
              <w:rPr>
                <w:rFonts w:ascii="Times New Roman" w:hAnsi="Times New Roman" w:cs="Times New Roman"/>
                <w:b/>
              </w:rPr>
              <w:t>Овладение универсальными коммуникативными действиями:</w:t>
            </w:r>
          </w:p>
          <w:p w:rsidR="006621C6" w:rsidRPr="00A50161" w:rsidRDefault="006621C6" w:rsidP="006621C6">
            <w:pPr>
              <w:spacing w:after="0" w:line="240" w:lineRule="auto"/>
              <w:ind w:right="57"/>
              <w:rPr>
                <w:rFonts w:ascii="Times New Roman" w:hAnsi="Times New Roman" w:cs="Times New Roman"/>
              </w:rPr>
            </w:pPr>
            <w:bookmarkStart w:id="32" w:name="sub_1821"/>
            <w:r w:rsidRPr="00A50161">
              <w:rPr>
                <w:rFonts w:ascii="Times New Roman" w:hAnsi="Times New Roman" w:cs="Times New Roman"/>
              </w:rPr>
              <w:t>а) общение:</w:t>
            </w:r>
            <w:bookmarkEnd w:id="32"/>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владеть различными способами общения и взаимодействия;</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аргументированно вести диалог, уметь смягчать конфликтные ситуации;</w:t>
            </w:r>
          </w:p>
          <w:p w:rsidR="006621C6" w:rsidRPr="00A50161" w:rsidRDefault="006621C6" w:rsidP="006621C6">
            <w:pPr>
              <w:numPr>
                <w:ilvl w:val="0"/>
                <w:numId w:val="33"/>
              </w:numPr>
              <w:spacing w:after="0" w:line="240" w:lineRule="auto"/>
              <w:ind w:left="318" w:right="57"/>
              <w:jc w:val="both"/>
              <w:rPr>
                <w:rFonts w:ascii="Times New Roman" w:hAnsi="Times New Roman" w:cs="Times New Roman"/>
              </w:rPr>
            </w:pPr>
            <w:r w:rsidRPr="00A50161">
              <w:rPr>
                <w:rFonts w:ascii="Times New Roman" w:hAnsi="Times New Roman" w:cs="Times New Roman"/>
              </w:rPr>
              <w:t>развернуто и логично излагать свою точку зрения с использованием языковых средств.</w:t>
            </w:r>
          </w:p>
        </w:tc>
        <w:tc>
          <w:tcPr>
            <w:tcW w:w="3615" w:type="dxa"/>
            <w:tcBorders>
              <w:top w:val="single" w:sz="4" w:space="0" w:color="auto"/>
              <w:left w:val="single" w:sz="4" w:space="0" w:color="auto"/>
              <w:bottom w:val="single" w:sz="4" w:space="0" w:color="auto"/>
              <w:right w:val="single" w:sz="4" w:space="0" w:color="auto"/>
            </w:tcBorders>
            <w:hideMark/>
          </w:tcPr>
          <w:p w:rsidR="006621C6" w:rsidRPr="00A50161" w:rsidRDefault="006621C6" w:rsidP="006621C6">
            <w:pPr>
              <w:numPr>
                <w:ilvl w:val="0"/>
                <w:numId w:val="15"/>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6621C6" w:rsidRPr="00A50161" w:rsidRDefault="006621C6" w:rsidP="006621C6">
            <w:pPr>
              <w:numPr>
                <w:ilvl w:val="0"/>
                <w:numId w:val="15"/>
              </w:numPr>
              <w:suppressAutoHyphens/>
              <w:spacing w:after="0" w:line="240" w:lineRule="auto"/>
              <w:ind w:left="389" w:right="57"/>
              <w:jc w:val="both"/>
              <w:rPr>
                <w:rFonts w:ascii="Times New Roman" w:hAnsi="Times New Roman" w:cs="Times New Roman"/>
              </w:rPr>
            </w:pPr>
            <w:r w:rsidRPr="00A50161">
              <w:rPr>
                <w:rFonts w:ascii="Times New Roman" w:hAnsi="Times New Roman" w:cs="Times New Roman"/>
              </w:rPr>
              <w:t>сформированность мотивации к будущей профессиональной деятельности по специальностям физико-технического профиля.</w:t>
            </w:r>
          </w:p>
        </w:tc>
      </w:tr>
    </w:tbl>
    <w:p w:rsidR="006621C6" w:rsidRPr="00A50161" w:rsidRDefault="006621C6" w:rsidP="006621C6">
      <w:pPr>
        <w:autoSpaceDE w:val="0"/>
        <w:spacing w:after="0" w:line="240" w:lineRule="auto"/>
        <w:jc w:val="both"/>
        <w:rPr>
          <w:rFonts w:ascii="Times New Roman" w:hAnsi="Times New Roman" w:cs="Times New Roman"/>
          <w:sz w:val="28"/>
          <w:szCs w:val="28"/>
        </w:rPr>
      </w:pPr>
    </w:p>
    <w:p w:rsidR="006621C6" w:rsidRPr="00A50161" w:rsidRDefault="006621C6" w:rsidP="006621C6">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621C6" w:rsidRPr="00A50161" w:rsidRDefault="006621C6" w:rsidP="006621C6">
      <w:pPr>
        <w:tabs>
          <w:tab w:val="num" w:pos="2149"/>
        </w:tabs>
        <w:spacing w:after="0" w:line="240" w:lineRule="auto"/>
        <w:jc w:val="both"/>
        <w:rPr>
          <w:rFonts w:ascii="Times New Roman" w:hAnsi="Times New Roman" w:cs="Times New Roman"/>
          <w:sz w:val="28"/>
          <w:szCs w:val="28"/>
        </w:rPr>
      </w:pPr>
    </w:p>
    <w:tbl>
      <w:tblPr>
        <w:tblW w:w="9356" w:type="dxa"/>
        <w:tblLook w:val="04A0" w:firstRow="1" w:lastRow="0" w:firstColumn="1" w:lastColumn="0" w:noHBand="0" w:noVBand="1"/>
      </w:tblPr>
      <w:tblGrid>
        <w:gridCol w:w="1101"/>
        <w:gridCol w:w="8255"/>
      </w:tblGrid>
      <w:tr w:rsidR="006621C6" w:rsidRPr="00A50161" w:rsidTr="006621C6">
        <w:tc>
          <w:tcPr>
            <w:tcW w:w="1101" w:type="dxa"/>
          </w:tcPr>
          <w:p w:rsidR="006621C6" w:rsidRPr="00A50161" w:rsidRDefault="006621C6" w:rsidP="006621C6">
            <w:pPr>
              <w:pStyle w:val="a8"/>
              <w:spacing w:before="0" w:after="0" w:line="250" w:lineRule="atLeast"/>
              <w:jc w:val="both"/>
              <w:rPr>
                <w:rFonts w:ascii="Times New Roman" w:hAnsi="Times New Roman"/>
                <w:iCs/>
                <w:sz w:val="28"/>
                <w:szCs w:val="28"/>
              </w:rPr>
            </w:pPr>
            <w:r w:rsidRPr="00A50161">
              <w:rPr>
                <w:rFonts w:ascii="Times New Roman" w:hAnsi="Times New Roman"/>
                <w:iCs/>
                <w:sz w:val="28"/>
                <w:szCs w:val="28"/>
              </w:rPr>
              <w:t>ЛР 1</w:t>
            </w:r>
          </w:p>
        </w:tc>
        <w:tc>
          <w:tcPr>
            <w:tcW w:w="8255" w:type="dxa"/>
          </w:tcPr>
          <w:p w:rsidR="006621C6" w:rsidRPr="00A50161" w:rsidRDefault="006621C6" w:rsidP="006621C6">
            <w:pPr>
              <w:pStyle w:val="a8"/>
              <w:spacing w:before="0" w:after="0" w:line="250" w:lineRule="atLeast"/>
              <w:jc w:val="both"/>
              <w:rPr>
                <w:rFonts w:ascii="Times New Roman" w:hAnsi="Times New Roman"/>
                <w:iCs/>
                <w:sz w:val="28"/>
                <w:szCs w:val="28"/>
              </w:rPr>
            </w:pPr>
            <w:r w:rsidRPr="00A50161">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sz w:val="28"/>
                <w:szCs w:val="28"/>
              </w:rPr>
              <w:br/>
              <w:t xml:space="preserve">с Российским государством, демонстрирующий ответственность </w:t>
            </w:r>
            <w:r w:rsidRPr="00A50161">
              <w:rPr>
                <w:rFonts w:ascii="Times New Roman" w:hAnsi="Times New Roman"/>
                <w:sz w:val="28"/>
                <w:szCs w:val="28"/>
              </w:rPr>
              <w:br/>
              <w:t>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t>ЛР 2</w:t>
            </w:r>
          </w:p>
        </w:tc>
        <w:tc>
          <w:tcPr>
            <w:tcW w:w="8255"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w:t>
            </w:r>
            <w:r w:rsidRPr="00A50161">
              <w:rPr>
                <w:rFonts w:ascii="Times New Roman" w:hAnsi="Times New Roman"/>
                <w:sz w:val="28"/>
                <w:szCs w:val="28"/>
              </w:rPr>
              <w:lastRenderedPageBreak/>
              <w:t>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lastRenderedPageBreak/>
              <w:t>ЛР 4</w:t>
            </w:r>
          </w:p>
        </w:tc>
        <w:tc>
          <w:tcPr>
            <w:tcW w:w="8255"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sz w:val="28"/>
                <w:szCs w:val="28"/>
              </w:rPr>
              <w:br/>
              <w:t xml:space="preserve">в течение жизни Демонстрирующий позитивное отношение </w:t>
            </w:r>
            <w:r w:rsidRPr="00A50161">
              <w:rPr>
                <w:rFonts w:ascii="Times New Roman" w:hAnsi="Times New Roman"/>
                <w:sz w:val="28"/>
                <w:szCs w:val="28"/>
              </w:rPr>
              <w:br/>
              <w:t xml:space="preserve">к регулированию трудовых отношений. Ориентированный </w:t>
            </w:r>
            <w:r w:rsidRPr="00A50161">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t>ЛР 5</w:t>
            </w:r>
          </w:p>
        </w:tc>
        <w:tc>
          <w:tcPr>
            <w:tcW w:w="8255" w:type="dxa"/>
            <w:shd w:val="clear" w:color="auto" w:fill="auto"/>
          </w:tcPr>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t>ЛР 6</w:t>
            </w:r>
          </w:p>
        </w:tc>
        <w:tc>
          <w:tcPr>
            <w:tcW w:w="8255" w:type="dxa"/>
            <w:shd w:val="clear" w:color="auto" w:fill="auto"/>
          </w:tcPr>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t>ЛР 7</w:t>
            </w:r>
          </w:p>
        </w:tc>
        <w:tc>
          <w:tcPr>
            <w:tcW w:w="8255" w:type="dxa"/>
            <w:shd w:val="clear" w:color="auto" w:fill="auto"/>
          </w:tcPr>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 xml:space="preserve">Осознающий и деятельно выражающий приоритетную ценность каждой человеческой жизни, уважающий достоинство личности </w:t>
            </w:r>
            <w:r w:rsidRPr="00A50161">
              <w:rPr>
                <w:rFonts w:ascii="Times New Roman" w:hAnsi="Times New Roman"/>
                <w:sz w:val="28"/>
                <w:szCs w:val="28"/>
              </w:rPr>
              <w:lastRenderedPageBreak/>
              <w:t>каждого человека, собственную и чужую уникальность, свободу мировоззренческого выбора, самоопределения.</w:t>
            </w:r>
          </w:p>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sz w:val="28"/>
                <w:szCs w:val="28"/>
              </w:rPr>
              <w:br/>
              <w:t>в отношении выражения прав и законных интересов других людей.</w:t>
            </w:r>
          </w:p>
        </w:tc>
      </w:tr>
      <w:tr w:rsidR="006621C6" w:rsidRPr="00A50161" w:rsidTr="006621C6">
        <w:tc>
          <w:tcPr>
            <w:tcW w:w="1101" w:type="dxa"/>
            <w:shd w:val="clear" w:color="auto" w:fill="auto"/>
          </w:tcPr>
          <w:p w:rsidR="006621C6" w:rsidRPr="00A50161" w:rsidRDefault="006621C6" w:rsidP="006621C6">
            <w:pPr>
              <w:pStyle w:val="a8"/>
              <w:spacing w:before="0" w:after="0"/>
              <w:jc w:val="both"/>
              <w:rPr>
                <w:rFonts w:ascii="Times New Roman" w:hAnsi="Times New Roman"/>
                <w:iCs/>
                <w:sz w:val="28"/>
                <w:szCs w:val="28"/>
              </w:rPr>
            </w:pPr>
            <w:r w:rsidRPr="00A50161">
              <w:rPr>
                <w:rFonts w:ascii="Times New Roman" w:hAnsi="Times New Roman"/>
                <w:iCs/>
                <w:sz w:val="28"/>
                <w:szCs w:val="28"/>
              </w:rPr>
              <w:lastRenderedPageBreak/>
              <w:t>ЛР 10</w:t>
            </w:r>
          </w:p>
        </w:tc>
        <w:tc>
          <w:tcPr>
            <w:tcW w:w="8255" w:type="dxa"/>
            <w:shd w:val="clear" w:color="auto" w:fill="auto"/>
          </w:tcPr>
          <w:p w:rsidR="006621C6" w:rsidRPr="00A50161" w:rsidRDefault="006621C6" w:rsidP="006621C6">
            <w:pPr>
              <w:pStyle w:val="a8"/>
              <w:spacing w:before="0" w:after="0"/>
              <w:jc w:val="both"/>
              <w:rPr>
                <w:rFonts w:ascii="Times New Roman" w:hAnsi="Times New Roman"/>
                <w:sz w:val="28"/>
                <w:szCs w:val="28"/>
              </w:rPr>
            </w:pPr>
            <w:r w:rsidRPr="00A50161">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sz w:val="28"/>
                <w:szCs w:val="28"/>
              </w:rPr>
              <w:br/>
              <w:t>в общественные инициативы, направленные на заботу о них.</w:t>
            </w:r>
          </w:p>
        </w:tc>
      </w:tr>
    </w:tbl>
    <w:p w:rsidR="006621C6" w:rsidRPr="00A50161" w:rsidRDefault="006621C6" w:rsidP="006621C6">
      <w:pPr>
        <w:tabs>
          <w:tab w:val="left" w:pos="2149"/>
        </w:tabs>
        <w:suppressAutoHyphens/>
        <w:spacing w:after="0" w:line="240" w:lineRule="auto"/>
        <w:jc w:val="both"/>
        <w:rPr>
          <w:rFonts w:ascii="Times New Roman" w:hAnsi="Times New Roman" w:cs="Times New Roman"/>
          <w:sz w:val="28"/>
          <w:szCs w:val="28"/>
          <w:lang w:eastAsia="zh-CN"/>
        </w:rPr>
      </w:pPr>
    </w:p>
    <w:p w:rsidR="006621C6" w:rsidRPr="00A50161" w:rsidRDefault="006621C6" w:rsidP="006621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180 </w:t>
      </w:r>
      <w:r w:rsidRPr="00A50161">
        <w:rPr>
          <w:rFonts w:ascii="Times New Roman" w:hAnsi="Times New Roman" w:cs="Times New Roman"/>
          <w:sz w:val="28"/>
          <w:szCs w:val="28"/>
        </w:rPr>
        <w:t>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170 ч.,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170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92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лабораторных и практических – 74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экзамен.</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 2 семестр</w:t>
      </w:r>
    </w:p>
    <w:p w:rsidR="006621C6" w:rsidRPr="00A50161" w:rsidRDefault="006621C6" w:rsidP="006621C6">
      <w:pPr>
        <w:spacing w:after="0" w:line="240" w:lineRule="auto"/>
        <w:jc w:val="both"/>
        <w:rPr>
          <w:rFonts w:ascii="Times New Roman" w:hAnsi="Times New Roman" w:cs="Times New Roman"/>
          <w:b/>
          <w:sz w:val="28"/>
          <w:szCs w:val="28"/>
        </w:rPr>
      </w:pPr>
    </w:p>
    <w:p w:rsidR="006621C6" w:rsidRPr="00A50161" w:rsidRDefault="006621C6" w:rsidP="006621C6">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621C6" w:rsidRPr="00A50161" w:rsidRDefault="006621C6" w:rsidP="006621C6">
      <w:pPr>
        <w:spacing w:after="0" w:line="240" w:lineRule="auto"/>
        <w:jc w:val="both"/>
        <w:rPr>
          <w:rFonts w:ascii="Times New Roman" w:hAnsi="Times New Roman" w:cs="Times New Roman"/>
          <w:color w:val="000000"/>
          <w:sz w:val="28"/>
          <w:szCs w:val="28"/>
        </w:rPr>
      </w:pP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1. Механика.</w:t>
      </w: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2. Молекулярная физика и термодинамика.</w:t>
      </w:r>
    </w:p>
    <w:p w:rsidR="006621C6" w:rsidRPr="00A50161" w:rsidRDefault="006621C6" w:rsidP="006621C6">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3. Электродинамика. </w:t>
      </w:r>
    </w:p>
    <w:p w:rsidR="006621C6" w:rsidRPr="00A50161" w:rsidRDefault="006621C6" w:rsidP="006621C6">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4. Колебания и волны. </w:t>
      </w:r>
    </w:p>
    <w:p w:rsidR="006621C6" w:rsidRPr="00A50161" w:rsidRDefault="006621C6" w:rsidP="006621C6">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5. Оптика. </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6. Современные физические теории. </w:t>
      </w:r>
    </w:p>
    <w:p w:rsidR="006621C6" w:rsidRPr="00A50161" w:rsidRDefault="006621C6" w:rsidP="006621C6">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7. Строение Вселенной. </w:t>
      </w: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Берлова Н.Б.</w:t>
      </w:r>
      <w:r w:rsidRPr="00A50161">
        <w:rPr>
          <w:rFonts w:ascii="Times New Roman" w:hAnsi="Times New Roman" w:cs="Times New Roman"/>
          <w:sz w:val="28"/>
          <w:szCs w:val="28"/>
        </w:rPr>
        <w:t>, преподаватель</w:t>
      </w:r>
      <w:r w:rsid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6621C6" w:rsidRPr="00A50161" w:rsidRDefault="006621C6" w:rsidP="006621C6">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Воробьева Л.В., </w:t>
      </w:r>
      <w:r w:rsidRPr="00A50161">
        <w:rPr>
          <w:rFonts w:ascii="Times New Roman" w:hAnsi="Times New Roman" w:cs="Times New Roman"/>
          <w:sz w:val="28"/>
          <w:szCs w:val="28"/>
        </w:rPr>
        <w:t>преподаватель</w:t>
      </w:r>
      <w:r w:rsidR="00A50161">
        <w:rPr>
          <w:rFonts w:ascii="Times New Roman" w:hAnsi="Times New Roman" w:cs="Times New Roman"/>
          <w:sz w:val="28"/>
          <w:szCs w:val="28"/>
        </w:rPr>
        <w:t xml:space="preserve"> техникума</w:t>
      </w:r>
      <w:r w:rsidRPr="00A50161">
        <w:rPr>
          <w:rFonts w:ascii="Times New Roman" w:hAnsi="Times New Roman" w:cs="Times New Roman"/>
          <w:sz w:val="28"/>
          <w:szCs w:val="28"/>
        </w:rPr>
        <w:t>.</w:t>
      </w:r>
    </w:p>
    <w:p w:rsidR="006621C6" w:rsidRPr="00A50161" w:rsidRDefault="006621C6" w:rsidP="006621C6">
      <w:pPr>
        <w:spacing w:after="0" w:line="240" w:lineRule="auto"/>
        <w:jc w:val="both"/>
        <w:rPr>
          <w:rFonts w:ascii="Times New Roman" w:hAnsi="Times New Roman" w:cs="Times New Roman"/>
          <w:sz w:val="28"/>
          <w:szCs w:val="28"/>
        </w:rPr>
      </w:pPr>
    </w:p>
    <w:p w:rsidR="006621C6" w:rsidRPr="00A50161" w:rsidRDefault="006621C6" w:rsidP="006621C6">
      <w:pPr>
        <w:spacing w:after="0" w:line="240" w:lineRule="auto"/>
        <w:jc w:val="both"/>
        <w:rPr>
          <w:rFonts w:ascii="Times New Roman" w:hAnsi="Times New Roman" w:cs="Times New Roman"/>
          <w:sz w:val="28"/>
          <w:szCs w:val="28"/>
        </w:rPr>
      </w:pPr>
    </w:p>
    <w:p w:rsidR="006B5EC1" w:rsidRPr="00A50161" w:rsidRDefault="006B5EC1" w:rsidP="006B5EC1">
      <w:pPr>
        <w:pStyle w:val="Standard"/>
        <w:jc w:val="center"/>
        <w:rPr>
          <w:rFonts w:ascii="Times New Roman" w:hAnsi="Times New Roman" w:cs="Times New Roman"/>
        </w:rPr>
      </w:pPr>
      <w:r w:rsidRPr="00A50161">
        <w:rPr>
          <w:rFonts w:ascii="Times New Roman" w:hAnsi="Times New Roman" w:cs="Times New Roman"/>
          <w:b/>
          <w:sz w:val="28"/>
          <w:szCs w:val="28"/>
        </w:rPr>
        <w:t>АННОТАЦИЯ РАБОЧЕЙ ПРОГРАММЫ</w:t>
      </w:r>
    </w:p>
    <w:p w:rsidR="006B5EC1" w:rsidRPr="00A50161" w:rsidRDefault="006B5EC1" w:rsidP="006B5EC1">
      <w:pPr>
        <w:pStyle w:val="Standard"/>
        <w:jc w:val="center"/>
        <w:rPr>
          <w:rFonts w:ascii="Times New Roman" w:hAnsi="Times New Roman" w:cs="Times New Roman"/>
        </w:rPr>
      </w:pPr>
      <w:r w:rsidRPr="00A50161">
        <w:rPr>
          <w:rFonts w:ascii="Times New Roman" w:hAnsi="Times New Roman" w:cs="Times New Roman"/>
          <w:b/>
          <w:sz w:val="28"/>
          <w:szCs w:val="28"/>
        </w:rPr>
        <w:t>предмета Индивидуальный проект</w:t>
      </w:r>
    </w:p>
    <w:p w:rsidR="006B5EC1" w:rsidRPr="00A50161" w:rsidRDefault="006B5EC1" w:rsidP="006B5EC1">
      <w:pPr>
        <w:pStyle w:val="Standard"/>
        <w:jc w:val="right"/>
        <w:rPr>
          <w:rFonts w:ascii="Times New Roman" w:hAnsi="Times New Roman" w:cs="Times New Roman"/>
          <w:sz w:val="28"/>
          <w:szCs w:val="28"/>
        </w:rPr>
      </w:pP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721F6A"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B5EC1" w:rsidRPr="00A50161" w:rsidRDefault="006B5EC1" w:rsidP="006B5EC1">
      <w:pPr>
        <w:pStyle w:val="Standard"/>
        <w:rPr>
          <w:rFonts w:ascii="Times New Roman" w:hAnsi="Times New Roman" w:cs="Times New Roman"/>
          <w:b/>
          <w:sz w:val="28"/>
          <w:szCs w:val="28"/>
        </w:rPr>
      </w:pP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b/>
          <w:sz w:val="28"/>
          <w:szCs w:val="28"/>
        </w:rPr>
        <w:t>1. </w:t>
      </w:r>
      <w:r w:rsidRPr="00A50161">
        <w:rPr>
          <w:rFonts w:ascii="Times New Roman" w:hAnsi="Times New Roman" w:cs="Times New Roman"/>
          <w:b/>
          <w:bCs/>
          <w:sz w:val="28"/>
          <w:szCs w:val="28"/>
        </w:rPr>
        <w:t>Место предмета в структуре основной образовательной программы -ППССЗ</w:t>
      </w:r>
    </w:p>
    <w:p w:rsidR="006B5EC1" w:rsidRPr="00A50161" w:rsidRDefault="006B5EC1" w:rsidP="006B5EC1">
      <w:pPr>
        <w:pStyle w:val="Standard"/>
        <w:ind w:firstLine="708"/>
        <w:jc w:val="both"/>
        <w:rPr>
          <w:rFonts w:ascii="Times New Roman" w:eastAsia="Arial" w:hAnsi="Times New Roman" w:cs="Times New Roman"/>
          <w:b/>
          <w:bCs/>
          <w:sz w:val="28"/>
          <w:szCs w:val="28"/>
          <w:lang w:eastAsia="ru-RU"/>
        </w:rPr>
      </w:pPr>
      <w:r w:rsidRPr="00A50161">
        <w:rPr>
          <w:rFonts w:ascii="Times New Roman" w:hAnsi="Times New Roman" w:cs="Times New Roman"/>
          <w:sz w:val="28"/>
          <w:szCs w:val="28"/>
        </w:rPr>
        <w:t>Рабочая программа учебного предмета «Индивидуальный проект» является частью программы подготовки специалистов среднего звена в соответствии с ФГОС по специальностям СПО:</w:t>
      </w:r>
      <w:r w:rsidRPr="00A50161">
        <w:rPr>
          <w:rFonts w:ascii="Times New Roman" w:hAnsi="Times New Roman" w:cs="Times New Roman"/>
          <w:sz w:val="28"/>
          <w:szCs w:val="28"/>
          <w:lang w:eastAsia="en-US"/>
        </w:rPr>
        <w:t xml:space="preserve"> </w:t>
      </w:r>
      <w:r w:rsidRPr="00A50161">
        <w:rPr>
          <w:rFonts w:ascii="Times New Roman" w:eastAsia="MS Mincho" w:hAnsi="Times New Roman" w:cs="Times New Roman"/>
          <w:b/>
          <w:bCs/>
          <w:sz w:val="28"/>
          <w:szCs w:val="28"/>
          <w:lang w:eastAsia="ja-JP"/>
        </w:rPr>
        <w:t>07.02.01 Архитектура</w:t>
      </w:r>
      <w:r w:rsidRPr="00A50161">
        <w:rPr>
          <w:rFonts w:ascii="Times New Roman" w:eastAsia="Arial" w:hAnsi="Times New Roman" w:cs="Times New Roman"/>
          <w:b/>
          <w:bCs/>
          <w:sz w:val="28"/>
          <w:szCs w:val="28"/>
          <w:lang w:eastAsia="ru-RU"/>
        </w:rPr>
        <w:t>; 08.02.05 Строительство и эксплуатация автомобильных дорог и аэродромов; 08.02.08 Монтаж и эксплуатация оборудования и систем газоснабжения.</w:t>
      </w:r>
    </w:p>
    <w:p w:rsidR="006B5EC1" w:rsidRPr="00A50161" w:rsidRDefault="006B5EC1" w:rsidP="006B5EC1">
      <w:pPr>
        <w:pStyle w:val="Standard"/>
        <w:ind w:firstLine="720"/>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предмета «Индивидуальный проект» обучающимися в пределах освоения ППССЗ  на базе основного общего образования.</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r w:rsidRPr="00A50161">
        <w:rPr>
          <w:rFonts w:ascii="Times New Roman" w:hAnsi="Times New Roman" w:cs="Times New Roman"/>
          <w:sz w:val="28"/>
          <w:szCs w:val="28"/>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 Содержание программы по учебному предмету «Индивидуальный проект» направлено на достижение следующих целей:</w:t>
      </w:r>
    </w:p>
    <w:p w:rsidR="006B5EC1" w:rsidRPr="00A50161" w:rsidRDefault="006B5EC1" w:rsidP="006B5EC1">
      <w:pPr>
        <w:pStyle w:val="Standard"/>
        <w:rPr>
          <w:rFonts w:ascii="Times New Roman" w:hAnsi="Times New Roman" w:cs="Times New Roman"/>
          <w:sz w:val="28"/>
          <w:szCs w:val="28"/>
        </w:rPr>
      </w:pPr>
      <w:r w:rsidRPr="00A50161">
        <w:rPr>
          <w:rFonts w:ascii="Times New Roman" w:hAnsi="Times New Roman" w:cs="Times New Roman"/>
          <w:sz w:val="28"/>
          <w:szCs w:val="28"/>
        </w:rPr>
        <w:t xml:space="preserve">- создание организационно-информационных и методических условий освоения обучающимися опыта проектной деятельности для развития личности обучающегося, способной адаптироваться в условиях сложного, изменчивого мира; </w:t>
      </w:r>
    </w:p>
    <w:p w:rsidR="006B5EC1" w:rsidRPr="00A50161" w:rsidRDefault="006B5EC1" w:rsidP="006B5EC1">
      <w:pPr>
        <w:pStyle w:val="Standard"/>
        <w:rPr>
          <w:rFonts w:ascii="Times New Roman" w:hAnsi="Times New Roman" w:cs="Times New Roman"/>
          <w:sz w:val="28"/>
          <w:szCs w:val="28"/>
        </w:rPr>
      </w:pPr>
      <w:r w:rsidRPr="00A50161">
        <w:rPr>
          <w:rFonts w:ascii="Times New Roman" w:hAnsi="Times New Roman" w:cs="Times New Roman"/>
          <w:sz w:val="28"/>
          <w:szCs w:val="28"/>
        </w:rPr>
        <w:t xml:space="preserve">- проявлять социальную ответственность; </w:t>
      </w:r>
    </w:p>
    <w:p w:rsidR="006B5EC1" w:rsidRPr="00A50161" w:rsidRDefault="006B5EC1" w:rsidP="006B5EC1">
      <w:pPr>
        <w:pStyle w:val="Standard"/>
        <w:rPr>
          <w:rFonts w:ascii="Times New Roman" w:hAnsi="Times New Roman" w:cs="Times New Roman"/>
          <w:sz w:val="28"/>
          <w:szCs w:val="28"/>
        </w:rPr>
      </w:pPr>
      <w:r w:rsidRPr="00A50161">
        <w:rPr>
          <w:rFonts w:ascii="Times New Roman" w:hAnsi="Times New Roman" w:cs="Times New Roman"/>
          <w:sz w:val="28"/>
          <w:szCs w:val="28"/>
        </w:rPr>
        <w:t xml:space="preserve">- самостоятельно добывать новые знания, работать над развитием интеллекта; </w:t>
      </w:r>
    </w:p>
    <w:p w:rsidR="006B5EC1" w:rsidRPr="00A50161" w:rsidRDefault="006B5EC1" w:rsidP="006B5EC1">
      <w:pPr>
        <w:pStyle w:val="Standard"/>
        <w:rPr>
          <w:rFonts w:ascii="Times New Roman" w:hAnsi="Times New Roman" w:cs="Times New Roman"/>
          <w:sz w:val="28"/>
          <w:szCs w:val="28"/>
        </w:rPr>
      </w:pPr>
      <w:r w:rsidRPr="00A50161">
        <w:rPr>
          <w:rFonts w:ascii="Times New Roman" w:hAnsi="Times New Roman" w:cs="Times New Roman"/>
          <w:sz w:val="28"/>
          <w:szCs w:val="28"/>
        </w:rPr>
        <w:t xml:space="preserve">- конструктивно сотрудничать с окружающими людьми; </w:t>
      </w:r>
    </w:p>
    <w:p w:rsidR="006B5EC1" w:rsidRPr="00A50161" w:rsidRDefault="006B5EC1" w:rsidP="006B5EC1">
      <w:pPr>
        <w:pStyle w:val="Standard"/>
        <w:rPr>
          <w:rFonts w:ascii="Times New Roman" w:hAnsi="Times New Roman" w:cs="Times New Roman"/>
          <w:sz w:val="28"/>
          <w:szCs w:val="28"/>
        </w:rPr>
      </w:pPr>
      <w:r w:rsidRPr="00A50161">
        <w:rPr>
          <w:rFonts w:ascii="Times New Roman" w:hAnsi="Times New Roman" w:cs="Times New Roman"/>
          <w:sz w:val="28"/>
          <w:szCs w:val="28"/>
        </w:rPr>
        <w:t>- генерировать новые идеи, творчески мыслить.</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может быть использована для дополнительного образования детей и взрослых.</w:t>
      </w:r>
    </w:p>
    <w:p w:rsidR="006B5EC1" w:rsidRPr="00A50161" w:rsidRDefault="006B5EC1" w:rsidP="006B5EC1">
      <w:pPr>
        <w:pStyle w:val="Standard"/>
        <w:ind w:firstLine="708"/>
        <w:jc w:val="both"/>
        <w:rPr>
          <w:rFonts w:ascii="Times New Roman" w:hAnsi="Times New Roman" w:cs="Times New Roman"/>
          <w:sz w:val="28"/>
          <w:szCs w:val="28"/>
        </w:rPr>
      </w:pPr>
      <w:r w:rsidRPr="00A50161">
        <w:rPr>
          <w:rFonts w:ascii="Times New Roman" w:hAnsi="Times New Roman" w:cs="Times New Roman"/>
          <w:sz w:val="28"/>
          <w:szCs w:val="28"/>
        </w:rPr>
        <w:t>Учебный предмет «Индивидуальный проект» является обязательным учебным предметом предметной области общеобразовательного цикла ФГОС среднего общего образования.</w:t>
      </w:r>
    </w:p>
    <w:p w:rsidR="006B5EC1" w:rsidRPr="00A50161" w:rsidRDefault="006B5EC1" w:rsidP="006B5EC1">
      <w:pPr>
        <w:pStyle w:val="Standard"/>
        <w:ind w:firstLine="708"/>
        <w:jc w:val="both"/>
        <w:rPr>
          <w:rFonts w:ascii="Times New Roman" w:hAnsi="Times New Roman" w:cs="Times New Roman"/>
          <w:sz w:val="28"/>
          <w:szCs w:val="28"/>
        </w:rPr>
      </w:pPr>
      <w:r w:rsidRPr="00A50161">
        <w:rPr>
          <w:rFonts w:ascii="Times New Roman" w:hAnsi="Times New Roman" w:cs="Times New Roman"/>
          <w:sz w:val="28"/>
          <w:szCs w:val="28"/>
        </w:rPr>
        <w:t xml:space="preserve">В ГБПОУ ССТ, реализующим образовательную программу среднего общего образования в пределах освоения ППССЗ на базе основного общего </w:t>
      </w:r>
      <w:r w:rsidRPr="00A50161">
        <w:rPr>
          <w:rFonts w:ascii="Times New Roman" w:hAnsi="Times New Roman" w:cs="Times New Roman"/>
          <w:sz w:val="28"/>
          <w:szCs w:val="28"/>
        </w:rPr>
        <w:lastRenderedPageBreak/>
        <w:t>образования, учебный предмет «Индивидуальный проект» изучается на базовом в общеобразовательном цикле учебного плана.</w:t>
      </w:r>
    </w:p>
    <w:p w:rsidR="006B5EC1" w:rsidRPr="00A50161" w:rsidRDefault="006B5EC1" w:rsidP="006B5EC1">
      <w:pPr>
        <w:pStyle w:val="Standard"/>
        <w:jc w:val="both"/>
        <w:rPr>
          <w:rFonts w:ascii="Times New Roman" w:hAnsi="Times New Roman" w:cs="Times New Roman"/>
          <w:sz w:val="28"/>
          <w:szCs w:val="28"/>
        </w:rPr>
      </w:pPr>
    </w:p>
    <w:p w:rsidR="006B5EC1" w:rsidRPr="00A50161" w:rsidRDefault="006B5EC1" w:rsidP="006B5EC1">
      <w:pPr>
        <w:pStyle w:val="Standard"/>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b/>
          <w:sz w:val="28"/>
          <w:szCs w:val="28"/>
        </w:rPr>
        <w:t>2.   Цель и планируемые результаты освоения предмета</w:t>
      </w:r>
    </w:p>
    <w:p w:rsidR="006B5EC1" w:rsidRPr="00A50161" w:rsidRDefault="006B5EC1" w:rsidP="006B5EC1">
      <w:pPr>
        <w:pStyle w:val="Standard"/>
        <w:ind w:firstLine="708"/>
        <w:jc w:val="both"/>
        <w:rPr>
          <w:rFonts w:ascii="Times New Roman" w:hAnsi="Times New Roman" w:cs="Times New Roman"/>
        </w:rPr>
      </w:pPr>
      <w:r w:rsidRPr="00A50161">
        <w:rPr>
          <w:rFonts w:ascii="Times New Roman" w:hAnsi="Times New Roman" w:cs="Times New Roman"/>
          <w:sz w:val="28"/>
          <w:szCs w:val="28"/>
        </w:rPr>
        <w:t xml:space="preserve">Освоение содержания учебного предмета «Индивидуальный проект»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sz w:val="28"/>
          <w:szCs w:val="28"/>
        </w:rPr>
        <w:t xml:space="preserve">Должен </w:t>
      </w:r>
      <w:r w:rsidRPr="00A50161">
        <w:rPr>
          <w:rFonts w:ascii="Times New Roman" w:hAnsi="Times New Roman" w:cs="Times New Roman"/>
          <w:b/>
          <w:sz w:val="28"/>
          <w:szCs w:val="28"/>
        </w:rPr>
        <w:t>уметь:</w:t>
      </w:r>
    </w:p>
    <w:p w:rsidR="006B5EC1" w:rsidRPr="00A50161" w:rsidRDefault="006B5EC1" w:rsidP="006B5EC1">
      <w:pPr>
        <w:pStyle w:val="Standard"/>
        <w:jc w:val="both"/>
        <w:rPr>
          <w:rFonts w:ascii="Times New Roman" w:hAnsi="Times New Roman" w:cs="Times New Roman"/>
          <w:sz w:val="28"/>
          <w:szCs w:val="28"/>
        </w:rPr>
      </w:pPr>
      <w:r w:rsidRPr="00A50161">
        <w:rPr>
          <w:rFonts w:ascii="Times New Roman" w:hAnsi="Times New Roman" w:cs="Times New Roman"/>
          <w:sz w:val="28"/>
          <w:szCs w:val="28"/>
        </w:rPr>
        <w:t>- соблюдать нормы оформления индивидуального проекта;</w:t>
      </w:r>
    </w:p>
    <w:p w:rsidR="006B5EC1" w:rsidRPr="00A50161" w:rsidRDefault="006B5EC1" w:rsidP="006B5EC1">
      <w:pPr>
        <w:pStyle w:val="Standard"/>
        <w:jc w:val="both"/>
        <w:rPr>
          <w:rFonts w:ascii="Times New Roman" w:hAnsi="Times New Roman" w:cs="Times New Roman"/>
          <w:sz w:val="28"/>
          <w:szCs w:val="28"/>
        </w:rPr>
      </w:pPr>
      <w:r w:rsidRPr="00A50161">
        <w:rPr>
          <w:rFonts w:ascii="Times New Roman" w:hAnsi="Times New Roman" w:cs="Times New Roman"/>
          <w:sz w:val="28"/>
          <w:szCs w:val="28"/>
        </w:rPr>
        <w:t>- соблюдать структуру индивидуального проекта;</w:t>
      </w:r>
    </w:p>
    <w:p w:rsidR="006B5EC1" w:rsidRPr="00A50161" w:rsidRDefault="006B5EC1" w:rsidP="006B5EC1">
      <w:pPr>
        <w:pStyle w:val="Standard"/>
        <w:jc w:val="both"/>
        <w:rPr>
          <w:rFonts w:ascii="Times New Roman" w:hAnsi="Times New Roman" w:cs="Times New Roman"/>
          <w:sz w:val="28"/>
          <w:szCs w:val="28"/>
        </w:rPr>
      </w:pPr>
      <w:r w:rsidRPr="00A50161">
        <w:rPr>
          <w:rFonts w:ascii="Times New Roman" w:hAnsi="Times New Roman" w:cs="Times New Roman"/>
          <w:sz w:val="28"/>
          <w:szCs w:val="28"/>
        </w:rPr>
        <w:t>- пользоваться научной литературой, интернет-источниками;</w:t>
      </w:r>
    </w:p>
    <w:p w:rsidR="006B5EC1" w:rsidRPr="00A50161" w:rsidRDefault="006B5EC1" w:rsidP="006B5EC1">
      <w:pPr>
        <w:pStyle w:val="Standard"/>
        <w:jc w:val="both"/>
        <w:rPr>
          <w:rFonts w:ascii="Times New Roman" w:hAnsi="Times New Roman" w:cs="Times New Roman"/>
          <w:sz w:val="28"/>
          <w:szCs w:val="28"/>
        </w:rPr>
      </w:pPr>
      <w:r w:rsidRPr="00A50161">
        <w:rPr>
          <w:rFonts w:ascii="Times New Roman" w:hAnsi="Times New Roman" w:cs="Times New Roman"/>
          <w:sz w:val="28"/>
          <w:szCs w:val="28"/>
        </w:rPr>
        <w:t>- находить информацию самостоятельно;</w:t>
      </w:r>
    </w:p>
    <w:p w:rsidR="006B5EC1" w:rsidRPr="00A50161" w:rsidRDefault="006B5EC1" w:rsidP="006B5EC1">
      <w:pPr>
        <w:pStyle w:val="Standard"/>
        <w:jc w:val="both"/>
        <w:rPr>
          <w:rFonts w:ascii="Times New Roman" w:hAnsi="Times New Roman" w:cs="Times New Roman"/>
          <w:sz w:val="28"/>
          <w:szCs w:val="28"/>
        </w:rPr>
      </w:pPr>
      <w:r w:rsidRPr="00A50161">
        <w:rPr>
          <w:rFonts w:ascii="Times New Roman" w:hAnsi="Times New Roman" w:cs="Times New Roman"/>
          <w:sz w:val="28"/>
          <w:szCs w:val="28"/>
        </w:rPr>
        <w:t xml:space="preserve">- осуществлять коммуникации с окружающими. </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sz w:val="28"/>
          <w:szCs w:val="28"/>
        </w:rPr>
        <w:t xml:space="preserve">Должен </w:t>
      </w:r>
      <w:r w:rsidRPr="00A50161">
        <w:rPr>
          <w:rFonts w:ascii="Times New Roman" w:hAnsi="Times New Roman" w:cs="Times New Roman"/>
          <w:b/>
          <w:sz w:val="28"/>
          <w:szCs w:val="28"/>
        </w:rPr>
        <w:t>знать:</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b/>
          <w:sz w:val="28"/>
          <w:szCs w:val="28"/>
        </w:rPr>
        <w:t xml:space="preserve">- </w:t>
      </w:r>
      <w:r w:rsidRPr="00A50161">
        <w:rPr>
          <w:rFonts w:ascii="Times New Roman" w:hAnsi="Times New Roman" w:cs="Times New Roman"/>
          <w:bCs/>
          <w:sz w:val="28"/>
          <w:szCs w:val="28"/>
        </w:rPr>
        <w:t>государственные стандарты для оформления индивидуального проекта;</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A50161">
        <w:rPr>
          <w:rFonts w:ascii="Times New Roman" w:hAnsi="Times New Roman" w:cs="Times New Roman"/>
          <w:bCs/>
          <w:sz w:val="28"/>
          <w:szCs w:val="28"/>
        </w:rPr>
        <w:t>- важность индивидуальной работы и умения самостоятельно искать информацию в различных источника в современном мире.</w:t>
      </w:r>
    </w:p>
    <w:p w:rsidR="006B5EC1" w:rsidRPr="00A50161" w:rsidRDefault="006B5EC1" w:rsidP="006B5EC1">
      <w:pPr>
        <w:autoSpaceDE w:val="0"/>
        <w:jc w:val="both"/>
        <w:rPr>
          <w:rFonts w:ascii="Times New Roman" w:hAnsi="Times New Roman" w:cs="Times New Roman"/>
        </w:rPr>
      </w:pPr>
      <w:r w:rsidRPr="00A50161">
        <w:rPr>
          <w:rFonts w:ascii="Times New Roman" w:hAnsi="Times New Roman" w:cs="Times New Roman"/>
          <w:sz w:val="28"/>
          <w:szCs w:val="28"/>
        </w:rPr>
        <w:t xml:space="preserve">Освоение содержания учебного предмета Индивидуальный проект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tbl>
      <w:tblPr>
        <w:tblW w:w="9460" w:type="dxa"/>
        <w:tblInd w:w="-109" w:type="dxa"/>
        <w:tblCellMar>
          <w:left w:w="10" w:type="dxa"/>
          <w:right w:w="10" w:type="dxa"/>
        </w:tblCellMar>
        <w:tblLook w:val="0000" w:firstRow="0" w:lastRow="0" w:firstColumn="0" w:lastColumn="0" w:noHBand="0" w:noVBand="0"/>
      </w:tblPr>
      <w:tblGrid>
        <w:gridCol w:w="2354"/>
        <w:gridCol w:w="3987"/>
        <w:gridCol w:w="3119"/>
      </w:tblGrid>
      <w:tr w:rsidR="006B5EC1" w:rsidRPr="00A50161" w:rsidTr="006B5EC1">
        <w:trPr>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cs="Times New Roman"/>
                <w:b/>
                <w:iCs/>
              </w:rPr>
            </w:pPr>
            <w:r w:rsidRPr="00A50161">
              <w:rPr>
                <w:rFonts w:ascii="Times New Roman" w:hAnsi="Times New Roman" w:cs="Times New Roman"/>
                <w:b/>
                <w:iCs/>
              </w:rPr>
              <w:t>Код и</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cs="Times New Roman"/>
                <w:b/>
                <w:iCs/>
              </w:rPr>
            </w:pPr>
            <w:r w:rsidRPr="00A50161">
              <w:rPr>
                <w:rFonts w:ascii="Times New Roman" w:hAnsi="Times New Roman" w:cs="Times New Roman"/>
                <w:b/>
                <w:iCs/>
              </w:rPr>
              <w:t>наименование</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cs="Times New Roman"/>
              </w:rPr>
            </w:pPr>
            <w:r w:rsidRPr="00A50161">
              <w:rPr>
                <w:rFonts w:ascii="Times New Roman" w:hAnsi="Times New Roman" w:cs="Times New Roman"/>
                <w:b/>
                <w:iCs/>
              </w:rPr>
              <w:t>формируемых компетенций</w:t>
            </w:r>
          </w:p>
        </w:tc>
        <w:tc>
          <w:tcPr>
            <w:tcW w:w="7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B5EC1" w:rsidRPr="00A50161" w:rsidRDefault="006B5EC1" w:rsidP="00ED72EB">
            <w:pPr>
              <w:shd w:val="clear" w:color="auto" w:fill="FFFFFF"/>
              <w:jc w:val="center"/>
              <w:rPr>
                <w:rFonts w:ascii="Times New Roman" w:hAnsi="Times New Roman" w:cs="Times New Roman"/>
              </w:rPr>
            </w:pPr>
            <w:r w:rsidRPr="00A50161">
              <w:rPr>
                <w:rFonts w:ascii="Times New Roman" w:hAnsi="Times New Roman" w:cs="Times New Roman"/>
                <w:b/>
                <w:iCs/>
              </w:rPr>
              <w:t>Планируемые результаты освоения предмета</w:t>
            </w:r>
          </w:p>
        </w:tc>
      </w:tr>
      <w:tr w:rsidR="006B5EC1" w:rsidRPr="00A50161" w:rsidTr="006B5EC1">
        <w:trPr>
          <w:trHeight w:val="70"/>
        </w:trPr>
        <w:tc>
          <w:tcPr>
            <w:tcW w:w="23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shd w:val="clear" w:color="auto" w:fill="FFFFFF"/>
              <w:jc w:val="center"/>
              <w:rPr>
                <w:rFonts w:ascii="Times New Roman" w:hAnsi="Times New Roman" w:cs="Times New Roman"/>
                <w:iCs/>
              </w:rPr>
            </w:pP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B5EC1" w:rsidRPr="00A50161" w:rsidRDefault="006B5EC1" w:rsidP="00ED72EB">
            <w:pPr>
              <w:shd w:val="clear" w:color="auto" w:fill="FFFFFF"/>
              <w:jc w:val="center"/>
              <w:rPr>
                <w:rFonts w:ascii="Times New Roman" w:hAnsi="Times New Roman" w:cs="Times New Roman"/>
              </w:rPr>
            </w:pPr>
            <w:r w:rsidRPr="00A50161">
              <w:rPr>
                <w:rFonts w:ascii="Times New Roman" w:hAnsi="Times New Roman" w:cs="Times New Roman"/>
                <w:b/>
                <w:iCs/>
              </w:rPr>
              <w:t>Общие (личностные и метапредметные)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B5EC1" w:rsidRPr="00A50161" w:rsidRDefault="006B5EC1" w:rsidP="00ED72EB">
            <w:pPr>
              <w:shd w:val="clear" w:color="auto" w:fill="FFFFFF"/>
              <w:jc w:val="center"/>
              <w:rPr>
                <w:rFonts w:ascii="Times New Roman" w:hAnsi="Times New Roman" w:cs="Times New Roman"/>
              </w:rPr>
            </w:pPr>
            <w:r w:rsidRPr="00A50161">
              <w:rPr>
                <w:rFonts w:ascii="Times New Roman" w:hAnsi="Times New Roman" w:cs="Times New Roman"/>
                <w:b/>
                <w:iCs/>
              </w:rPr>
              <w:t xml:space="preserve">Предметные </w:t>
            </w:r>
          </w:p>
        </w:tc>
      </w:tr>
      <w:tr w:rsidR="006B5EC1" w:rsidRPr="00A50161" w:rsidTr="006B5EC1">
        <w:trPr>
          <w:trHeight w:val="70"/>
        </w:trPr>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rPr>
                <w:rFonts w:ascii="Times New Roman" w:hAnsi="Times New Roman" w:cs="Times New Roman"/>
              </w:rPr>
            </w:pPr>
            <w:bookmarkStart w:id="33" w:name="_Hlk139889712"/>
            <w:r w:rsidRPr="00A50161">
              <w:rPr>
                <w:rFonts w:ascii="Times New Roman" w:hAnsi="Times New Roman" w:cs="Times New Roman"/>
                <w:iCs/>
              </w:rPr>
              <w:t xml:space="preserve">ОК 01. Выбирать способы решения задач профессиональной деятельности применительно </w:t>
            </w:r>
            <w:r w:rsidRPr="00A50161">
              <w:rPr>
                <w:rFonts w:ascii="Times New Roman" w:hAnsi="Times New Roman" w:cs="Times New Roman"/>
                <w:iCs/>
              </w:rPr>
              <w:br/>
              <w:t>к различным контекстам</w:t>
            </w: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jc w:val="both"/>
              <w:rPr>
                <w:rFonts w:ascii="Times New Roman" w:hAnsi="Times New Roman" w:cs="Times New Roman"/>
                <w:shd w:val="clear" w:color="auto" w:fill="FFFFFF"/>
              </w:rPr>
            </w:pPr>
            <w:r w:rsidRPr="00A50161">
              <w:rPr>
                <w:rFonts w:ascii="Times New Roman" w:hAnsi="Times New Roman" w:cs="Times New Roman"/>
                <w:shd w:val="clear" w:color="auto" w:fill="FFFFFF"/>
              </w:rPr>
              <w:t>В части трудового воспитания: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готовность к труду, осознание ценности мастерства, трудолюбие;</w:t>
            </w:r>
            <w:r w:rsidRPr="00A50161">
              <w:rPr>
                <w:rFonts w:ascii="Times New Roman" w:hAnsi="Times New Roman" w:cs="Times New Roman"/>
                <w:iCs/>
              </w:rPr>
              <w:t xml:space="preserve">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50161">
              <w:rPr>
                <w:rFonts w:ascii="Times New Roman" w:hAnsi="Times New Roman" w:cs="Times New Roman"/>
                <w:iCs/>
              </w:rPr>
              <w:t xml:space="preserve">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интерес к различным сферам профессиональной деятельности,</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Овладение универсальными учебными познавательными действиями:</w:t>
            </w:r>
          </w:p>
          <w:p w:rsidR="006B5EC1" w:rsidRPr="00A50161" w:rsidRDefault="006B5EC1" w:rsidP="00ED72EB">
            <w:pPr>
              <w:jc w:val="both"/>
              <w:rPr>
                <w:rFonts w:ascii="Times New Roman" w:hAnsi="Times New Roman" w:cs="Times New Roman"/>
              </w:rPr>
            </w:pPr>
            <w:r w:rsidRPr="00A50161">
              <w:rPr>
                <w:rStyle w:val="dt-m"/>
                <w:rFonts w:ascii="Times New Roman" w:hAnsi="Times New Roman" w:cs="Times New Roman"/>
                <w:shd w:val="clear" w:color="auto" w:fill="FFFFFF"/>
              </w:rPr>
              <w:t xml:space="preserve"> а) </w:t>
            </w:r>
            <w:r w:rsidRPr="00A50161">
              <w:rPr>
                <w:rFonts w:ascii="Times New Roman" w:hAnsi="Times New Roman" w:cs="Times New Roman"/>
                <w:shd w:val="clear" w:color="auto" w:fill="FFFFFF"/>
              </w:rPr>
              <w:t>базовые логические действия: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xml:space="preserve">- самостоятельно формулировать и актуализировать проблему, рассматривать ее всесторонне; </w:t>
            </w:r>
          </w:p>
          <w:p w:rsidR="006B5EC1" w:rsidRPr="00A50161" w:rsidRDefault="006B5EC1" w:rsidP="00ED72EB">
            <w:pPr>
              <w:pStyle w:val="dt-p"/>
              <w:shd w:val="clear" w:color="auto" w:fill="FFFFFF"/>
              <w:spacing w:before="0" w:after="0"/>
              <w:jc w:val="both"/>
              <w:textAlignment w:val="baseline"/>
              <w:rPr>
                <w:sz w:val="22"/>
                <w:szCs w:val="22"/>
              </w:rPr>
            </w:pPr>
            <w:r w:rsidRPr="00A50161">
              <w:rPr>
                <w:sz w:val="22"/>
                <w:szCs w:val="22"/>
              </w:rPr>
              <w:t xml:space="preserve">- устанавливать существенный признак или основания для сравнения, классификации и обобщения; </w:t>
            </w:r>
          </w:p>
          <w:p w:rsidR="006B5EC1" w:rsidRPr="00A50161" w:rsidRDefault="006B5EC1" w:rsidP="00ED72EB">
            <w:pPr>
              <w:pStyle w:val="dt-p"/>
              <w:shd w:val="clear" w:color="auto" w:fill="FFFFFF"/>
              <w:spacing w:before="0" w:after="0"/>
              <w:jc w:val="both"/>
              <w:textAlignment w:val="baseline"/>
              <w:rPr>
                <w:sz w:val="22"/>
                <w:szCs w:val="22"/>
              </w:rPr>
            </w:pPr>
            <w:r w:rsidRPr="00A50161">
              <w:rPr>
                <w:sz w:val="22"/>
                <w:szCs w:val="22"/>
              </w:rPr>
              <w:lastRenderedPageBreak/>
              <w:t>- определять цели деятельности, задавать параметры и критерии их достижения;</w:t>
            </w:r>
          </w:p>
          <w:p w:rsidR="006B5EC1" w:rsidRPr="00A50161" w:rsidRDefault="006B5EC1" w:rsidP="00ED72EB">
            <w:pPr>
              <w:pStyle w:val="dt-p"/>
              <w:shd w:val="clear" w:color="auto" w:fill="FFFFFF"/>
              <w:spacing w:before="0" w:after="0"/>
              <w:jc w:val="both"/>
              <w:textAlignment w:val="baseline"/>
              <w:rPr>
                <w:sz w:val="22"/>
                <w:szCs w:val="22"/>
              </w:rPr>
            </w:pPr>
            <w:r w:rsidRPr="00A50161">
              <w:rPr>
                <w:sz w:val="22"/>
                <w:szCs w:val="22"/>
              </w:rPr>
              <w:t xml:space="preserve">- выявлять закономерности и противоречия в рассматриваемых явлениях; </w:t>
            </w:r>
          </w:p>
          <w:p w:rsidR="006B5EC1" w:rsidRPr="00A50161" w:rsidRDefault="006B5EC1" w:rsidP="00ED72EB">
            <w:pPr>
              <w:pStyle w:val="dt-p"/>
              <w:shd w:val="clear" w:color="auto" w:fill="FFFFFF"/>
              <w:spacing w:before="0" w:after="0"/>
              <w:jc w:val="both"/>
              <w:textAlignment w:val="baseline"/>
            </w:pPr>
            <w:r w:rsidRPr="00A50161">
              <w:rPr>
                <w:sz w:val="22"/>
                <w:szCs w:val="22"/>
              </w:rPr>
              <w:t>- вносить коррективы в деятельность, оценивать соответствие результатов целям, оценивать риски последствий деятельности;</w:t>
            </w:r>
            <w:r w:rsidRPr="00A50161">
              <w:rPr>
                <w:iCs/>
                <w:sz w:val="22"/>
                <w:szCs w:val="22"/>
              </w:rPr>
              <w:t xml:space="preserve">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rPr>
              <w:t xml:space="preserve">- </w:t>
            </w:r>
            <w:r w:rsidRPr="00A50161">
              <w:rPr>
                <w:rFonts w:ascii="Times New Roman" w:hAnsi="Times New Roman" w:cs="Times New Roman"/>
                <w:lang w:eastAsia="ru-RU"/>
              </w:rPr>
              <w:t>развивать креативное мышление при решении жизненных проблем</w:t>
            </w:r>
            <w:r w:rsidRPr="00A50161">
              <w:rPr>
                <w:rFonts w:ascii="Times New Roman" w:hAnsi="Times New Roman" w:cs="Times New Roman"/>
                <w:iCs/>
              </w:rPr>
              <w:t xml:space="preserve"> </w:t>
            </w:r>
          </w:p>
          <w:p w:rsidR="006B5EC1" w:rsidRPr="00A50161" w:rsidRDefault="006B5EC1" w:rsidP="00ED72EB">
            <w:pPr>
              <w:jc w:val="both"/>
              <w:rPr>
                <w:rFonts w:ascii="Times New Roman" w:hAnsi="Times New Roman" w:cs="Times New Roman"/>
              </w:rPr>
            </w:pPr>
            <w:r w:rsidRPr="00A50161">
              <w:rPr>
                <w:rStyle w:val="dt-m"/>
                <w:rFonts w:ascii="Times New Roman" w:hAnsi="Times New Roman" w:cs="Times New Roman"/>
                <w:shd w:val="clear" w:color="auto" w:fill="FFFFFF"/>
              </w:rPr>
              <w:t>б)</w:t>
            </w:r>
            <w:r w:rsidRPr="00A50161">
              <w:rPr>
                <w:rFonts w:ascii="Times New Roman" w:hAnsi="Times New Roman" w:cs="Times New Roman"/>
                <w:shd w:val="clear" w:color="auto" w:fill="FFFFFF"/>
              </w:rPr>
              <w:t> базовые исследовательские действия:</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 владеть навыками учебно-исследовательской и проектной деятельности, навыками разрешения проблем;</w:t>
            </w:r>
            <w:r w:rsidRPr="00A50161">
              <w:rPr>
                <w:rFonts w:ascii="Times New Roman" w:hAnsi="Times New Roman" w:cs="Times New Roman"/>
                <w:iCs/>
              </w:rPr>
              <w:t xml:space="preserve"> </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50161">
              <w:rPr>
                <w:rFonts w:ascii="Times New Roman" w:hAnsi="Times New Roman" w:cs="Times New Roman"/>
                <w:iCs/>
              </w:rPr>
              <w:t xml:space="preserve"> </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50161">
              <w:rPr>
                <w:rFonts w:ascii="Times New Roman" w:hAnsi="Times New Roman" w:cs="Times New Roman"/>
                <w:iCs/>
              </w:rPr>
              <w:t xml:space="preserve"> </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уметь переносить знания в познавательную и практическую области жизнедеятельности;</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 уметь интегрировать знания из разных предметных областей;</w:t>
            </w:r>
            <w:r w:rsidRPr="00A50161">
              <w:rPr>
                <w:rFonts w:ascii="Times New Roman" w:hAnsi="Times New Roman" w:cs="Times New Roman"/>
                <w:iCs/>
              </w:rPr>
              <w:t xml:space="preserve"> </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 выдвигать новые идеи, предлагать оригинальные подходы и решения;</w:t>
            </w:r>
            <w:r w:rsidRPr="00A50161">
              <w:rPr>
                <w:rFonts w:ascii="Times New Roman" w:hAnsi="Times New Roman" w:cs="Times New Roman"/>
                <w:iCs/>
              </w:rPr>
              <w:t xml:space="preserve"> </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rPr>
              <w:t xml:space="preserve">- способность их использования в познавательной и социальной практике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lastRenderedPageBreak/>
              <w:t xml:space="preserve">- развитие общей культуры обучающихся, их мировоззрения, ценностносмысловых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 </w:t>
            </w:r>
          </w:p>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t xml:space="preserve">- овладение систематическими знаниями и приобретение опыта осуществления целесообразной и результативной деятельности; </w:t>
            </w:r>
          </w:p>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t xml:space="preserve">- обеспечение академической мобильности и (или) возможности поддерживать избранное направление образования; </w:t>
            </w:r>
          </w:p>
          <w:p w:rsidR="006B5EC1" w:rsidRPr="00A50161" w:rsidRDefault="006B5EC1" w:rsidP="00ED72EB">
            <w:pPr>
              <w:autoSpaceDE w:val="0"/>
              <w:jc w:val="both"/>
              <w:rPr>
                <w:rFonts w:ascii="Times New Roman" w:hAnsi="Times New Roman" w:cs="Times New Roman"/>
              </w:rPr>
            </w:pPr>
          </w:p>
        </w:tc>
      </w:tr>
      <w:tr w:rsidR="006B5EC1" w:rsidRPr="00A50161" w:rsidTr="006B5EC1">
        <w:trPr>
          <w:trHeight w:val="85"/>
        </w:trPr>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rPr>
                <w:rFonts w:ascii="Times New Roman" w:hAnsi="Times New Roman" w:cs="Times New Roman"/>
              </w:rPr>
            </w:pPr>
            <w:r w:rsidRPr="00A50161">
              <w:rPr>
                <w:rFonts w:ascii="Times New Roman" w:hAnsi="Times New Roman" w:cs="Times New Roman"/>
                <w:iCs/>
              </w:rPr>
              <w:lastRenderedPageBreak/>
              <w:t xml:space="preserve">ОК 02. </w:t>
            </w:r>
            <w:r w:rsidRPr="00A50161">
              <w:rPr>
                <w:rFonts w:ascii="Times New Roman" w:hAnsi="Times New Roman" w:cs="Times New Roman"/>
              </w:rPr>
              <w:t xml:space="preserve">Осуществлять поиск, анализ и интерпретацию информации, необходимой для выполнения задач профессиональной деятельности </w:t>
            </w: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jc w:val="both"/>
              <w:rPr>
                <w:rFonts w:ascii="Times New Roman" w:hAnsi="Times New Roman" w:cs="Times New Roman"/>
                <w:shd w:val="clear" w:color="auto" w:fill="FFFFFF"/>
              </w:rPr>
            </w:pPr>
            <w:r w:rsidRPr="00A50161">
              <w:rPr>
                <w:rFonts w:ascii="Times New Roman" w:hAnsi="Times New Roman" w:cs="Times New Roman"/>
                <w:shd w:val="clear" w:color="auto" w:fill="FFFFFF"/>
              </w:rPr>
              <w:t>В области ценности научного познания: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50161">
              <w:rPr>
                <w:rFonts w:ascii="Times New Roman" w:hAnsi="Times New Roman" w:cs="Times New Roman"/>
                <w:iCs/>
              </w:rPr>
              <w:t xml:space="preserve">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lastRenderedPageBreak/>
              <w:t xml:space="preserve">- совершенствование языковой и читательской культуры как средства взаимодействия между людьми и познания мира;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Овладение универсальными учебными познавательными действиями:</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в) работа с информацией:</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оценивать достоверность, легитимность информации, ее соответствие правовым и морально-этическим нормам;</w:t>
            </w:r>
            <w:r w:rsidRPr="00A50161">
              <w:rPr>
                <w:rFonts w:ascii="Times New Roman" w:hAnsi="Times New Roman" w:cs="Times New Roman"/>
                <w:shd w:val="clear" w:color="auto" w:fill="FFFFFF"/>
              </w:rPr>
              <w:t xml:space="preserve">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владеть навыками распознавания и защиты информации, информационной безопасности личности</w:t>
            </w:r>
            <w:r w:rsidRPr="00A50161">
              <w:rPr>
                <w:rFonts w:ascii="Times New Roman" w:hAnsi="Times New Roman" w:cs="Times New Roman"/>
                <w:shd w:val="clear" w:color="auto" w:fill="FFFFFF"/>
              </w:rPr>
              <w:t xml:space="preserve">; </w:t>
            </w:r>
            <w:r w:rsidRPr="00A50161">
              <w:rPr>
                <w:rFonts w:ascii="Times New Roman" w:hAnsi="Times New Roman" w:cs="Times New Roman"/>
                <w:iCs/>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lastRenderedPageBreak/>
              <w:t>- обеспечение профессиональной ориентации обучающихся;</w:t>
            </w:r>
          </w:p>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t xml:space="preserve">- развитие способности к непрерывному самообразованию, овладению ключевыми компетентностями, </w:t>
            </w:r>
            <w:r w:rsidRPr="00A50161">
              <w:rPr>
                <w:rFonts w:ascii="Times New Roman" w:hAnsi="Times New Roman" w:cs="Times New Roman"/>
              </w:rPr>
              <w:lastRenderedPageBreak/>
              <w:t>составляющими основу умения: самостоятельному приобретению и интеграции знаний, коммуникации и сотрудничеству, эффективному решению (разрешению) проблем, осознанному использованию информационных и коммуникационных технологий, самоорганизации и саморегуляции;</w:t>
            </w:r>
          </w:p>
        </w:tc>
      </w:tr>
      <w:tr w:rsidR="006B5EC1" w:rsidRPr="00A50161" w:rsidTr="006B5EC1">
        <w:trPr>
          <w:trHeight w:val="70"/>
        </w:trPr>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rPr>
                <w:rFonts w:ascii="Times New Roman" w:hAnsi="Times New Roman" w:cs="Times New Roman"/>
              </w:rPr>
            </w:pPr>
            <w:r w:rsidRPr="00A50161">
              <w:rPr>
                <w:rFonts w:ascii="Times New Roman" w:hAnsi="Times New Roman" w:cs="Times New Roman"/>
                <w:iCs/>
              </w:rPr>
              <w:lastRenderedPageBreak/>
              <w:t xml:space="preserve">ОК 04. </w:t>
            </w:r>
            <w:r w:rsidRPr="00A50161">
              <w:rPr>
                <w:rFonts w:ascii="Times New Roman" w:hAnsi="Times New Roman" w:cs="Times New Roman"/>
              </w:rPr>
              <w:t xml:space="preserve">Работать в коллективе и команде, эффективно взаимодействовать с коллегами, руководством, клиентами </w:t>
            </w: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pStyle w:val="dt-p"/>
              <w:shd w:val="clear" w:color="auto" w:fill="FFFFFF"/>
              <w:spacing w:before="0" w:after="0"/>
              <w:jc w:val="both"/>
              <w:textAlignment w:val="baseline"/>
              <w:rPr>
                <w:sz w:val="22"/>
                <w:szCs w:val="22"/>
              </w:rPr>
            </w:pPr>
            <w:r w:rsidRPr="00A50161">
              <w:rPr>
                <w:sz w:val="22"/>
                <w:szCs w:val="22"/>
              </w:rPr>
              <w:t>совместная деятельность:</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понимать и использовать преимущества командной и индивидуальной работы;</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xml:space="preserve">- принимать цели совместной деятельности, организовывать и координировать действия по ее </w:t>
            </w:r>
            <w:r w:rsidRPr="00A50161">
              <w:rPr>
                <w:rFonts w:ascii="Times New Roman" w:hAnsi="Times New Roman" w:cs="Times New Roman"/>
                <w:lang w:eastAsia="ru-RU"/>
              </w:rPr>
              <w:lastRenderedPageBreak/>
              <w:t>достижению: составлять план действий, распределять роли с учетом мнений участников обсуждать результаты совместной работы;</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координировать и выполнять работу в условиях реального, виртуального и комбинированного взаимодействия;</w:t>
            </w:r>
          </w:p>
          <w:p w:rsidR="006B5EC1" w:rsidRPr="00A50161" w:rsidRDefault="006B5EC1" w:rsidP="00ED72EB">
            <w:pPr>
              <w:jc w:val="both"/>
              <w:rPr>
                <w:rFonts w:ascii="Times New Roman" w:hAnsi="Times New Roman" w:cs="Times New Roman"/>
                <w:lang w:eastAsia="ru-RU"/>
              </w:rPr>
            </w:pPr>
            <w:r w:rsidRPr="00A50161">
              <w:rPr>
                <w:rFonts w:ascii="Times New Roman" w:hAnsi="Times New Roman" w:cs="Times New Roman"/>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Овладение универсальными регулятивными действиями:</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г) принятие себя и других людей:</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принимать мотивы и аргументы других людей при анализе результатов деятельности;</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признавать свое право и право других людей на ошибки;</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lang w:eastAsia="ru-RU"/>
              </w:rPr>
              <w:t>- развивать способность понимать мир с позиции другого человека;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jc w:val="both"/>
              <w:rPr>
                <w:rFonts w:ascii="Times New Roman" w:hAnsi="Times New Roman" w:cs="Times New Roman"/>
              </w:rPr>
            </w:pPr>
            <w:r w:rsidRPr="00A50161">
              <w:rPr>
                <w:rFonts w:ascii="Times New Roman" w:hAnsi="Times New Roman" w:cs="Times New Roman"/>
              </w:rPr>
              <w:lastRenderedPageBreak/>
              <w:t>- сформированность навыков коммуникативной, учебно-исследовательской деятельности, критического мышления;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rPr>
              <w:t xml:space="preserve">–реализовывать запланированные действия для </w:t>
            </w:r>
            <w:r w:rsidRPr="00A50161">
              <w:rPr>
                <w:rFonts w:ascii="Times New Roman" w:hAnsi="Times New Roman" w:cs="Times New Roman"/>
              </w:rPr>
              <w:lastRenderedPageBreak/>
              <w:t xml:space="preserve">достижения поставленных целей и задач; </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rPr>
              <w:t xml:space="preserve">– осуществлять рефлексию деятельности, соотнося ее с поставленными целью и задачами и конечным результатом; </w:t>
            </w:r>
          </w:p>
        </w:tc>
      </w:tr>
      <w:tr w:rsidR="006B5EC1" w:rsidRPr="00A50161" w:rsidTr="006B5EC1">
        <w:trPr>
          <w:trHeight w:val="70"/>
        </w:trPr>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rPr>
                <w:rFonts w:ascii="Times New Roman" w:hAnsi="Times New Roman" w:cs="Times New Roman"/>
              </w:rPr>
            </w:pPr>
            <w:r w:rsidRPr="00A50161">
              <w:rPr>
                <w:rFonts w:ascii="Times New Roman" w:hAnsi="Times New Roman" w:cs="Times New Roman"/>
                <w:iCs/>
              </w:rPr>
              <w:lastRenderedPageBreak/>
              <w:t xml:space="preserve">ОК 05. </w:t>
            </w:r>
            <w:r w:rsidRPr="00A50161">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jc w:val="both"/>
              <w:rPr>
                <w:rFonts w:ascii="Times New Roman" w:hAnsi="Times New Roman" w:cs="Times New Roman"/>
                <w:shd w:val="clear" w:color="auto" w:fill="FFFFFF"/>
              </w:rPr>
            </w:pPr>
            <w:r w:rsidRPr="00A50161">
              <w:rPr>
                <w:rFonts w:ascii="Times New Roman" w:hAnsi="Times New Roman" w:cs="Times New Roman"/>
                <w:shd w:val="clear" w:color="auto" w:fill="FFFFFF"/>
              </w:rPr>
              <w:t>В области эстетического воспитания:</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B5EC1" w:rsidRPr="00A50161" w:rsidRDefault="006B5EC1" w:rsidP="00ED72EB">
            <w:pPr>
              <w:jc w:val="both"/>
              <w:rPr>
                <w:rFonts w:ascii="Times New Roman" w:hAnsi="Times New Roman" w:cs="Times New Roman"/>
              </w:rPr>
            </w:pPr>
            <w:r w:rsidRPr="00A50161">
              <w:rPr>
                <w:rFonts w:ascii="Times New Roman" w:hAnsi="Times New Roman" w:cs="Times New Roman"/>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6B5EC1" w:rsidRPr="00A50161" w:rsidRDefault="006B5EC1" w:rsidP="00ED72EB">
            <w:pPr>
              <w:jc w:val="both"/>
              <w:rPr>
                <w:rFonts w:ascii="Times New Roman" w:hAnsi="Times New Roman" w:cs="Times New Roman"/>
                <w:shd w:val="clear" w:color="auto" w:fill="FFFFFF"/>
              </w:rPr>
            </w:pPr>
            <w:r w:rsidRPr="00A50161">
              <w:rPr>
                <w:rFonts w:ascii="Times New Roman" w:hAnsi="Times New Roman" w:cs="Times New Roman"/>
                <w:shd w:val="clear" w:color="auto" w:fill="FFFFFF"/>
              </w:rPr>
              <w:t>- готовность к самовыражению в разных видах искусства, стремление проявлять качества творческой личности;</w:t>
            </w:r>
          </w:p>
          <w:p w:rsidR="006B5EC1" w:rsidRPr="00A50161" w:rsidRDefault="006B5EC1" w:rsidP="00ED72EB">
            <w:pPr>
              <w:shd w:val="clear" w:color="auto" w:fill="FFFFFF"/>
              <w:jc w:val="both"/>
              <w:rPr>
                <w:rFonts w:ascii="Times New Roman" w:hAnsi="Times New Roman" w:cs="Times New Roman"/>
              </w:rPr>
            </w:pPr>
            <w:r w:rsidRPr="00A50161">
              <w:rPr>
                <w:rFonts w:ascii="Times New Roman" w:hAnsi="Times New Roman" w:cs="Times New Roman"/>
                <w:lang w:eastAsia="ru-RU"/>
              </w:rPr>
              <w:t>Овладение универсальными коммуникативными действиями:</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а) общение:</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t>- осуществлять коммуникации во всех сферах жизни;</w:t>
            </w:r>
          </w:p>
          <w:p w:rsidR="006B5EC1" w:rsidRPr="00A50161" w:rsidRDefault="006B5EC1" w:rsidP="00ED72EB">
            <w:pPr>
              <w:shd w:val="clear" w:color="auto" w:fill="FFFFFF"/>
              <w:jc w:val="both"/>
              <w:rPr>
                <w:rFonts w:ascii="Times New Roman" w:hAnsi="Times New Roman" w:cs="Times New Roman"/>
                <w:lang w:eastAsia="ru-RU"/>
              </w:rPr>
            </w:pPr>
            <w:r w:rsidRPr="00A50161">
              <w:rPr>
                <w:rFonts w:ascii="Times New Roman" w:hAnsi="Times New Roman" w:cs="Times New Roman"/>
                <w:lang w:eastAsia="ru-RU"/>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B5EC1" w:rsidRPr="00A50161" w:rsidRDefault="006B5EC1" w:rsidP="00ED72EB">
            <w:pPr>
              <w:pStyle w:val="dt-p"/>
              <w:shd w:val="clear" w:color="auto" w:fill="FFFFFF"/>
              <w:spacing w:before="0" w:after="0"/>
              <w:jc w:val="both"/>
              <w:textAlignment w:val="baseline"/>
              <w:rPr>
                <w:sz w:val="22"/>
                <w:szCs w:val="22"/>
              </w:rPr>
            </w:pPr>
            <w:r w:rsidRPr="00A50161">
              <w:rPr>
                <w:sz w:val="22"/>
                <w:szCs w:val="22"/>
              </w:rPr>
              <w:t>- развернуто и логично излагать свою точку зрения с использованием языковых средств;</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lastRenderedPageBreak/>
              <w:t>- 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6B5EC1" w:rsidRPr="00A50161" w:rsidRDefault="006B5EC1" w:rsidP="00ED72EB">
            <w:pPr>
              <w:autoSpaceDE w:val="0"/>
              <w:jc w:val="both"/>
              <w:rPr>
                <w:rFonts w:ascii="Times New Roman" w:hAnsi="Times New Roman" w:cs="Times New Roman"/>
              </w:rPr>
            </w:pPr>
            <w:r w:rsidRPr="00A50161">
              <w:rPr>
                <w:rFonts w:ascii="Times New Roman" w:hAnsi="Times New Roman" w:cs="Times New Roman"/>
              </w:rPr>
              <w:t>– оформлять информационные материалы на электронных и бумажных носителях с целью презентации результатов работы над проектом;</w:t>
            </w:r>
          </w:p>
        </w:tc>
      </w:tr>
      <w:tr w:rsidR="006B5EC1" w:rsidRPr="00A50161" w:rsidTr="006B5EC1">
        <w:trPr>
          <w:trHeight w:val="70"/>
        </w:trPr>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ED72EB">
            <w:pPr>
              <w:rPr>
                <w:rFonts w:ascii="Times New Roman" w:hAnsi="Times New Roman" w:cs="Times New Roman"/>
              </w:rPr>
            </w:pPr>
            <w:r w:rsidRPr="00A50161">
              <w:rPr>
                <w:rFonts w:ascii="Times New Roman" w:hAnsi="Times New Roman" w:cs="Times New Roman"/>
                <w:iCs/>
              </w:rPr>
              <w:lastRenderedPageBreak/>
              <w:t xml:space="preserve">ОК 10. </w:t>
            </w:r>
            <w:r w:rsidRPr="00A50161">
              <w:rPr>
                <w:rFonts w:ascii="Times New Roman" w:hAnsi="Times New Roman" w:cs="Times New Roman"/>
              </w:rPr>
              <w:t xml:space="preserve">Пользоваться профессиональной документацией на государственном и иностранном языках </w:t>
            </w:r>
          </w:p>
        </w:tc>
        <w:tc>
          <w:tcPr>
            <w:tcW w:w="3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6B5EC1">
            <w:pPr>
              <w:spacing w:after="0"/>
              <w:jc w:val="both"/>
              <w:rPr>
                <w:rFonts w:ascii="Times New Roman" w:hAnsi="Times New Roman" w:cs="Times New Roman"/>
                <w:shd w:val="clear" w:color="auto" w:fill="FFFFFF"/>
              </w:rPr>
            </w:pPr>
            <w:r w:rsidRPr="00A50161">
              <w:rPr>
                <w:rFonts w:ascii="Times New Roman" w:hAnsi="Times New Roman" w:cs="Times New Roman"/>
                <w:shd w:val="clear" w:color="auto" w:fill="FFFFFF"/>
              </w:rPr>
              <w:t>базовые исследовательские действия:</w:t>
            </w:r>
          </w:p>
          <w:p w:rsidR="006B5EC1" w:rsidRPr="00A50161" w:rsidRDefault="006B5EC1" w:rsidP="006B5EC1">
            <w:pPr>
              <w:shd w:val="clear" w:color="auto" w:fill="FFFFFF"/>
              <w:spacing w:after="0"/>
              <w:jc w:val="both"/>
              <w:rPr>
                <w:rFonts w:ascii="Times New Roman" w:hAnsi="Times New Roman" w:cs="Times New Roman"/>
                <w:lang w:eastAsia="ru-RU"/>
              </w:rPr>
            </w:pPr>
            <w:r w:rsidRPr="00A50161">
              <w:rPr>
                <w:rFonts w:ascii="Times New Roman" w:hAnsi="Times New Roman" w:cs="Times New Roman"/>
                <w:lang w:eastAsia="ru-RU"/>
              </w:rPr>
              <w:t>- владеть навыками учебно-исследовательской и проектной деятельности, навыками разрешения проблем;</w:t>
            </w:r>
          </w:p>
          <w:p w:rsidR="006B5EC1" w:rsidRPr="00A50161" w:rsidRDefault="006B5EC1" w:rsidP="006B5EC1">
            <w:pPr>
              <w:shd w:val="clear" w:color="auto" w:fill="FFFFFF"/>
              <w:spacing w:after="0"/>
              <w:jc w:val="both"/>
              <w:rPr>
                <w:rFonts w:ascii="Times New Roman" w:hAnsi="Times New Roman" w:cs="Times New Roman"/>
              </w:rPr>
            </w:pPr>
            <w:r w:rsidRPr="00A50161">
              <w:rPr>
                <w:rFonts w:ascii="Times New Roman" w:hAnsi="Times New Roman" w:cs="Times New Roman"/>
                <w:lang w:eastAsia="ru-RU"/>
              </w:rPr>
              <w:t>- способность и готовность к самостоятельному поиску методов решения практических задач, применению различных методов познания;</w:t>
            </w:r>
            <w:r w:rsidRPr="00A50161">
              <w:rPr>
                <w:rFonts w:ascii="Times New Roman" w:hAnsi="Times New Roman" w:cs="Times New Roman"/>
                <w:iCs/>
              </w:rPr>
              <w:t xml:space="preserve"> </w:t>
            </w:r>
          </w:p>
          <w:p w:rsidR="006B5EC1" w:rsidRPr="00A50161" w:rsidRDefault="006B5EC1" w:rsidP="006B5EC1">
            <w:pPr>
              <w:shd w:val="clear" w:color="auto" w:fill="FFFFFF"/>
              <w:spacing w:after="0"/>
              <w:jc w:val="both"/>
              <w:rPr>
                <w:rFonts w:ascii="Times New Roman" w:hAnsi="Times New Roman" w:cs="Times New Roman"/>
              </w:rPr>
            </w:pPr>
            <w:r w:rsidRPr="00A50161">
              <w:rPr>
                <w:rFonts w:ascii="Times New Roman" w:hAnsi="Times New Roman" w:cs="Times New Roman"/>
                <w:lang w:eastAsia="ru-RU"/>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A50161">
              <w:rPr>
                <w:rFonts w:ascii="Times New Roman" w:hAnsi="Times New Roman" w:cs="Times New Roman"/>
                <w:iCs/>
              </w:rPr>
              <w:t xml:space="preserve"> </w:t>
            </w:r>
          </w:p>
          <w:p w:rsidR="006B5EC1" w:rsidRPr="00A50161" w:rsidRDefault="006B5EC1" w:rsidP="006B5EC1">
            <w:pPr>
              <w:shd w:val="clear" w:color="auto" w:fill="FFFFFF"/>
              <w:spacing w:after="0"/>
              <w:jc w:val="both"/>
              <w:rPr>
                <w:rFonts w:ascii="Times New Roman" w:hAnsi="Times New Roman" w:cs="Times New Roman"/>
              </w:rPr>
            </w:pPr>
            <w:r w:rsidRPr="00A50161">
              <w:rPr>
                <w:rFonts w:ascii="Times New Roman" w:hAnsi="Times New Roman" w:cs="Times New Roman"/>
                <w:lang w:eastAsia="ru-RU"/>
              </w:rPr>
              <w:t>- формирование научного типа мышления, владение научной терминологией, ключевыми понятиями и методами;</w:t>
            </w:r>
            <w:r w:rsidRPr="00A50161">
              <w:rPr>
                <w:rFonts w:ascii="Times New Roman" w:hAnsi="Times New Roman" w:cs="Times New Roman"/>
                <w:iCs/>
              </w:rPr>
              <w:t xml:space="preserve"> </w:t>
            </w:r>
          </w:p>
          <w:p w:rsidR="006B5EC1" w:rsidRPr="00A50161" w:rsidRDefault="006B5EC1" w:rsidP="006B5EC1">
            <w:pPr>
              <w:shd w:val="clear" w:color="auto" w:fill="FFFFFF"/>
              <w:spacing w:after="0"/>
              <w:jc w:val="both"/>
              <w:rPr>
                <w:rFonts w:ascii="Times New Roman" w:hAnsi="Times New Roman" w:cs="Times New Roman"/>
              </w:rPr>
            </w:pPr>
            <w:r w:rsidRPr="00A50161">
              <w:rPr>
                <w:rFonts w:ascii="Times New Roman" w:hAnsi="Times New Roman" w:cs="Times New Roman"/>
                <w:lang w:eastAsia="ru-RU"/>
              </w:rPr>
              <w:t>-осуществлять целенаправленный поиск переноса средств и способов действия в профессиональную среду</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5EC1" w:rsidRPr="00A50161" w:rsidRDefault="006B5EC1" w:rsidP="006B5EC1">
            <w:pPr>
              <w:spacing w:after="0"/>
              <w:rPr>
                <w:rFonts w:ascii="Times New Roman" w:hAnsi="Times New Roman" w:cs="Times New Roman"/>
              </w:rPr>
            </w:pPr>
            <w:r w:rsidRPr="00A50161">
              <w:rPr>
                <w:rFonts w:ascii="Times New Roman" w:hAnsi="Times New Roman" w:cs="Times New Roman"/>
              </w:rPr>
              <w:t>- 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6B5EC1" w:rsidRPr="00A50161" w:rsidRDefault="006B5EC1" w:rsidP="006B5EC1">
            <w:pPr>
              <w:spacing w:after="0"/>
              <w:rPr>
                <w:rFonts w:ascii="Times New Roman" w:hAnsi="Times New Roman" w:cs="Times New Roman"/>
              </w:rPr>
            </w:pPr>
            <w:r w:rsidRPr="00A50161">
              <w:rPr>
                <w:rFonts w:ascii="Times New Roman" w:hAnsi="Times New Roman" w:cs="Times New Roman"/>
              </w:rPr>
              <w:t>– оформлять информационные материалы на электронных и бумажных носителях с целью презентации результатов работы над проектом</w:t>
            </w:r>
          </w:p>
        </w:tc>
      </w:tr>
    </w:tbl>
    <w:bookmarkEnd w:id="33"/>
    <w:p w:rsidR="006B5EC1" w:rsidRPr="00A50161" w:rsidRDefault="006B5EC1" w:rsidP="006B5EC1">
      <w:pPr>
        <w:pStyle w:val="a8"/>
        <w:shd w:val="clear" w:color="auto" w:fill="FFFFFF"/>
        <w:spacing w:before="0" w:after="0" w:line="250" w:lineRule="atLeast"/>
        <w:ind w:firstLine="709"/>
        <w:jc w:val="both"/>
        <w:rPr>
          <w:rFonts w:ascii="Times New Roman" w:hAnsi="Times New Roman"/>
        </w:rPr>
      </w:pPr>
      <w:r w:rsidRPr="00A50161">
        <w:rPr>
          <w:rFonts w:ascii="Times New Roman" w:hAnsi="Times New Roman"/>
          <w:iCs/>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6B5EC1" w:rsidRPr="00A50161" w:rsidRDefault="006B5EC1" w:rsidP="006B5EC1">
      <w:pPr>
        <w:pStyle w:val="a8"/>
        <w:shd w:val="clear" w:color="auto" w:fill="FFFFFF"/>
        <w:spacing w:before="0" w:after="0" w:line="250" w:lineRule="atLeast"/>
        <w:ind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tbl>
      <w:tblPr>
        <w:tblW w:w="9214" w:type="dxa"/>
        <w:tblLayout w:type="fixed"/>
        <w:tblCellMar>
          <w:left w:w="10" w:type="dxa"/>
          <w:right w:w="10" w:type="dxa"/>
        </w:tblCellMar>
        <w:tblLook w:val="0000" w:firstRow="0" w:lastRow="0" w:firstColumn="0" w:lastColumn="0" w:noHBand="0" w:noVBand="0"/>
      </w:tblPr>
      <w:tblGrid>
        <w:gridCol w:w="1101"/>
        <w:gridCol w:w="8113"/>
      </w:tblGrid>
      <w:tr w:rsidR="006B5EC1" w:rsidRPr="00A50161" w:rsidTr="006B5EC1">
        <w:tc>
          <w:tcPr>
            <w:tcW w:w="1101" w:type="dxa"/>
            <w:shd w:val="clear" w:color="auto" w:fill="auto"/>
            <w:tcMar>
              <w:top w:w="0" w:type="dxa"/>
              <w:left w:w="108" w:type="dxa"/>
              <w:bottom w:w="0" w:type="dxa"/>
              <w:right w:w="108" w:type="dxa"/>
            </w:tcMar>
          </w:tcPr>
          <w:p w:rsidR="006B5EC1" w:rsidRPr="00A50161" w:rsidRDefault="006B5EC1" w:rsidP="00ED72EB">
            <w:pPr>
              <w:tabs>
                <w:tab w:val="left" w:pos="3585"/>
              </w:tabs>
              <w:jc w:val="both"/>
              <w:rPr>
                <w:rFonts w:ascii="Times New Roman" w:hAnsi="Times New Roman" w:cs="Times New Roman"/>
                <w:sz w:val="28"/>
                <w:szCs w:val="28"/>
                <w:lang w:eastAsia="ru-RU"/>
              </w:rPr>
            </w:pPr>
            <w:r w:rsidRPr="00A50161">
              <w:rPr>
                <w:rFonts w:ascii="Times New Roman" w:hAnsi="Times New Roman" w:cs="Times New Roman"/>
                <w:sz w:val="28"/>
                <w:szCs w:val="28"/>
                <w:lang w:eastAsia="ru-RU"/>
              </w:rPr>
              <w:t>ЛР 5</w:t>
            </w:r>
          </w:p>
        </w:tc>
        <w:tc>
          <w:tcPr>
            <w:tcW w:w="8113" w:type="dxa"/>
            <w:shd w:val="clear" w:color="auto" w:fill="auto"/>
            <w:tcMar>
              <w:top w:w="0" w:type="dxa"/>
              <w:left w:w="108" w:type="dxa"/>
              <w:bottom w:w="0" w:type="dxa"/>
              <w:right w:w="108" w:type="dxa"/>
            </w:tcMar>
          </w:tcPr>
          <w:p w:rsidR="006B5EC1" w:rsidRPr="00A50161" w:rsidRDefault="006B5EC1" w:rsidP="00ED72EB">
            <w:pPr>
              <w:tabs>
                <w:tab w:val="left" w:pos="3585"/>
              </w:tabs>
              <w:jc w:val="both"/>
              <w:rPr>
                <w:rFonts w:ascii="Times New Roman" w:hAnsi="Times New Roman" w:cs="Times New Roman"/>
              </w:rPr>
            </w:pPr>
            <w:r w:rsidRPr="00A50161">
              <w:rPr>
                <w:rFonts w:ascii="Times New Roman" w:hAnsi="Times New Roman" w:cs="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cs="Times New Roman"/>
                <w:sz w:val="28"/>
                <w:szCs w:val="28"/>
              </w:rPr>
              <w:br/>
              <w:t xml:space="preserve">и культурному наследию народов России, к национальным </w:t>
            </w:r>
            <w:r w:rsidRPr="00A50161">
              <w:rPr>
                <w:rFonts w:ascii="Times New Roman" w:hAnsi="Times New Roman" w:cs="Times New Roman"/>
                <w:sz w:val="28"/>
                <w:szCs w:val="28"/>
              </w:rPr>
              <w:lastRenderedPageBreak/>
              <w:t>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6B5EC1" w:rsidRPr="00A50161" w:rsidTr="006B5EC1">
        <w:tc>
          <w:tcPr>
            <w:tcW w:w="1101" w:type="dxa"/>
            <w:shd w:val="clear" w:color="auto" w:fill="auto"/>
            <w:tcMar>
              <w:top w:w="0" w:type="dxa"/>
              <w:left w:w="108" w:type="dxa"/>
              <w:bottom w:w="0" w:type="dxa"/>
              <w:right w:w="108" w:type="dxa"/>
            </w:tcMar>
          </w:tcPr>
          <w:p w:rsidR="006B5EC1" w:rsidRPr="00A50161" w:rsidRDefault="006B5EC1" w:rsidP="00ED72EB">
            <w:pPr>
              <w:tabs>
                <w:tab w:val="left" w:pos="3585"/>
              </w:tabs>
              <w:jc w:val="both"/>
              <w:rPr>
                <w:rFonts w:ascii="Times New Roman" w:hAnsi="Times New Roman" w:cs="Times New Roman"/>
                <w:sz w:val="28"/>
                <w:szCs w:val="28"/>
                <w:lang w:eastAsia="ru-RU"/>
              </w:rPr>
            </w:pPr>
            <w:r w:rsidRPr="00A50161">
              <w:rPr>
                <w:rFonts w:ascii="Times New Roman" w:hAnsi="Times New Roman" w:cs="Times New Roman"/>
                <w:sz w:val="28"/>
                <w:szCs w:val="28"/>
                <w:lang w:eastAsia="ru-RU"/>
              </w:rPr>
              <w:lastRenderedPageBreak/>
              <w:t>ЛР 7</w:t>
            </w:r>
          </w:p>
        </w:tc>
        <w:tc>
          <w:tcPr>
            <w:tcW w:w="8113" w:type="dxa"/>
            <w:shd w:val="clear" w:color="auto" w:fill="auto"/>
            <w:tcMar>
              <w:top w:w="0" w:type="dxa"/>
              <w:left w:w="108" w:type="dxa"/>
              <w:bottom w:w="0" w:type="dxa"/>
              <w:right w:w="108" w:type="dxa"/>
            </w:tcMar>
          </w:tcPr>
          <w:p w:rsidR="006B5EC1" w:rsidRPr="00A50161" w:rsidRDefault="006B5EC1" w:rsidP="00ED72EB">
            <w:pPr>
              <w:ind w:firstLine="33"/>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B5EC1" w:rsidRPr="00A50161" w:rsidRDefault="006B5EC1" w:rsidP="00ED72EB">
            <w:pPr>
              <w:tabs>
                <w:tab w:val="left" w:pos="3585"/>
              </w:tabs>
              <w:jc w:val="both"/>
              <w:rPr>
                <w:rFonts w:ascii="Times New Roman" w:hAnsi="Times New Roman" w:cs="Times New Roman"/>
              </w:rPr>
            </w:pPr>
            <w:r w:rsidRPr="00A50161">
              <w:rPr>
                <w:rFonts w:ascii="Times New Roman" w:hAnsi="Times New Roman" w:cs="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sz w:val="28"/>
                <w:szCs w:val="28"/>
              </w:rPr>
              <w:br/>
              <w:t>в отношении выражения прав и законных интересов других людей</w:t>
            </w:r>
          </w:p>
        </w:tc>
      </w:tr>
      <w:tr w:rsidR="006B5EC1" w:rsidRPr="00A50161" w:rsidTr="006B5EC1">
        <w:tc>
          <w:tcPr>
            <w:tcW w:w="1101" w:type="dxa"/>
            <w:shd w:val="clear" w:color="auto" w:fill="auto"/>
            <w:tcMar>
              <w:top w:w="0" w:type="dxa"/>
              <w:left w:w="108" w:type="dxa"/>
              <w:bottom w:w="0" w:type="dxa"/>
              <w:right w:w="108" w:type="dxa"/>
            </w:tcMar>
          </w:tcPr>
          <w:p w:rsidR="006B5EC1" w:rsidRPr="00A50161" w:rsidRDefault="006B5EC1" w:rsidP="006B5EC1">
            <w:pPr>
              <w:tabs>
                <w:tab w:val="left" w:pos="3585"/>
              </w:tabs>
              <w:spacing w:after="0"/>
              <w:jc w:val="both"/>
              <w:rPr>
                <w:rFonts w:ascii="Times New Roman" w:hAnsi="Times New Roman" w:cs="Times New Roman"/>
              </w:rPr>
            </w:pPr>
            <w:r w:rsidRPr="00A50161">
              <w:rPr>
                <w:rFonts w:ascii="Times New Roman" w:hAnsi="Times New Roman" w:cs="Times New Roman"/>
                <w:sz w:val="28"/>
                <w:szCs w:val="28"/>
              </w:rPr>
              <w:t>ЛР 11</w:t>
            </w:r>
          </w:p>
        </w:tc>
        <w:tc>
          <w:tcPr>
            <w:tcW w:w="8113" w:type="dxa"/>
            <w:shd w:val="clear" w:color="auto" w:fill="auto"/>
            <w:tcMar>
              <w:top w:w="0" w:type="dxa"/>
              <w:left w:w="108" w:type="dxa"/>
              <w:bottom w:w="0" w:type="dxa"/>
              <w:right w:w="108" w:type="dxa"/>
            </w:tcMar>
          </w:tcPr>
          <w:p w:rsidR="006B5EC1" w:rsidRPr="00A50161" w:rsidRDefault="006B5EC1" w:rsidP="006B5EC1">
            <w:pPr>
              <w:spacing w:after="0"/>
              <w:jc w:val="both"/>
              <w:rPr>
                <w:rFonts w:ascii="Times New Roman" w:hAnsi="Times New Roman" w:cs="Times New Roman"/>
              </w:rPr>
            </w:pPr>
            <w:r w:rsidRPr="00A50161">
              <w:rPr>
                <w:rFonts w:ascii="Times New Roman" w:hAnsi="Times New Roman" w:cs="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hAnsi="Times New Roman" w:cs="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8"/>
                <w:szCs w:val="28"/>
              </w:rPr>
              <w:br/>
              <w:t xml:space="preserve">и самовыражения в обществе, выражающий сопричастность </w:t>
            </w:r>
            <w:r w:rsidRPr="00A50161">
              <w:rPr>
                <w:rFonts w:ascii="Times New Roman" w:hAnsi="Times New Roman" w:cs="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hAnsi="Times New Roman" w:cs="Times New Roman"/>
                <w:sz w:val="28"/>
                <w:szCs w:val="28"/>
              </w:rPr>
              <w:br/>
              <w:t xml:space="preserve">и мирового художественного наследия, роли народных традиций </w:t>
            </w:r>
            <w:r w:rsidRPr="00A50161">
              <w:rPr>
                <w:rFonts w:ascii="Times New Roman" w:hAnsi="Times New Roman" w:cs="Times New Roman"/>
                <w:sz w:val="28"/>
                <w:szCs w:val="28"/>
              </w:rPr>
              <w:br/>
              <w:t>и народного творчества в искусстве. Выражающий ценностное отношение к технической и промышленной эстетике.</w:t>
            </w:r>
          </w:p>
        </w:tc>
      </w:tr>
    </w:tbl>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b/>
          <w:sz w:val="28"/>
          <w:szCs w:val="28"/>
        </w:rPr>
        <w:t>3. Количество часов, отведенных на освоение программы учебного предмета:</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максимальная учебная нагрузка обучающегося – 36 ч.,</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обязательная аудиторная учебная нагрузка обучающегося – 32 ч.;</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B5EC1" w:rsidRPr="00A50161" w:rsidRDefault="006B5EC1" w:rsidP="006B5EC1">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практических – 6 ч.</w:t>
      </w:r>
    </w:p>
    <w:p w:rsidR="006B5EC1" w:rsidRPr="00A50161" w:rsidRDefault="006B5EC1" w:rsidP="006B5EC1">
      <w:pPr>
        <w:pStyle w:val="Standard"/>
        <w:jc w:val="both"/>
        <w:rPr>
          <w:rFonts w:ascii="Times New Roman" w:hAnsi="Times New Roman" w:cs="Times New Roman"/>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зачет.</w:t>
      </w:r>
    </w:p>
    <w:p w:rsidR="006B5EC1" w:rsidRPr="00A50161" w:rsidRDefault="006B5EC1" w:rsidP="006B5EC1">
      <w:pPr>
        <w:pStyle w:val="Standard"/>
        <w:jc w:val="both"/>
        <w:rPr>
          <w:rFonts w:ascii="Times New Roman" w:hAnsi="Times New Roman" w:cs="Times New Roman"/>
          <w:b/>
          <w:sz w:val="28"/>
          <w:szCs w:val="28"/>
        </w:rPr>
      </w:pPr>
    </w:p>
    <w:p w:rsidR="006B5EC1" w:rsidRPr="00A50161" w:rsidRDefault="006B5EC1" w:rsidP="006B5EC1">
      <w:pPr>
        <w:pStyle w:val="Standard"/>
        <w:jc w:val="both"/>
        <w:rPr>
          <w:rFonts w:ascii="Times New Roman" w:hAnsi="Times New Roman" w:cs="Times New Roman"/>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1 и 2 семестр</w:t>
      </w:r>
    </w:p>
    <w:p w:rsidR="006B5EC1" w:rsidRPr="00A50161" w:rsidRDefault="006B5EC1" w:rsidP="006B5EC1">
      <w:pPr>
        <w:pStyle w:val="Standard"/>
        <w:jc w:val="both"/>
        <w:rPr>
          <w:rFonts w:ascii="Times New Roman" w:hAnsi="Times New Roman" w:cs="Times New Roman"/>
          <w:b/>
          <w:sz w:val="28"/>
          <w:szCs w:val="28"/>
        </w:rPr>
      </w:pPr>
    </w:p>
    <w:p w:rsidR="006B5EC1" w:rsidRPr="00A50161" w:rsidRDefault="006B5EC1" w:rsidP="006B5EC1">
      <w:pPr>
        <w:pStyle w:val="Standard"/>
        <w:jc w:val="both"/>
        <w:rPr>
          <w:rFonts w:ascii="Times New Roman" w:hAnsi="Times New Roman" w:cs="Times New Roman"/>
        </w:rPr>
      </w:pPr>
      <w:r w:rsidRPr="00A50161">
        <w:rPr>
          <w:rFonts w:ascii="Times New Roman" w:hAnsi="Times New Roman" w:cs="Times New Roman"/>
          <w:b/>
          <w:sz w:val="28"/>
          <w:szCs w:val="28"/>
        </w:rPr>
        <w:t>5. Основные разделы предмета:</w:t>
      </w: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Раздел 1. Введение.</w:t>
      </w: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8"/>
          <w:szCs w:val="28"/>
        </w:rPr>
      </w:pPr>
      <w:r w:rsidRPr="00A50161">
        <w:rPr>
          <w:rFonts w:ascii="Times New Roman" w:hAnsi="Times New Roman" w:cs="Times New Roman"/>
          <w:iCs/>
          <w:sz w:val="28"/>
          <w:szCs w:val="28"/>
        </w:rPr>
        <w:t>Раздел 2. Методологические основы работы над индивидуальным проектом.</w:t>
      </w: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lastRenderedPageBreak/>
        <w:t>Раздел 3. План и введение как основа индивидуального проекта.</w:t>
      </w: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A50161">
        <w:rPr>
          <w:rFonts w:ascii="Times New Roman" w:hAnsi="Times New Roman" w:cs="Times New Roman"/>
          <w:sz w:val="28"/>
          <w:szCs w:val="28"/>
        </w:rPr>
        <w:t>Раздел 4. Работа с информационными источниками.</w:t>
      </w:r>
    </w:p>
    <w:p w:rsidR="006B5EC1" w:rsidRPr="00A50161" w:rsidRDefault="006B5EC1" w:rsidP="006B5E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sz w:val="28"/>
          <w:szCs w:val="28"/>
        </w:rPr>
        <w:t>Раздел 5. Работа над основным текстом индивидуального проекта.</w:t>
      </w:r>
    </w:p>
    <w:p w:rsidR="006B5EC1" w:rsidRPr="00A50161" w:rsidRDefault="006B5EC1" w:rsidP="006B5E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sz w:val="28"/>
          <w:szCs w:val="28"/>
        </w:rPr>
        <w:t>Раздел 6. Презентация индивидуального проекта.</w:t>
      </w:r>
    </w:p>
    <w:p w:rsidR="006B5EC1" w:rsidRPr="00A50161" w:rsidRDefault="006B5EC1" w:rsidP="006B5E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sz w:val="28"/>
          <w:szCs w:val="28"/>
        </w:rPr>
        <w:t>Раздел 7. Защита индивидуального проекта.</w:t>
      </w: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8"/>
          <w:szCs w:val="28"/>
        </w:rPr>
      </w:pPr>
    </w:p>
    <w:p w:rsidR="006B5EC1" w:rsidRPr="00A50161" w:rsidRDefault="006B5EC1" w:rsidP="006B5EC1">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0161">
        <w:rPr>
          <w:rFonts w:ascii="Times New Roman" w:hAnsi="Times New Roman" w:cs="Times New Roman"/>
          <w:b/>
          <w:sz w:val="28"/>
          <w:szCs w:val="28"/>
        </w:rPr>
        <w:t>6. Разработчики: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rPr>
      </w:pPr>
      <w:r w:rsidRPr="00A50161">
        <w:rPr>
          <w:rFonts w:ascii="Times New Roman" w:eastAsia="Calibri" w:hAnsi="Times New Roman" w:cs="Times New Roman"/>
          <w:b/>
          <w:sz w:val="28"/>
          <w:szCs w:val="28"/>
        </w:rPr>
        <w:t>Смелова Е.С.</w:t>
      </w:r>
      <w:r w:rsidRPr="00A50161">
        <w:rPr>
          <w:rFonts w:ascii="Times New Roman" w:eastAsia="Calibri" w:hAnsi="Times New Roman" w:cs="Times New Roman"/>
          <w:sz w:val="28"/>
          <w:szCs w:val="28"/>
        </w:rPr>
        <w:t>, пре</w:t>
      </w:r>
      <w:r w:rsidR="00A50161">
        <w:rPr>
          <w:rFonts w:ascii="Times New Roman" w:eastAsia="Calibri" w:hAnsi="Times New Roman" w:cs="Times New Roman"/>
          <w:sz w:val="28"/>
          <w:szCs w:val="28"/>
        </w:rPr>
        <w:t>подаватель техникума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sz w:val="28"/>
          <w:szCs w:val="28"/>
        </w:rPr>
      </w:pPr>
      <w:r w:rsidRPr="00A50161">
        <w:rPr>
          <w:rFonts w:ascii="Times New Roman" w:eastAsia="Calibri" w:hAnsi="Times New Roman" w:cs="Times New Roman"/>
          <w:b/>
          <w:sz w:val="28"/>
          <w:szCs w:val="28"/>
        </w:rPr>
        <w:t>Макеева Д.В.</w:t>
      </w:r>
      <w:r w:rsidR="00A50161">
        <w:rPr>
          <w:rFonts w:ascii="Times New Roman" w:eastAsia="Calibri" w:hAnsi="Times New Roman" w:cs="Times New Roman"/>
          <w:sz w:val="28"/>
          <w:szCs w:val="28"/>
        </w:rPr>
        <w:t>,  преподаватель техникума</w:t>
      </w:r>
    </w:p>
    <w:p w:rsidR="006B5EC1" w:rsidRPr="00A50161" w:rsidRDefault="006B5EC1" w:rsidP="006B5EC1">
      <w:pPr>
        <w:pStyle w:val="Standard"/>
        <w:ind w:firstLine="709"/>
        <w:jc w:val="center"/>
        <w:rPr>
          <w:rFonts w:ascii="Times New Roman" w:hAnsi="Times New Roman" w:cs="Times New Roman"/>
          <w:b/>
          <w:bCs/>
          <w:sz w:val="28"/>
          <w:szCs w:val="28"/>
        </w:rPr>
      </w:pPr>
    </w:p>
    <w:p w:rsidR="006B5EC1" w:rsidRPr="00A50161" w:rsidRDefault="006B5EC1" w:rsidP="006B5EC1">
      <w:pPr>
        <w:pStyle w:val="Standard"/>
        <w:ind w:firstLine="709"/>
        <w:jc w:val="center"/>
        <w:rPr>
          <w:rFonts w:ascii="Times New Roman" w:hAnsi="Times New Roman" w:cs="Times New Roman"/>
          <w:b/>
          <w:bCs/>
          <w:sz w:val="28"/>
          <w:szCs w:val="28"/>
        </w:rPr>
      </w:pP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предмета Экология </w:t>
      </w:r>
    </w:p>
    <w:p w:rsidR="00A50161" w:rsidRPr="00721F6A" w:rsidRDefault="00A50161" w:rsidP="00A50161">
      <w:pPr>
        <w:widowControl w:val="0"/>
        <w:spacing w:after="0" w:line="240" w:lineRule="auto"/>
        <w:jc w:val="center"/>
        <w:rPr>
          <w:rFonts w:ascii="Times New Roman" w:eastAsia="Times New Roman" w:hAnsi="Times New Roman" w:cs="Times New Roman"/>
          <w:b/>
          <w:sz w:val="28"/>
          <w:szCs w:val="28"/>
          <w:lang w:eastAsia="ru-RU"/>
        </w:rPr>
      </w:pP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721F6A"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B5EC1" w:rsidRPr="00A50161" w:rsidRDefault="006B5EC1" w:rsidP="006B5EC1">
      <w:pPr>
        <w:widowControl w:val="0"/>
        <w:spacing w:after="0" w:line="240" w:lineRule="auto"/>
        <w:jc w:val="center"/>
        <w:rPr>
          <w:rFonts w:ascii="Times New Roman" w:hAnsi="Times New Roman" w:cs="Times New Roman"/>
          <w:b/>
          <w:sz w:val="28"/>
          <w:szCs w:val="28"/>
        </w:rPr>
      </w:pPr>
    </w:p>
    <w:p w:rsidR="006B5EC1" w:rsidRPr="00A50161" w:rsidRDefault="00A50161" w:rsidP="00A50161">
      <w:pPr>
        <w:spacing w:after="0" w:line="240" w:lineRule="auto"/>
        <w:contextualSpacing/>
        <w:rPr>
          <w:rFonts w:ascii="Times New Roman" w:hAnsi="Times New Roman"/>
          <w:b/>
          <w:sz w:val="28"/>
          <w:szCs w:val="28"/>
        </w:rPr>
      </w:pPr>
      <w:r>
        <w:rPr>
          <w:rFonts w:ascii="Times New Roman" w:hAnsi="Times New Roman"/>
          <w:b/>
          <w:sz w:val="28"/>
          <w:szCs w:val="28"/>
        </w:rPr>
        <w:t>1.</w:t>
      </w:r>
      <w:r w:rsidR="006B5EC1" w:rsidRPr="00A50161">
        <w:rPr>
          <w:rFonts w:ascii="Times New Roman" w:hAnsi="Times New Roman"/>
          <w:b/>
          <w:sz w:val="28"/>
          <w:szCs w:val="28"/>
        </w:rPr>
        <w:t>Место учебного предмета в структуре основной образовательной программы - ППССЗ</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учебного предмета «Экология» является дополнительным учебным предметом общеобразовательного цикла программы подготовки специалистов среднего звена в соответствии с ФГОС по специальности СПО 07.02.01 Архитектура.</w:t>
      </w:r>
    </w:p>
    <w:p w:rsidR="006B5EC1" w:rsidRPr="00A50161" w:rsidRDefault="006B5EC1" w:rsidP="006B5EC1">
      <w:pPr>
        <w:suppressAutoHyphens/>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экологии обучающимися в пределах освоения ППССЗ на базе основного общего образования.</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Содержание программы «Экология» направлено на достижение следующих </w:t>
      </w:r>
      <w:r w:rsidRPr="00A50161">
        <w:rPr>
          <w:rFonts w:ascii="Times New Roman" w:hAnsi="Times New Roman" w:cs="Times New Roman"/>
          <w:b/>
          <w:bCs/>
          <w:sz w:val="28"/>
          <w:szCs w:val="28"/>
          <w:lang w:eastAsia="zh-CN"/>
        </w:rPr>
        <w:t>целей:</w:t>
      </w:r>
      <w:r w:rsidRPr="00A50161">
        <w:rPr>
          <w:rFonts w:ascii="Times New Roman" w:hAnsi="Times New Roman" w:cs="Times New Roman"/>
          <w:sz w:val="28"/>
          <w:szCs w:val="28"/>
          <w:lang w:eastAsia="zh-CN"/>
        </w:rPr>
        <w:t xml:space="preserve"> </w:t>
      </w:r>
    </w:p>
    <w:p w:rsidR="006B5EC1" w:rsidRPr="00A50161" w:rsidRDefault="006B5EC1" w:rsidP="006B5EC1">
      <w:pPr>
        <w:numPr>
          <w:ilvl w:val="0"/>
          <w:numId w:val="30"/>
        </w:num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ее роли в формировании картины мира; о методах научного познания;</w:t>
      </w:r>
    </w:p>
    <w:p w:rsidR="006B5EC1" w:rsidRPr="00A50161" w:rsidRDefault="006B5EC1" w:rsidP="006B5EC1">
      <w:pPr>
        <w:numPr>
          <w:ilvl w:val="0"/>
          <w:numId w:val="30"/>
        </w:num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овладение умениями логически мыслить, обосновывать место и роль экологических знаний в практической деятельности людей, развитии </w:t>
      </w:r>
      <w:r w:rsidRPr="00A50161">
        <w:rPr>
          <w:rFonts w:ascii="Times New Roman" w:hAnsi="Times New Roman" w:cs="Times New Roman"/>
          <w:sz w:val="28"/>
          <w:szCs w:val="28"/>
          <w:lang w:eastAsia="zh-CN"/>
        </w:rPr>
        <w:lastRenderedPageBreak/>
        <w:t>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6B5EC1" w:rsidRPr="00A50161" w:rsidRDefault="006B5EC1" w:rsidP="006B5EC1">
      <w:pPr>
        <w:numPr>
          <w:ilvl w:val="0"/>
          <w:numId w:val="30"/>
        </w:num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6B5EC1" w:rsidRPr="00A50161" w:rsidRDefault="006B5EC1" w:rsidP="006B5EC1">
      <w:pPr>
        <w:numPr>
          <w:ilvl w:val="0"/>
          <w:numId w:val="30"/>
        </w:num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w:t>
      </w:r>
    </w:p>
    <w:p w:rsidR="006B5EC1" w:rsidRPr="00A50161" w:rsidRDefault="006B5EC1" w:rsidP="006B5EC1">
      <w:pPr>
        <w:numPr>
          <w:ilvl w:val="0"/>
          <w:numId w:val="30"/>
        </w:numPr>
        <w:suppressAutoHyphens/>
        <w:spacing w:after="0" w:line="240" w:lineRule="auto"/>
        <w:ind w:left="426"/>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использование приобретенных знаний и умений по экологии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соблюдению правил поведения в природе.</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Особое значение учебный предмет имеет при формировании и развитии общих и профессиональных компетенций. </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Учебный предмет «Экология» изучается с учетом профиля получаемого профессионального образования по специальности.</w:t>
      </w:r>
    </w:p>
    <w:p w:rsidR="006B5EC1" w:rsidRPr="00A50161" w:rsidRDefault="00A50161" w:rsidP="00A50161">
      <w:pPr>
        <w:shd w:val="clear" w:color="auto" w:fill="FFFFFF"/>
        <w:spacing w:after="0" w:line="240" w:lineRule="auto"/>
        <w:contextualSpacing/>
        <w:jc w:val="both"/>
        <w:rPr>
          <w:rFonts w:ascii="Times New Roman" w:hAnsi="Times New Roman"/>
          <w:sz w:val="28"/>
          <w:szCs w:val="28"/>
        </w:rPr>
      </w:pPr>
      <w:r>
        <w:rPr>
          <w:rFonts w:ascii="Times New Roman" w:hAnsi="Times New Roman"/>
          <w:b/>
          <w:sz w:val="28"/>
          <w:szCs w:val="28"/>
        </w:rPr>
        <w:t>2.</w:t>
      </w:r>
      <w:r w:rsidR="006B5EC1" w:rsidRPr="00A50161">
        <w:rPr>
          <w:rFonts w:ascii="Times New Roman" w:hAnsi="Times New Roman"/>
          <w:b/>
          <w:sz w:val="28"/>
          <w:szCs w:val="28"/>
        </w:rPr>
        <w:t>Цель и планируемые результаты освоения предмета</w:t>
      </w:r>
    </w:p>
    <w:p w:rsidR="006B5EC1" w:rsidRPr="00A50161" w:rsidRDefault="006B5EC1" w:rsidP="006B5EC1">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предмета «Экология»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B5EC1" w:rsidRPr="00A50161" w:rsidRDefault="006B5EC1" w:rsidP="006B5EC1">
      <w:pPr>
        <w:autoSpaceDE w:val="0"/>
        <w:spacing w:after="0" w:line="240" w:lineRule="auto"/>
        <w:jc w:val="both"/>
        <w:rPr>
          <w:rFonts w:ascii="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827"/>
        <w:gridCol w:w="3544"/>
      </w:tblGrid>
      <w:tr w:rsidR="006B5EC1" w:rsidRPr="00A50161" w:rsidTr="00ED72EB">
        <w:trPr>
          <w:trHeight w:val="540"/>
        </w:trPr>
        <w:tc>
          <w:tcPr>
            <w:tcW w:w="1980" w:type="dxa"/>
            <w:vMerge w:val="restart"/>
            <w:shd w:val="clear" w:color="auto" w:fill="auto"/>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rPr>
              <w:br w:type="page"/>
            </w:r>
            <w:r w:rsidRPr="00A50161">
              <w:rPr>
                <w:rFonts w:ascii="Times New Roman" w:hAnsi="Times New Roman" w:cs="Times New Roman"/>
              </w:rPr>
              <w:br w:type="page"/>
            </w:r>
            <w:r w:rsidRPr="00A50161">
              <w:rPr>
                <w:rFonts w:ascii="Times New Roman" w:hAnsi="Times New Roman" w:cs="Times New Roman"/>
                <w:b/>
                <w:iCs/>
              </w:rPr>
              <w:t>Код и</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b/>
                <w:iCs/>
              </w:rPr>
              <w:t>наименование</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A50161">
              <w:rPr>
                <w:rFonts w:ascii="Times New Roman" w:hAnsi="Times New Roman" w:cs="Times New Roman"/>
                <w:b/>
                <w:iCs/>
              </w:rPr>
              <w:t>формируемых компетенций</w:t>
            </w:r>
          </w:p>
        </w:tc>
        <w:tc>
          <w:tcPr>
            <w:tcW w:w="7371" w:type="dxa"/>
            <w:gridSpan w:val="2"/>
            <w:shd w:val="clear" w:color="auto" w:fill="auto"/>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rPr>
            </w:pPr>
            <w:r w:rsidRPr="00A50161">
              <w:rPr>
                <w:rFonts w:ascii="Times New Roman" w:hAnsi="Times New Roman" w:cs="Times New Roman"/>
                <w:b/>
                <w:iCs/>
              </w:rPr>
              <w:t>Планируемые результаты освоения предмета</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tc>
      </w:tr>
      <w:tr w:rsidR="006B5EC1" w:rsidRPr="00A50161" w:rsidTr="00ED72EB">
        <w:trPr>
          <w:trHeight w:val="540"/>
        </w:trPr>
        <w:tc>
          <w:tcPr>
            <w:tcW w:w="1980" w:type="dxa"/>
            <w:vMerge/>
            <w:shd w:val="clear" w:color="auto" w:fill="auto"/>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p>
        </w:tc>
        <w:tc>
          <w:tcPr>
            <w:tcW w:w="3827" w:type="dxa"/>
            <w:shd w:val="clear" w:color="auto" w:fill="auto"/>
            <w:vAlign w:val="center"/>
          </w:tcPr>
          <w:p w:rsidR="006B5EC1" w:rsidRPr="00A50161" w:rsidRDefault="006B5EC1" w:rsidP="00ED72EB">
            <w:pPr>
              <w:spacing w:after="0" w:line="240" w:lineRule="auto"/>
              <w:jc w:val="center"/>
              <w:rPr>
                <w:rFonts w:ascii="Times New Roman" w:hAnsi="Times New Roman" w:cs="Times New Roman"/>
                <w:b/>
                <w:iCs/>
              </w:rPr>
            </w:pPr>
            <w:r w:rsidRPr="00A50161">
              <w:rPr>
                <w:rFonts w:ascii="Times New Roman" w:hAnsi="Times New Roman" w:cs="Times New Roman"/>
                <w:b/>
                <w:iCs/>
              </w:rPr>
              <w:t>Общие</w:t>
            </w:r>
          </w:p>
          <w:p w:rsidR="006B5EC1" w:rsidRPr="00A50161" w:rsidRDefault="006B5EC1" w:rsidP="00ED72EB">
            <w:pPr>
              <w:spacing w:after="0" w:line="240" w:lineRule="auto"/>
              <w:jc w:val="center"/>
              <w:rPr>
                <w:rFonts w:ascii="Times New Roman" w:hAnsi="Times New Roman" w:cs="Times New Roman"/>
                <w:b/>
                <w:iCs/>
              </w:rPr>
            </w:pPr>
            <w:r w:rsidRPr="00A50161">
              <w:rPr>
                <w:rFonts w:ascii="Times New Roman" w:hAnsi="Times New Roman" w:cs="Times New Roman"/>
                <w:b/>
                <w:iCs/>
              </w:rPr>
              <w:t xml:space="preserve"> (личностные и метапредметные)</w:t>
            </w:r>
          </w:p>
        </w:tc>
        <w:tc>
          <w:tcPr>
            <w:tcW w:w="3544" w:type="dxa"/>
            <w:shd w:val="clear" w:color="auto" w:fill="auto"/>
            <w:vAlign w:val="center"/>
          </w:tcPr>
          <w:p w:rsidR="006B5EC1" w:rsidRPr="00A50161" w:rsidRDefault="006B5EC1" w:rsidP="00ED72EB">
            <w:pPr>
              <w:spacing w:after="0" w:line="240" w:lineRule="auto"/>
              <w:jc w:val="center"/>
              <w:rPr>
                <w:rFonts w:ascii="Times New Roman" w:hAnsi="Times New Roman" w:cs="Times New Roman"/>
                <w:b/>
                <w:iCs/>
              </w:rPr>
            </w:pPr>
            <w:r w:rsidRPr="00A50161">
              <w:rPr>
                <w:rFonts w:ascii="Times New Roman" w:hAnsi="Times New Roman" w:cs="Times New Roman"/>
                <w:b/>
                <w:iCs/>
              </w:rPr>
              <w:t xml:space="preserve"> Предметные</w:t>
            </w:r>
          </w:p>
        </w:tc>
      </w:tr>
      <w:tr w:rsidR="006B5EC1" w:rsidRPr="00A50161" w:rsidTr="00ED72EB">
        <w:trPr>
          <w:trHeight w:val="540"/>
        </w:trPr>
        <w:tc>
          <w:tcPr>
            <w:tcW w:w="1980"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 xml:space="preserve">ОК 01. Выбирать способы решения задач профессиональной деятельности, применительно к различным контекстам </w:t>
            </w:r>
          </w:p>
        </w:tc>
        <w:tc>
          <w:tcPr>
            <w:tcW w:w="3827"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Самостоятельная формулировка и актуализация проблемы, ее всесторонний анализ; Определение цели деятельности, задача параметров и критериев их достижения;</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Внесение корректив в деятельность, оценка соответствия результатов целям, оценка рисков последствий деятельности</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lastRenderedPageBreak/>
              <w:t xml:space="preserve">Постановка и формулировка собственных задач в образовательной деятельности и жизненных ситуациях; </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Анализ полученных в ходе решения задачи результатов, критическая оценка их достоверности, прогнозирование изменений в новых условиях;</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Разработка плана решения проблемы с учетом анализа имеющихся материальных и нематериальных ресурсов</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Осуществление целенаправленного поиска переноса средств и способов действия в профессиональную среду;</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Умение переносить знания в познавательную и практическую области жизнедеятельности;</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Самостоятельное осуществление познавательной деятельность, выявление проблемы, постановка и формулировка собственных задач в образовательной деятельности и жизненных ситуациях;</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Самостоятельное составление плана решения проблемы с учетом имеющихся ресурсов, собственных возможностей и предпочтений;</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Оценка приобретенного опыта;</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Оценка новых ситуаций, внесение корректив в деятельность, оценка соответствия результатов целям</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-характеризовать экологические факторы и взаимоотношения элементов природных систем как совокупности элементов и особой целостности;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-характеризовать экологические потребности человека;</w:t>
            </w:r>
          </w:p>
        </w:tc>
      </w:tr>
      <w:tr w:rsidR="006B5EC1" w:rsidRPr="00A50161" w:rsidTr="00ED72EB">
        <w:trPr>
          <w:trHeight w:val="144"/>
        </w:trPr>
        <w:tc>
          <w:tcPr>
            <w:tcW w:w="1980"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lastRenderedPageBreak/>
              <w:t xml:space="preserve">OK 02. Осуществлять поиск, анализ и интерпретацию информации, необходимой для выполнения задач профессиональной деятельности </w:t>
            </w:r>
          </w:p>
        </w:tc>
        <w:tc>
          <w:tcPr>
            <w:tcW w:w="3827"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Владение навыками получения информации из источников разных типов, самостоятельное осуществление поиска, анализа, систематизации и интерпретации информации различных видов и форм представления;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Создание текстов в различных форматах с учетом назначения информации и целевой аудитории, выбор оптимальной формы представления и визуализации;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характеризовать экологические факторы и взаимоотношения элементов природных систем как совокупности элементов и особой целостности;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описывать взаимоотношения человека и природы в историческом аспекте (доиндустриальная, индустриальная, постиндустриальная эпохи);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характеризовать современное состояние биосферы как материальную основу существования человека (структура и свойства биосферы, закономерности взаимоотношения человека с природной средой);</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описывать виды, принципы и формы рационального природопользования и устойчивого развития;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 минимизировать образование отходов в повседневной и профессиональной деятельности;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прогнозировать последствия загрязнения компонентов окружающей среды на уровне района проживания;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характеризовать среды жизни человека (социально-бытовая, трудовая, рекреационная);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вырабатывать рекомендации по уменьшению “экологического следа”;</w:t>
            </w:r>
          </w:p>
        </w:tc>
      </w:tr>
      <w:tr w:rsidR="006B5EC1" w:rsidRPr="00A50161" w:rsidTr="00ED72EB">
        <w:trPr>
          <w:trHeight w:val="144"/>
        </w:trPr>
        <w:tc>
          <w:tcPr>
            <w:tcW w:w="1980"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lastRenderedPageBreak/>
              <w:t xml:space="preserve">OK 04. Работать в коллективе и команде, эффективно взаимодействовать с коллегами, руководством, клиентами </w:t>
            </w:r>
          </w:p>
        </w:tc>
        <w:tc>
          <w:tcPr>
            <w:tcW w:w="3827"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 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Понимание и использование преимуществ командной и индивидуальной работы;</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Выбор тематики и методов совместных действий с учетом общих интересов и возможностей каждого члена коллектива;</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Принятие цели совместной деятельности, организация и координация действий по ее достижению: составление плана действий, распределение ролей с учетом мнений участников обсуждение результатов совместной работы;</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Оценка качества своего вклада и каждого участника команды в общий результат по разработанным критериям;</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 Предложение новых проектов, оценка идеи с позиции новизны, оригинальности, практической значимости;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 Координирование и выполнение работы в условиях реального, виртуального и комбинированного взаимодействия</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-характеризовать экологические факторы и взаимоотношения элементов природных систем как совокупности элементов и особой целостности;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-описывать виды, принципы и формы рационального природопользования и устойчивого развития;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-минимизировать образование отходов в повседневной и профессиональной деятельности;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-прогнозировать последствия загрязнения компонентов окружающей среды на уровне района проживания;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-характеризовать среды жизни человека (социально-бытовая, трудовая, рекреационная);</w:t>
            </w:r>
          </w:p>
        </w:tc>
      </w:tr>
      <w:tr w:rsidR="006B5EC1" w:rsidRPr="00A50161" w:rsidTr="00ED72EB">
        <w:trPr>
          <w:trHeight w:val="315"/>
        </w:trPr>
        <w:tc>
          <w:tcPr>
            <w:tcW w:w="1980"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ОК 07. Содействовать сохранению окружающей среды, ресурсосбережени</w:t>
            </w:r>
            <w:r w:rsidRPr="00A50161">
              <w:rPr>
                <w:rFonts w:ascii="Times New Roman" w:hAnsi="Times New Roman" w:cs="Times New Roman"/>
              </w:rPr>
              <w:lastRenderedPageBreak/>
              <w:t xml:space="preserve">ю, эффективно действовать в чрезвычайных ситуациях </w:t>
            </w:r>
          </w:p>
        </w:tc>
        <w:tc>
          <w:tcPr>
            <w:tcW w:w="3827"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Планирование и осуществление действий в окружающей среде на основе знания целей устойчивого развития человечества;</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Активное неприятие действий, приносящих вред окружающей среде;</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Умение прогнозировать неблагоприятные экологические последствия предпринимаемых действий, предотвращать их;</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Расширение опыта деятельности экологической направленности</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 минимизировать образование отходов в повседневной и профессиональной деятельности;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 прогнозировать последствия загрязнения компонентов </w:t>
            </w:r>
            <w:r w:rsidRPr="00A50161">
              <w:rPr>
                <w:rFonts w:ascii="Times New Roman" w:hAnsi="Times New Roman" w:cs="Times New Roman"/>
              </w:rPr>
              <w:lastRenderedPageBreak/>
              <w:t>окружающей среды на уровне района проживания;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 - характеризовать среды жизни человека (социально-бытовая, трудовая, рекреационная)</w:t>
            </w:r>
          </w:p>
        </w:tc>
      </w:tr>
      <w:tr w:rsidR="006B5EC1" w:rsidRPr="00A50161" w:rsidTr="00ED72EB">
        <w:trPr>
          <w:trHeight w:val="315"/>
        </w:trPr>
        <w:tc>
          <w:tcPr>
            <w:tcW w:w="1980" w:type="dxa"/>
            <w:shd w:val="clear" w:color="auto" w:fill="auto"/>
          </w:tcPr>
          <w:p w:rsidR="006B5EC1" w:rsidRPr="00A50161" w:rsidRDefault="006B5EC1" w:rsidP="00ED72EB">
            <w:pPr>
              <w:spacing w:after="0" w:line="240" w:lineRule="auto"/>
              <w:rPr>
                <w:rFonts w:ascii="Times New Roman" w:hAnsi="Times New Roman" w:cs="Times New Roman"/>
                <w:iCs/>
              </w:rPr>
            </w:pPr>
            <w:r w:rsidRPr="00A50161">
              <w:rPr>
                <w:rFonts w:ascii="Times New Roman" w:hAnsi="Times New Roman" w:cs="Times New Roman"/>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3827" w:type="dxa"/>
            <w:shd w:val="clear" w:color="auto" w:fill="auto"/>
          </w:tcPr>
          <w:p w:rsidR="006B5EC1" w:rsidRPr="00A50161" w:rsidRDefault="006B5EC1" w:rsidP="00ED72EB">
            <w:pPr>
              <w:spacing w:after="0" w:line="240" w:lineRule="auto"/>
              <w:jc w:val="both"/>
              <w:rPr>
                <w:rFonts w:ascii="Times New Roman" w:hAnsi="Times New Roman" w:cs="Times New Roman"/>
                <w:b/>
              </w:rPr>
            </w:pPr>
            <w:r w:rsidRPr="00A50161">
              <w:rPr>
                <w:rFonts w:ascii="Times New Roman" w:hAnsi="Times New Roman" w:cs="Times New Roman"/>
                <w:b/>
              </w:rPr>
              <w:t xml:space="preserve">В части трудового воспитания: </w:t>
            </w:r>
          </w:p>
          <w:p w:rsidR="006B5EC1" w:rsidRPr="00A50161" w:rsidRDefault="006B5EC1" w:rsidP="006B5EC1">
            <w:pPr>
              <w:numPr>
                <w:ilvl w:val="0"/>
                <w:numId w:val="33"/>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готовность к труду, осознание ценности мастерства, трудолюбие;</w:t>
            </w:r>
          </w:p>
          <w:p w:rsidR="006B5EC1" w:rsidRPr="00A50161" w:rsidRDefault="006B5EC1" w:rsidP="006B5EC1">
            <w:pPr>
              <w:numPr>
                <w:ilvl w:val="0"/>
                <w:numId w:val="33"/>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B5EC1" w:rsidRPr="00A50161" w:rsidRDefault="006B5EC1" w:rsidP="006B5EC1">
            <w:pPr>
              <w:numPr>
                <w:ilvl w:val="0"/>
                <w:numId w:val="33"/>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b/>
              </w:rPr>
              <w:t>В части</w:t>
            </w:r>
            <w:r w:rsidRPr="00A50161">
              <w:rPr>
                <w:rFonts w:ascii="Times New Roman" w:hAnsi="Times New Roman" w:cs="Times New Roman"/>
              </w:rPr>
              <w:t xml:space="preserve"> </w:t>
            </w:r>
            <w:r w:rsidRPr="00A50161">
              <w:rPr>
                <w:rFonts w:ascii="Times New Roman" w:hAnsi="Times New Roman" w:cs="Times New Roman"/>
                <w:b/>
              </w:rPr>
              <w:t>экологического воспитания:</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планирование и осуществление действий в окружающей среде на основе знания целей устойчивого развития человечества;</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активное неприятие действий, приносящих вред окружающей среде;</w:t>
            </w:r>
          </w:p>
          <w:p w:rsidR="006B5EC1" w:rsidRPr="00A50161" w:rsidRDefault="006B5EC1" w:rsidP="006B5EC1">
            <w:pPr>
              <w:numPr>
                <w:ilvl w:val="0"/>
                <w:numId w:val="36"/>
              </w:numPr>
              <w:suppressAutoHyphens/>
              <w:spacing w:after="0" w:line="240" w:lineRule="auto"/>
              <w:ind w:left="0"/>
              <w:rPr>
                <w:rFonts w:ascii="Times New Roman" w:hAnsi="Times New Roman" w:cs="Times New Roman"/>
              </w:rPr>
            </w:pPr>
            <w:r w:rsidRPr="00A50161">
              <w:rPr>
                <w:rFonts w:ascii="Times New Roman" w:hAnsi="Times New Roman" w:cs="Times New Roman"/>
                <w:iCs/>
              </w:rPr>
              <w:t>умение прогнозировать неблагоприятные экологические последствия предпринимаемых действий, предотвращать их.</w:t>
            </w:r>
          </w:p>
          <w:p w:rsidR="006B5EC1" w:rsidRPr="00A50161" w:rsidRDefault="006B5EC1" w:rsidP="00ED72EB">
            <w:pPr>
              <w:spacing w:after="0" w:line="240" w:lineRule="auto"/>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B5EC1" w:rsidRPr="00A50161" w:rsidRDefault="006B5EC1" w:rsidP="006B5EC1">
            <w:pPr>
              <w:numPr>
                <w:ilvl w:val="0"/>
                <w:numId w:val="33"/>
              </w:numPr>
              <w:suppressAutoHyphens/>
              <w:spacing w:after="0" w:line="240" w:lineRule="auto"/>
              <w:ind w:left="0"/>
              <w:rPr>
                <w:rFonts w:ascii="Times New Roman" w:hAnsi="Times New Roman" w:cs="Times New Roman"/>
                <w:iCs/>
              </w:rPr>
            </w:pPr>
            <w:r w:rsidRPr="00A50161">
              <w:rPr>
                <w:rFonts w:ascii="Times New Roman" w:hAnsi="Times New Roman" w:cs="Times New Roman"/>
              </w:rPr>
              <w:t xml:space="preserve">осознание ценности научной деятельности, готовность осуществлять проектную и </w:t>
            </w:r>
            <w:r w:rsidRPr="00A50161">
              <w:rPr>
                <w:rFonts w:ascii="Times New Roman" w:hAnsi="Times New Roman" w:cs="Times New Roman"/>
              </w:rPr>
              <w:lastRenderedPageBreak/>
              <w:t>исследовательскую деятельность индивидуально и в группе.</w:t>
            </w:r>
          </w:p>
          <w:p w:rsidR="006B5EC1" w:rsidRPr="00A50161" w:rsidRDefault="006B5EC1" w:rsidP="00ED72EB">
            <w:pPr>
              <w:spacing w:after="0" w:line="240" w:lineRule="auto"/>
              <w:rPr>
                <w:rFonts w:ascii="Times New Roman" w:hAnsi="Times New Roman" w:cs="Times New Roman"/>
                <w:b/>
              </w:rPr>
            </w:pPr>
            <w:r w:rsidRPr="00A50161">
              <w:rPr>
                <w:rFonts w:ascii="Times New Roman" w:hAnsi="Times New Roman" w:cs="Times New Roman"/>
                <w:b/>
              </w:rPr>
              <w:t>Овладение универсальными учебными познавательными действиями:</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б) базовые исследовательские действия:</w:t>
            </w:r>
          </w:p>
          <w:p w:rsidR="006B5EC1" w:rsidRPr="00A50161" w:rsidRDefault="006B5EC1" w:rsidP="006B5EC1">
            <w:pPr>
              <w:numPr>
                <w:ilvl w:val="0"/>
                <w:numId w:val="34"/>
              </w:numPr>
              <w:suppressAutoHyphens/>
              <w:spacing w:after="0" w:line="240" w:lineRule="auto"/>
              <w:ind w:left="0"/>
              <w:rPr>
                <w:rFonts w:ascii="Times New Roman" w:hAnsi="Times New Roman" w:cs="Times New Roman"/>
              </w:rPr>
            </w:pPr>
            <w:r w:rsidRPr="00A50161">
              <w:rPr>
                <w:rFonts w:ascii="Times New Roman" w:hAnsi="Times New Roman" w:cs="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B5EC1" w:rsidRPr="00A50161" w:rsidRDefault="006B5EC1" w:rsidP="006B5EC1">
            <w:pPr>
              <w:numPr>
                <w:ilvl w:val="0"/>
                <w:numId w:val="34"/>
              </w:numPr>
              <w:suppressAutoHyphens/>
              <w:spacing w:after="0" w:line="240" w:lineRule="auto"/>
              <w:ind w:left="0"/>
              <w:rPr>
                <w:rFonts w:ascii="Times New Roman" w:hAnsi="Times New Roman" w:cs="Times New Roman"/>
              </w:rPr>
            </w:pPr>
            <w:r w:rsidRPr="00A50161">
              <w:rPr>
                <w:rFonts w:ascii="Times New Roman" w:hAnsi="Times New Roman" w:cs="Times New Roman"/>
              </w:rPr>
              <w:t>разрабатывать план решения проблемы с учетом анализа имеющихся материальных и нематериальных ресурсов;</w:t>
            </w:r>
          </w:p>
          <w:p w:rsidR="006B5EC1" w:rsidRPr="00A50161" w:rsidRDefault="006B5EC1" w:rsidP="006B5EC1">
            <w:pPr>
              <w:numPr>
                <w:ilvl w:val="0"/>
                <w:numId w:val="34"/>
              </w:numPr>
              <w:suppressAutoHyphens/>
              <w:spacing w:after="0" w:line="240" w:lineRule="auto"/>
              <w:ind w:left="0"/>
              <w:rPr>
                <w:rFonts w:ascii="Times New Roman" w:hAnsi="Times New Roman" w:cs="Times New Roman"/>
              </w:rPr>
            </w:pPr>
            <w:r w:rsidRPr="00A50161">
              <w:rPr>
                <w:rFonts w:ascii="Times New Roman" w:hAnsi="Times New Roman" w:cs="Times New Roman"/>
              </w:rPr>
              <w:t>выдвигать новые идеи, предлагать оригинальные подходы и решения;</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в) работа с информацией:</w:t>
            </w:r>
          </w:p>
          <w:p w:rsidR="006B5EC1" w:rsidRPr="00A50161" w:rsidRDefault="006B5EC1" w:rsidP="006B5EC1">
            <w:pPr>
              <w:numPr>
                <w:ilvl w:val="0"/>
                <w:numId w:val="35"/>
              </w:numPr>
              <w:suppressAutoHyphens/>
              <w:spacing w:after="0" w:line="240" w:lineRule="auto"/>
              <w:ind w:left="0"/>
              <w:rPr>
                <w:rFonts w:ascii="Times New Roman" w:hAnsi="Times New Roman" w:cs="Times New Roman"/>
              </w:rPr>
            </w:pPr>
            <w:r w:rsidRPr="00A50161">
              <w:rPr>
                <w:rFonts w:ascii="Times New Roman" w:hAnsi="Times New Roman" w:cs="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B5EC1" w:rsidRPr="00A50161" w:rsidRDefault="006B5EC1" w:rsidP="006B5EC1">
            <w:pPr>
              <w:numPr>
                <w:ilvl w:val="0"/>
                <w:numId w:val="35"/>
              </w:numPr>
              <w:suppressAutoHyphens/>
              <w:spacing w:after="0" w:line="240" w:lineRule="auto"/>
              <w:ind w:left="0"/>
              <w:rPr>
                <w:rFonts w:ascii="Times New Roman" w:hAnsi="Times New Roman" w:cs="Times New Roman"/>
              </w:rPr>
            </w:pPr>
            <w:r w:rsidRPr="00A50161">
              <w:rPr>
                <w:rFonts w:ascii="Times New Roman" w:hAnsi="Times New Roman" w:cs="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B5EC1" w:rsidRPr="00A50161" w:rsidRDefault="006B5EC1" w:rsidP="006B5EC1">
            <w:pPr>
              <w:numPr>
                <w:ilvl w:val="0"/>
                <w:numId w:val="35"/>
              </w:numPr>
              <w:suppressAutoHyphens/>
              <w:spacing w:after="0" w:line="240" w:lineRule="auto"/>
              <w:ind w:left="0"/>
              <w:rPr>
                <w:rFonts w:ascii="Times New Roman" w:hAnsi="Times New Roman" w:cs="Times New Roman"/>
              </w:rPr>
            </w:pPr>
            <w:r w:rsidRPr="00A50161">
              <w:rPr>
                <w:rFonts w:ascii="Times New Roman" w:hAnsi="Times New Roman" w:cs="Times New Roman"/>
              </w:rPr>
              <w:t>оценивать достоверность, легитимность информации, ее соответствие правовым и морально-этическим нормам;</w:t>
            </w:r>
          </w:p>
          <w:p w:rsidR="006B5EC1" w:rsidRPr="00A50161" w:rsidRDefault="006B5EC1" w:rsidP="00ED72EB">
            <w:pPr>
              <w:spacing w:after="0" w:line="240" w:lineRule="auto"/>
              <w:rPr>
                <w:rFonts w:ascii="Times New Roman" w:hAnsi="Times New Roman" w:cs="Times New Roman"/>
              </w:rPr>
            </w:pP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-сформированность представлений о экологических  факторах и взаимоотношении элементов природных систем как совокупности элементов и особой целостности;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-сформированность умений характеризовать экологические потребности человека </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умений описывать взаимоотношения человека и природы в историческом аспекте (доиндустриальная, индустриальная, постиндустриальная эпохи);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современном состоянии биосферы как материальной основы существования человека (структура и свойства биосферы, закономерности взаимоотношения человека с природной средой);</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видах, принципах и формах рационального природопользования и устойчивого развития;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овладение умениями минимизировать образование отходов в повседневной и профессиональной деятельности;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-овладение умениями прогнозировать последствия загрязнения компонентов окружающей среды на уровне района проживания;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средах жизни человека (социально-бытовой, трудовой, рекреационной);</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-овладение умениями вырабатывать рекомендации по уменьшению “экологического следа”;</w:t>
            </w:r>
          </w:p>
          <w:p w:rsidR="006B5EC1" w:rsidRPr="00A50161" w:rsidRDefault="006B5EC1" w:rsidP="00ED72EB">
            <w:pPr>
              <w:spacing w:after="0" w:line="240" w:lineRule="auto"/>
              <w:jc w:val="both"/>
              <w:rPr>
                <w:rFonts w:ascii="Times New Roman" w:hAnsi="Times New Roman" w:cs="Times New Roman"/>
              </w:rPr>
            </w:pPr>
          </w:p>
        </w:tc>
      </w:tr>
      <w:tr w:rsidR="006B5EC1" w:rsidRPr="00A50161" w:rsidTr="00ED72EB">
        <w:trPr>
          <w:trHeight w:val="330"/>
        </w:trPr>
        <w:tc>
          <w:tcPr>
            <w:tcW w:w="1980" w:type="dxa"/>
            <w:shd w:val="clear" w:color="auto" w:fill="auto"/>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A50161">
              <w:rPr>
                <w:rFonts w:ascii="Times New Roman" w:hAnsi="Times New Roman" w:cs="Times New Roman"/>
              </w:rPr>
              <w:lastRenderedPageBreak/>
              <w:t>ПК 1.2. Разрабатывать отдельные архитектурные и объемно-планировочные решения в составе проектной документации</w:t>
            </w:r>
          </w:p>
        </w:tc>
        <w:tc>
          <w:tcPr>
            <w:tcW w:w="3827" w:type="dxa"/>
            <w:shd w:val="clear" w:color="auto" w:fill="auto"/>
          </w:tcPr>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b/>
              </w:rPr>
              <w:t>В части</w:t>
            </w:r>
            <w:r w:rsidRPr="00A50161">
              <w:rPr>
                <w:rFonts w:ascii="Times New Roman" w:hAnsi="Times New Roman" w:cs="Times New Roman"/>
              </w:rPr>
              <w:t xml:space="preserve"> </w:t>
            </w:r>
            <w:r w:rsidRPr="00A50161">
              <w:rPr>
                <w:rFonts w:ascii="Times New Roman" w:hAnsi="Times New Roman" w:cs="Times New Roman"/>
                <w:b/>
              </w:rPr>
              <w:t>экологического воспитания:</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планирование и осуществление действий в окружающей среде на основе знания целей устойчивого развития человечества;</w:t>
            </w:r>
          </w:p>
          <w:p w:rsidR="006B5EC1" w:rsidRPr="00A50161" w:rsidRDefault="006B5EC1" w:rsidP="006B5EC1">
            <w:pPr>
              <w:numPr>
                <w:ilvl w:val="0"/>
                <w:numId w:val="36"/>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активное неприятие действий, приносящих вред окружающей среде;</w:t>
            </w:r>
          </w:p>
          <w:p w:rsidR="006B5EC1" w:rsidRPr="00A50161" w:rsidRDefault="006B5EC1" w:rsidP="006B5EC1">
            <w:pPr>
              <w:numPr>
                <w:ilvl w:val="0"/>
                <w:numId w:val="36"/>
              </w:numPr>
              <w:suppressAutoHyphens/>
              <w:spacing w:after="0" w:line="240" w:lineRule="auto"/>
              <w:ind w:left="0"/>
              <w:rPr>
                <w:rFonts w:ascii="Times New Roman" w:hAnsi="Times New Roman" w:cs="Times New Roman"/>
              </w:rPr>
            </w:pPr>
            <w:r w:rsidRPr="00A50161">
              <w:rPr>
                <w:rFonts w:ascii="Times New Roman" w:hAnsi="Times New Roman" w:cs="Times New Roman"/>
                <w:iCs/>
              </w:rPr>
              <w:t>умение прогнозировать неблагоприятные экологические последствия предпринимаемых действий, предотвращать их.</w:t>
            </w:r>
          </w:p>
          <w:p w:rsidR="006B5EC1" w:rsidRPr="00A50161" w:rsidRDefault="006B5EC1" w:rsidP="00ED72EB">
            <w:pPr>
              <w:spacing w:after="0" w:line="240" w:lineRule="auto"/>
              <w:rPr>
                <w:rFonts w:ascii="Times New Roman" w:hAnsi="Times New Roman" w:cs="Times New Roman"/>
                <w:b/>
              </w:rPr>
            </w:pPr>
            <w:r w:rsidRPr="00A50161">
              <w:rPr>
                <w:rFonts w:ascii="Times New Roman" w:hAnsi="Times New Roman" w:cs="Times New Roman"/>
                <w:b/>
              </w:rPr>
              <w:lastRenderedPageBreak/>
              <w:t>Овладение универсальными учебными познавательными действиями:</w:t>
            </w:r>
          </w:p>
          <w:p w:rsidR="006B5EC1" w:rsidRPr="00A50161" w:rsidRDefault="006B5EC1" w:rsidP="00ED72EB">
            <w:pPr>
              <w:spacing w:after="0" w:line="240" w:lineRule="auto"/>
              <w:rPr>
                <w:rFonts w:ascii="Times New Roman" w:hAnsi="Times New Roman" w:cs="Times New Roman"/>
                <w:iCs/>
              </w:rPr>
            </w:pPr>
            <w:r w:rsidRPr="00A50161">
              <w:rPr>
                <w:rFonts w:ascii="Times New Roman" w:hAnsi="Times New Roman" w:cs="Times New Roman"/>
                <w:iCs/>
              </w:rPr>
              <w:t>а) базовые логические действия:</w:t>
            </w:r>
          </w:p>
          <w:p w:rsidR="006B5EC1" w:rsidRPr="00A50161" w:rsidRDefault="006B5EC1" w:rsidP="006B5EC1">
            <w:pPr>
              <w:numPr>
                <w:ilvl w:val="0"/>
                <w:numId w:val="37"/>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самостоятельно формулировать и актуализировать проблему, рассматривать ее всесторонне;</w:t>
            </w:r>
          </w:p>
          <w:p w:rsidR="006B5EC1" w:rsidRPr="00A50161" w:rsidRDefault="006B5EC1" w:rsidP="006B5EC1">
            <w:pPr>
              <w:numPr>
                <w:ilvl w:val="0"/>
                <w:numId w:val="37"/>
              </w:numPr>
              <w:suppressAutoHyphens/>
              <w:spacing w:after="0" w:line="240" w:lineRule="auto"/>
              <w:ind w:left="0"/>
              <w:rPr>
                <w:rFonts w:ascii="Times New Roman" w:hAnsi="Times New Roman" w:cs="Times New Roman"/>
                <w:iCs/>
              </w:rPr>
            </w:pPr>
            <w:r w:rsidRPr="00A50161">
              <w:rPr>
                <w:rFonts w:ascii="Times New Roman" w:hAnsi="Times New Roman" w:cs="Times New Roman"/>
                <w:iCs/>
              </w:rPr>
              <w:t>определять цели деятельности, задавать параметры и критерии их достижения;</w:t>
            </w:r>
          </w:p>
          <w:p w:rsidR="006B5EC1" w:rsidRPr="00A50161" w:rsidRDefault="006B5EC1" w:rsidP="006B5EC1">
            <w:pPr>
              <w:numPr>
                <w:ilvl w:val="0"/>
                <w:numId w:val="37"/>
              </w:numPr>
              <w:suppressAutoHyphens/>
              <w:spacing w:after="0" w:line="240" w:lineRule="auto"/>
              <w:ind w:left="0"/>
              <w:rPr>
                <w:rFonts w:ascii="Times New Roman" w:hAnsi="Times New Roman" w:cs="Times New Roman"/>
              </w:rPr>
            </w:pPr>
            <w:r w:rsidRPr="00A50161">
              <w:rPr>
                <w:rFonts w:ascii="Times New Roman" w:hAnsi="Times New Roman" w:cs="Times New Roman"/>
                <w:iCs/>
              </w:rPr>
              <w:t>вносить коррективы в деятельность, оценивать соответствие результатов целям, оценивать риски последствий деятельности;</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б) базовые исследовательские действия:</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владеть навыками учебно-исследовательской и проектной деятельности, навыками разрешения проблем;</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способность и готовность к самостоятельному поиску методов решения практических задач, применению различных методов познания;</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lastRenderedPageBreak/>
              <w:t>-сформированность представлений о экологических потребностях человека</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экологических факторах и взаимоотношении элементов природных систем как совокупности элементов и особой целостности;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видах, принципах и формах рационального природопользования и устойчивого развития;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-овладение умениями минимизировать образование отходов в повседневной и профессиональной деятельности;</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-овладение умением прогнозировать последствия </w:t>
            </w:r>
            <w:r w:rsidRPr="00A50161">
              <w:rPr>
                <w:rFonts w:ascii="Times New Roman" w:hAnsi="Times New Roman" w:cs="Times New Roman"/>
              </w:rPr>
              <w:lastRenderedPageBreak/>
              <w:t>загрязнения компонентов окружающей среды на уровне района проживания;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средах жизни человека (социально-бытовой, трудовой, рекреационной);</w:t>
            </w:r>
          </w:p>
        </w:tc>
      </w:tr>
      <w:tr w:rsidR="006B5EC1" w:rsidRPr="00A50161" w:rsidTr="00ED72EB">
        <w:trPr>
          <w:trHeight w:val="330"/>
        </w:trPr>
        <w:tc>
          <w:tcPr>
            <w:tcW w:w="1980" w:type="dxa"/>
            <w:shd w:val="clear" w:color="auto" w:fill="auto"/>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A50161">
              <w:rPr>
                <w:rFonts w:ascii="Times New Roman" w:hAnsi="Times New Roman" w:cs="Times New Roman"/>
              </w:rPr>
              <w:lastRenderedPageBreak/>
              <w:t>ПК 2.1. Определять объемы и сроки выполнения работ по проектированию в рамках поставленных руководителем задач</w:t>
            </w:r>
          </w:p>
        </w:tc>
        <w:tc>
          <w:tcPr>
            <w:tcW w:w="3827" w:type="dxa"/>
            <w:shd w:val="clear" w:color="auto" w:fill="auto"/>
          </w:tcPr>
          <w:p w:rsidR="006B5EC1" w:rsidRPr="00A50161" w:rsidRDefault="006B5EC1" w:rsidP="00ED72EB">
            <w:pPr>
              <w:spacing w:after="0" w:line="240" w:lineRule="auto"/>
              <w:jc w:val="both"/>
              <w:rPr>
                <w:rFonts w:ascii="Times New Roman" w:hAnsi="Times New Roman" w:cs="Times New Roman"/>
                <w:b/>
              </w:rPr>
            </w:pPr>
            <w:r w:rsidRPr="00A50161">
              <w:rPr>
                <w:rFonts w:ascii="Times New Roman" w:hAnsi="Times New Roman" w:cs="Times New Roman"/>
                <w:b/>
              </w:rPr>
              <w:t xml:space="preserve">В области ценности научного познания: </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совершенствование языковой и читательской культуры как средства взаимодействия между людьми и познания мира.</w:t>
            </w:r>
          </w:p>
          <w:p w:rsidR="006B5EC1" w:rsidRPr="00A50161" w:rsidRDefault="006B5EC1" w:rsidP="00ED72EB">
            <w:pPr>
              <w:spacing w:after="0" w:line="240" w:lineRule="auto"/>
              <w:rPr>
                <w:rFonts w:ascii="Times New Roman" w:hAnsi="Times New Roman" w:cs="Times New Roman"/>
                <w:b/>
              </w:rPr>
            </w:pPr>
            <w:r w:rsidRPr="00A50161">
              <w:rPr>
                <w:rFonts w:ascii="Times New Roman" w:hAnsi="Times New Roman" w:cs="Times New Roman"/>
                <w:b/>
              </w:rPr>
              <w:t>Овладение универсальными коммуникативными действиями:</w:t>
            </w:r>
          </w:p>
          <w:p w:rsidR="006B5EC1" w:rsidRPr="00A50161" w:rsidRDefault="006B5EC1" w:rsidP="00ED72EB">
            <w:pPr>
              <w:spacing w:after="0" w:line="240" w:lineRule="auto"/>
              <w:rPr>
                <w:rFonts w:ascii="Times New Roman" w:hAnsi="Times New Roman" w:cs="Times New Roman"/>
              </w:rPr>
            </w:pPr>
            <w:r w:rsidRPr="00A50161">
              <w:rPr>
                <w:rFonts w:ascii="Times New Roman" w:hAnsi="Times New Roman" w:cs="Times New Roman"/>
              </w:rPr>
              <w:t>а) общение:</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владеть различными способами общения и взаимодействия;</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аргументированно вести диалог, уметь смягчать конфликтные ситуации;</w:t>
            </w:r>
          </w:p>
          <w:p w:rsidR="006B5EC1" w:rsidRPr="00A50161" w:rsidRDefault="006B5EC1" w:rsidP="006B5EC1">
            <w:pPr>
              <w:numPr>
                <w:ilvl w:val="0"/>
                <w:numId w:val="33"/>
              </w:numPr>
              <w:spacing w:after="0" w:line="240" w:lineRule="auto"/>
              <w:ind w:left="0"/>
              <w:jc w:val="both"/>
              <w:rPr>
                <w:rFonts w:ascii="Times New Roman" w:hAnsi="Times New Roman" w:cs="Times New Roman"/>
              </w:rPr>
            </w:pPr>
            <w:r w:rsidRPr="00A50161">
              <w:rPr>
                <w:rFonts w:ascii="Times New Roman" w:hAnsi="Times New Roman" w:cs="Times New Roman"/>
              </w:rPr>
              <w:t>развернуто и логично излагать свою точку зрения с использованием языковых средств.</w:t>
            </w:r>
          </w:p>
        </w:tc>
        <w:tc>
          <w:tcPr>
            <w:tcW w:w="3544" w:type="dxa"/>
            <w:shd w:val="clear" w:color="auto" w:fill="auto"/>
          </w:tcPr>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-сформированность представлений о современном состоянии биосферы как материальной основы существования человека (структура и свойства биосферы, закономерности взаимоотношения человека с природной средой);</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-овладение умениями описывать виды, принципы и формы рационального природопользования и устойчивого развития;</w:t>
            </w:r>
          </w:p>
          <w:p w:rsidR="006B5EC1" w:rsidRPr="00A50161" w:rsidRDefault="006B5EC1" w:rsidP="00ED72EB">
            <w:pPr>
              <w:spacing w:after="0" w:line="240" w:lineRule="auto"/>
              <w:jc w:val="both"/>
              <w:rPr>
                <w:rFonts w:ascii="Times New Roman" w:hAnsi="Times New Roman" w:cs="Times New Roman"/>
              </w:rPr>
            </w:pPr>
            <w:r w:rsidRPr="00A50161">
              <w:rPr>
                <w:rFonts w:ascii="Times New Roman" w:hAnsi="Times New Roman" w:cs="Times New Roman"/>
              </w:rPr>
              <w:t xml:space="preserve">-сформированность мотивации к будущей профессиональной деятельности </w:t>
            </w:r>
          </w:p>
        </w:tc>
      </w:tr>
    </w:tbl>
    <w:p w:rsidR="006B5EC1" w:rsidRPr="00A50161" w:rsidRDefault="006B5EC1" w:rsidP="006B5EC1">
      <w:pPr>
        <w:autoSpaceDE w:val="0"/>
        <w:spacing w:after="0" w:line="240" w:lineRule="auto"/>
        <w:jc w:val="both"/>
        <w:rPr>
          <w:rFonts w:ascii="Times New Roman" w:hAnsi="Times New Roman" w:cs="Times New Roman"/>
          <w:sz w:val="28"/>
          <w:szCs w:val="28"/>
        </w:rPr>
      </w:pPr>
    </w:p>
    <w:p w:rsidR="006B5EC1" w:rsidRPr="00A50161" w:rsidRDefault="006B5EC1" w:rsidP="006B5EC1">
      <w:pPr>
        <w:shd w:val="clear" w:color="auto" w:fill="FFFFFF"/>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498" w:type="dxa"/>
        <w:tblLook w:val="04A0" w:firstRow="1" w:lastRow="0" w:firstColumn="1" w:lastColumn="0" w:noHBand="0" w:noVBand="1"/>
      </w:tblPr>
      <w:tblGrid>
        <w:gridCol w:w="1101"/>
        <w:gridCol w:w="8397"/>
      </w:tblGrid>
      <w:tr w:rsidR="006B5EC1" w:rsidRPr="00A50161" w:rsidTr="00ED72EB">
        <w:tc>
          <w:tcPr>
            <w:tcW w:w="1101" w:type="dxa"/>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1</w:t>
            </w:r>
          </w:p>
        </w:tc>
        <w:tc>
          <w:tcPr>
            <w:tcW w:w="8397" w:type="dxa"/>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sz w:val="28"/>
                <w:szCs w:val="28"/>
              </w:rPr>
              <w:br/>
            </w:r>
            <w:r w:rsidRPr="00A50161">
              <w:rPr>
                <w:rFonts w:ascii="Times New Roman" w:hAnsi="Times New Roman"/>
                <w:sz w:val="28"/>
                <w:szCs w:val="28"/>
              </w:rPr>
              <w:lastRenderedPageBreak/>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sz w:val="28"/>
                <w:szCs w:val="28"/>
              </w:rPr>
              <w:br/>
              <w:t xml:space="preserve">с Российским государством, демонстрирующий ответственность </w:t>
            </w:r>
            <w:r w:rsidRPr="00A50161">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sz w:val="28"/>
                <w:szCs w:val="28"/>
              </w:rPr>
              <w:br/>
              <w:t>о Российском государстве</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lastRenderedPageBreak/>
              <w:t>ЛР 2</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sz w:val="28"/>
                <w:szCs w:val="28"/>
              </w:rPr>
              <w:br/>
              <w:t xml:space="preserve">к историческому и культурному наследию России. Осознанно </w:t>
            </w:r>
            <w:r w:rsidRPr="00A50161">
              <w:rPr>
                <w:rFonts w:ascii="Times New Roman" w:hAnsi="Times New Roman"/>
                <w:sz w:val="28"/>
                <w:szCs w:val="28"/>
              </w:rPr>
              <w:br/>
              <w:t xml:space="preserve">и деятельно выражающий неприятие дискриминации в обществе </w:t>
            </w:r>
            <w:r w:rsidRPr="00A50161">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4</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sz w:val="28"/>
                <w:szCs w:val="28"/>
              </w:rPr>
              <w:br/>
              <w:t xml:space="preserve">в течение жизни Демонстрирующий позитивное отношение </w:t>
            </w:r>
            <w:r w:rsidRPr="00A50161">
              <w:rPr>
                <w:rFonts w:ascii="Times New Roman" w:hAnsi="Times New Roman"/>
                <w:sz w:val="28"/>
                <w:szCs w:val="28"/>
              </w:rPr>
              <w:br/>
              <w:t xml:space="preserve">к регулированию трудовых отношений. Ориентированный </w:t>
            </w:r>
            <w:r w:rsidRPr="00A50161">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5</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sz w:val="28"/>
                <w:szCs w:val="28"/>
              </w:rPr>
              <w:br/>
              <w:t xml:space="preserve">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w:t>
            </w:r>
            <w:r w:rsidRPr="00A50161">
              <w:rPr>
                <w:rFonts w:ascii="Times New Roman" w:hAnsi="Times New Roman"/>
                <w:sz w:val="28"/>
                <w:szCs w:val="28"/>
              </w:rPr>
              <w:lastRenderedPageBreak/>
              <w:t>поддерживающий их заинтересованность в сохранении общероссийской культурной идентичности, уважающий их права</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lastRenderedPageBreak/>
              <w:t>ЛР 6</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7</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B5EC1" w:rsidRPr="00A50161" w:rsidRDefault="006B5EC1" w:rsidP="006B5EC1">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sz w:val="28"/>
                <w:szCs w:val="28"/>
              </w:rPr>
              <w:br/>
              <w:t>в отношении выражения прав и законных интересов других людей</w:t>
            </w:r>
          </w:p>
        </w:tc>
      </w:tr>
      <w:tr w:rsidR="006B5EC1" w:rsidRPr="00A50161" w:rsidTr="00ED72EB">
        <w:tc>
          <w:tcPr>
            <w:tcW w:w="1101" w:type="dxa"/>
            <w:shd w:val="clear" w:color="auto" w:fill="auto"/>
          </w:tcPr>
          <w:p w:rsidR="006B5EC1" w:rsidRPr="00A50161" w:rsidRDefault="006B5EC1" w:rsidP="006B5EC1">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10</w:t>
            </w:r>
          </w:p>
        </w:tc>
        <w:tc>
          <w:tcPr>
            <w:tcW w:w="8397" w:type="dxa"/>
            <w:shd w:val="clear" w:color="auto" w:fill="auto"/>
          </w:tcPr>
          <w:p w:rsidR="006B5EC1" w:rsidRPr="00A50161" w:rsidRDefault="006B5EC1" w:rsidP="006B5EC1">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sz w:val="28"/>
                <w:szCs w:val="28"/>
              </w:rPr>
              <w:br/>
              <w:t>в общественные инициативы, направленные на заботу о них.</w:t>
            </w:r>
          </w:p>
        </w:tc>
      </w:tr>
    </w:tbl>
    <w:p w:rsidR="006B5EC1" w:rsidRPr="00A50161" w:rsidRDefault="006B5EC1" w:rsidP="006B5EC1">
      <w:pPr>
        <w:tabs>
          <w:tab w:val="left" w:pos="2149"/>
        </w:tabs>
        <w:suppressAutoHyphens/>
        <w:spacing w:after="0" w:line="240" w:lineRule="auto"/>
        <w:jc w:val="both"/>
        <w:rPr>
          <w:rFonts w:ascii="Times New Roman" w:hAnsi="Times New Roman" w:cs="Times New Roman"/>
          <w:sz w:val="28"/>
          <w:szCs w:val="28"/>
          <w:lang w:eastAsia="zh-CN"/>
        </w:rPr>
      </w:pP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36 </w:t>
      </w:r>
      <w:r w:rsidRPr="00A50161">
        <w:rPr>
          <w:rFonts w:ascii="Times New Roman" w:hAnsi="Times New Roman" w:cs="Times New Roman"/>
          <w:sz w:val="28"/>
          <w:szCs w:val="28"/>
        </w:rPr>
        <w:t>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36 ч.,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36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19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лабораторных и практических – 13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индивидуальных проектов – 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зачет.</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2 семестр</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предмета: </w:t>
      </w:r>
    </w:p>
    <w:p w:rsidR="006B5EC1" w:rsidRPr="00A50161" w:rsidRDefault="006B5EC1" w:rsidP="006B5EC1">
      <w:pPr>
        <w:spacing w:after="0" w:line="240" w:lineRule="auto"/>
        <w:jc w:val="both"/>
        <w:rPr>
          <w:rFonts w:ascii="Times New Roman" w:hAnsi="Times New Roman" w:cs="Times New Roman"/>
          <w:color w:val="000000"/>
          <w:sz w:val="28"/>
          <w:szCs w:val="28"/>
        </w:rPr>
      </w:pPr>
    </w:p>
    <w:p w:rsidR="006B5EC1" w:rsidRPr="00A50161" w:rsidRDefault="006B5EC1" w:rsidP="006B5EC1">
      <w:pPr>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1. Основы общей экологии.</w:t>
      </w:r>
    </w:p>
    <w:p w:rsidR="006B5EC1" w:rsidRPr="00A50161" w:rsidRDefault="006B5EC1" w:rsidP="006B5EC1">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Раздел 2. Основы природопользования.</w:t>
      </w:r>
    </w:p>
    <w:p w:rsidR="006B5EC1" w:rsidRPr="00A50161" w:rsidRDefault="006B5EC1" w:rsidP="006B5EC1">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3. Основы прикладной экологии. </w:t>
      </w:r>
    </w:p>
    <w:p w:rsidR="006B5EC1" w:rsidRPr="00A50161" w:rsidRDefault="006B5EC1" w:rsidP="006B5EC1">
      <w:pPr>
        <w:autoSpaceDE w:val="0"/>
        <w:autoSpaceDN w:val="0"/>
        <w:adjustRightInd w:val="0"/>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 xml:space="preserve">Раздел 4. Аспекты социальной экологии.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Москаленко Т.А.</w:t>
      </w:r>
      <w:r w:rsidRPr="00A50161">
        <w:rPr>
          <w:rFonts w:ascii="Times New Roman" w:hAnsi="Times New Roman" w:cs="Times New Roman"/>
          <w:sz w:val="28"/>
          <w:szCs w:val="28"/>
        </w:rPr>
        <w:t>, преподаватель</w:t>
      </w:r>
      <w:r w:rsidR="00A50161">
        <w:rPr>
          <w:rFonts w:ascii="Times New Roman" w:hAnsi="Times New Roman" w:cs="Times New Roman"/>
          <w:sz w:val="28"/>
          <w:szCs w:val="28"/>
        </w:rPr>
        <w:t xml:space="preserve"> техникума</w:t>
      </w: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lastRenderedPageBreak/>
        <w:t>АННОТАЦИЯ РАБОЧЕЙ ПРОГРАММЫ</w:t>
      </w:r>
    </w:p>
    <w:p w:rsidR="006B5EC1" w:rsidRPr="00A50161" w:rsidRDefault="006B5EC1" w:rsidP="006B5EC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курса Введение в специальность</w:t>
      </w:r>
    </w:p>
    <w:p w:rsidR="006B5EC1" w:rsidRPr="00A50161" w:rsidRDefault="006B5EC1" w:rsidP="006B5EC1">
      <w:pPr>
        <w:widowControl w:val="0"/>
        <w:spacing w:after="0" w:line="240" w:lineRule="auto"/>
        <w:jc w:val="center"/>
        <w:rPr>
          <w:rFonts w:ascii="Times New Roman" w:hAnsi="Times New Roman" w:cs="Times New Roman"/>
          <w:b/>
          <w:sz w:val="28"/>
          <w:szCs w:val="28"/>
        </w:rPr>
      </w:pP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A50161" w:rsidRPr="00721F6A" w:rsidRDefault="00A50161" w:rsidP="00A50161">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A50161" w:rsidRPr="00721F6A"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A50161" w:rsidRDefault="00A50161" w:rsidP="00A50161">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721F6A" w:rsidRDefault="006F76DD" w:rsidP="00A50161">
      <w:pPr>
        <w:spacing w:after="0" w:line="240" w:lineRule="auto"/>
        <w:jc w:val="right"/>
        <w:rPr>
          <w:rFonts w:ascii="Times New Roman" w:eastAsia="Times New Roman" w:hAnsi="Times New Roman" w:cs="Times New Roman"/>
          <w:sz w:val="28"/>
          <w:szCs w:val="28"/>
          <w:lang w:eastAsia="ru-RU"/>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6B5EC1" w:rsidRPr="00A50161" w:rsidRDefault="006B5EC1" w:rsidP="006B5E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Курс «Введение в специальность» (ЭК.01)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6B5EC1" w:rsidRPr="00A50161" w:rsidRDefault="006B5EC1" w:rsidP="006B5E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Курс «Введение в специальность»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6B5EC1" w:rsidRPr="00A50161" w:rsidRDefault="006B5EC1" w:rsidP="006B5EC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A50161">
        <w:rPr>
          <w:rFonts w:ascii="Times New Roman" w:hAnsi="Times New Roman" w:cs="Times New Roman"/>
          <w:sz w:val="28"/>
          <w:szCs w:val="28"/>
        </w:rPr>
        <w:t>Целью курса Введение в специальность</w:t>
      </w:r>
      <w:r w:rsidRPr="00A50161">
        <w:rPr>
          <w:rFonts w:ascii="Times New Roman" w:hAnsi="Times New Roman" w:cs="Times New Roman"/>
          <w:b/>
          <w:bCs/>
          <w:sz w:val="28"/>
          <w:szCs w:val="28"/>
        </w:rPr>
        <w:t xml:space="preserve"> </w:t>
      </w:r>
      <w:r w:rsidRPr="00A50161">
        <w:rPr>
          <w:rFonts w:ascii="Times New Roman" w:hAnsi="Times New Roman" w:cs="Times New Roman"/>
          <w:color w:val="000000"/>
          <w:sz w:val="28"/>
          <w:szCs w:val="28"/>
        </w:rPr>
        <w:t>является ознакомление студентов первого курса с их будущей профессией, объектами и видами профессиональной деятельности.</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iCs/>
          <w:sz w:val="28"/>
          <w:szCs w:val="28"/>
        </w:rPr>
        <w:t xml:space="preserve">ПК 1.1 </w:t>
      </w:r>
      <w:r w:rsidRPr="00A50161">
        <w:rPr>
          <w:rFonts w:ascii="Times New Roman" w:hAnsi="Times New Roman" w:cs="Times New Roman"/>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r w:rsidRPr="00A50161">
        <w:rPr>
          <w:rFonts w:ascii="Times New Roman" w:hAnsi="Times New Roman" w:cs="Times New Roman"/>
          <w:bCs/>
          <w:sz w:val="28"/>
          <w:szCs w:val="28"/>
        </w:rPr>
        <w:t>;</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iCs/>
          <w:sz w:val="28"/>
          <w:szCs w:val="28"/>
        </w:rPr>
        <w:t xml:space="preserve">ПК 1.2 </w:t>
      </w:r>
      <w:r w:rsidRPr="00A50161">
        <w:rPr>
          <w:rFonts w:ascii="Times New Roman"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r w:rsidRPr="00A50161">
        <w:rPr>
          <w:rFonts w:ascii="Times New Roman" w:hAnsi="Times New Roman" w:cs="Times New Roman"/>
          <w:bCs/>
          <w:sz w:val="28"/>
          <w:szCs w:val="28"/>
        </w:rPr>
        <w:t>;</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ОК 01.</w:t>
      </w:r>
      <w:r w:rsidRPr="00A50161">
        <w:rPr>
          <w:rFonts w:ascii="Times New Roman" w:hAnsi="Times New Roman" w:cs="Times New Roman"/>
          <w:bCs/>
          <w:sz w:val="28"/>
          <w:szCs w:val="28"/>
        </w:rPr>
        <w:tab/>
        <w:t>Выбирать способы решения задач профессиональной деятельности применительно к различным контекстам;</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ОК 02.</w:t>
      </w:r>
      <w:r w:rsidRPr="00A50161">
        <w:rPr>
          <w:rFonts w:ascii="Times New Roman" w:hAnsi="Times New Roman" w:cs="Times New Roman"/>
          <w:bCs/>
          <w:sz w:val="28"/>
          <w:szCs w:val="28"/>
        </w:rPr>
        <w:tab/>
        <w:t>Осуществлять поиск, анализ и интерпретацию информации, необходимой для выполнения задач профессиональной деятельности;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ОК 05.</w:t>
      </w:r>
      <w:r w:rsidRPr="00A50161">
        <w:rPr>
          <w:rFonts w:ascii="Times New Roman" w:hAnsi="Times New Roman" w:cs="Times New Roman"/>
          <w:bCs/>
          <w:sz w:val="28"/>
          <w:szCs w:val="28"/>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результате освоения дисциплины студент достигает следующих результатов:</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lastRenderedPageBreak/>
        <w:t>Личностные</w:t>
      </w:r>
      <w:r w:rsidRPr="00A50161">
        <w:rPr>
          <w:rFonts w:ascii="Times New Roman" w:hAnsi="Times New Roman" w:cs="Times New Roman"/>
          <w:sz w:val="28"/>
          <w:szCs w:val="28"/>
        </w:rPr>
        <w:t>:</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bCs/>
          <w:sz w:val="28"/>
          <w:szCs w:val="28"/>
        </w:rPr>
        <w:t>В части гражданского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принятие традиционных национальных, общечеловеческих гуманистических и демократических ценностей;</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умение взаимодействовать с социальными институтами в соответствии с их функциями и назначением;</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эстетического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готовность к самовыражению в разных видах искусства, стремление проявлять качества творческой личности;</w:t>
      </w: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физического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сформированность здорового и безопасного образа жизни, ответственного отношения к своему здоровью;</w:t>
      </w: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трудового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готовность к труду, осознание ценности мастерства, трудолюбие;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готовность и способность к образованию и самообразованию на протяжении всей жизни;</w:t>
      </w: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экологического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планирование и осуществление действий в окружающей среде на основе знания целей устойчивого развития человечества;</w:t>
      </w: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ценности научного познания: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bookmarkStart w:id="34" w:name="_Hlk143727601"/>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Метапредметные: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Овладение универсальными учебными познавательными действиями:</w:t>
      </w:r>
    </w:p>
    <w:bookmarkEnd w:id="34"/>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а) базовые логические действия: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определять цели деятельности, задавать параметры и критерии их достижения;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б) базовые исследовательские действия: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 способность и готовность к самостоятельному поиску методов решения практических задач, применению различных методов познания;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ставить и формулировать собственные задачи в образовательной деятельности и жизненных ситуациях;</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уметь интегрировать знания из разных предметных областей;</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выдвигать новые идеи, предлагать оригинальные подходы и решения;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работа с информацией:</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Овладение универсальными регулятивными действиями: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а) самоорганизация: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делать осознанный выбор, аргументировать его, брать ответственность за решение;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 оценивать приобретенный опыт;</w:t>
      </w:r>
      <w:r w:rsidRPr="00A50161">
        <w:rPr>
          <w:rFonts w:ascii="Times New Roman" w:hAnsi="Times New Roman" w:cs="Times New Roman"/>
          <w:b/>
          <w:bCs/>
          <w:sz w:val="28"/>
          <w:szCs w:val="28"/>
        </w:rPr>
        <w:t xml:space="preserve"> В части гражданского воспитания: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принятие традиционных национальных, общечеловеческих гуманистических и демократических ценностей;</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умение взаимодействовать с социальными институтами в соответствии с их функциями и назначением;</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Предметные: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физики: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w:t>
      </w:r>
      <w:r w:rsidRPr="00A50161">
        <w:rPr>
          <w:rFonts w:ascii="Times New Roman" w:hAnsi="Times New Roman" w:cs="Times New Roman"/>
          <w:sz w:val="28"/>
          <w:szCs w:val="28"/>
        </w:rPr>
        <w:t xml:space="preserve"> сформированность мотивации к будущей профессиональной деятельности по специальностям физико-технического профиля;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математики:</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lastRenderedPageBreak/>
        <w:t>-уметь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xml:space="preserve">-уметь изображать многогранники, фигуры и поверхности вращения, их сечения, в том числе с помощью электронных средств;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-уметь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уметь использовать при решении задач изученные факты и теоремы планиметрии; умение оценивать размеры объектов окружающего мира;</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литературы: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основ безопасности жизнедеятельности: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владение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 xml:space="preserve">сформированность представлений о возможных источниках опасности в различных ситуациях (в быту, транспорте, общественных местах, в </w:t>
      </w:r>
      <w:r w:rsidRPr="00A50161">
        <w:rPr>
          <w:rFonts w:ascii="Times New Roman" w:hAnsi="Times New Roman" w:cs="Times New Roman"/>
          <w:sz w:val="28"/>
          <w:szCs w:val="28"/>
        </w:rPr>
        <w:lastRenderedPageBreak/>
        <w:t>природной среде, в социуме, в цифровой среде); владение основными способами предупреждения опасных и экстремальных ситуаций; знать порядок действий в экстремальных и чрезвычайных ситуациях.</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физической культуры:</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w:t>
      </w:r>
      <w:r w:rsidRPr="00A50161">
        <w:rPr>
          <w:rFonts w:ascii="Times New Roman" w:hAnsi="Times New Roman" w:cs="Times New Roman"/>
          <w:sz w:val="28"/>
          <w:szCs w:val="28"/>
        </w:rPr>
        <w:t xml:space="preserve">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химии: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color w:val="000000"/>
          <w:sz w:val="28"/>
          <w:szCs w:val="28"/>
        </w:rPr>
        <w:t>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color w:val="000000"/>
          <w:sz w:val="28"/>
          <w:szCs w:val="28"/>
        </w:rPr>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В части истории: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w:t>
      </w:r>
      <w:r w:rsidRPr="00A50161">
        <w:rPr>
          <w:rFonts w:ascii="Times New Roman" w:hAnsi="Times New Roman" w:cs="Times New Roman"/>
          <w:sz w:val="28"/>
          <w:szCs w:val="28"/>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В части иностранного языка: </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b/>
          <w:bCs/>
          <w:sz w:val="28"/>
          <w:szCs w:val="28"/>
        </w:rPr>
        <w:t xml:space="preserve">- </w:t>
      </w:r>
      <w:r w:rsidRPr="00A50161">
        <w:rPr>
          <w:rFonts w:ascii="Times New Roman" w:hAnsi="Times New Roman" w:cs="Times New Roman"/>
          <w:color w:val="000000"/>
          <w:sz w:val="28"/>
          <w:szCs w:val="28"/>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sz w:val="28"/>
          <w:szCs w:val="28"/>
        </w:rPr>
        <w:t xml:space="preserve">- </w:t>
      </w:r>
      <w:r w:rsidRPr="00A50161">
        <w:rPr>
          <w:rFonts w:ascii="Times New Roman" w:hAnsi="Times New Roman" w:cs="Times New Roman"/>
          <w:color w:val="000000"/>
          <w:sz w:val="28"/>
          <w:szCs w:val="28"/>
        </w:rPr>
        <w:t>овладение основными видами речевой деятельности в рамках тематического содержания речи;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sz w:val="28"/>
          <w:szCs w:val="28"/>
        </w:rPr>
        <w:t xml:space="preserve">- </w:t>
      </w:r>
      <w:r w:rsidRPr="00A50161">
        <w:rPr>
          <w:rFonts w:ascii="Times New Roman" w:hAnsi="Times New Roman" w:cs="Times New Roman"/>
          <w:color w:val="000000"/>
          <w:sz w:val="28"/>
          <w:szCs w:val="28"/>
        </w:rPr>
        <w:t xml:space="preserve">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w:t>
      </w:r>
      <w:r w:rsidRPr="00A50161">
        <w:rPr>
          <w:rFonts w:ascii="Times New Roman" w:hAnsi="Times New Roman" w:cs="Times New Roman"/>
          <w:color w:val="000000"/>
          <w:sz w:val="28"/>
          <w:szCs w:val="28"/>
        </w:rPr>
        <w:lastRenderedPageBreak/>
        <w:t>содержания текстов, с пониманием нужной/интересующей/ запрашиваемой информации.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6B5EC1" w:rsidRPr="00A50161" w:rsidRDefault="006B5EC1" w:rsidP="006B5EC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34 </w:t>
      </w:r>
      <w:r w:rsidRPr="00A50161">
        <w:rPr>
          <w:rFonts w:ascii="Times New Roman" w:hAnsi="Times New Roman" w:cs="Times New Roman"/>
          <w:sz w:val="28"/>
          <w:szCs w:val="28"/>
        </w:rPr>
        <w:t>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34 ч.,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34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20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дифференцированный зачет</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2 семестр</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Специалист Архитектор</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Архитектор: прошлое, настоящее и будущее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 Архитектор, как специалист будущего</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sz w:val="28"/>
          <w:szCs w:val="28"/>
        </w:rPr>
        <w:t>Тема 1.3. Работа после техникума</w:t>
      </w:r>
    </w:p>
    <w:p w:rsidR="006B5EC1" w:rsidRPr="00A50161" w:rsidRDefault="006B5EC1" w:rsidP="006B5EC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2. Основы профессиональной деятельности</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2.1. Архитектурный стиль, как отражение специалиста</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2.2. Технологии будущего в архитектуре</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2.3. Основы композиции в специальности</w:t>
      </w: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2.4. Творческая составляющая проекта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6B5EC1" w:rsidRPr="00A50161" w:rsidRDefault="006B5EC1" w:rsidP="006B5EC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7. Автор: </w:t>
      </w:r>
    </w:p>
    <w:p w:rsidR="006B5EC1" w:rsidRPr="00A50161" w:rsidRDefault="006B5EC1" w:rsidP="006B5EC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Карпова П.И.,</w:t>
      </w:r>
      <w:r w:rsidRPr="00A50161">
        <w:rPr>
          <w:rFonts w:ascii="Times New Roman" w:hAnsi="Times New Roman" w:cs="Times New Roman"/>
          <w:sz w:val="28"/>
          <w:szCs w:val="28"/>
        </w:rPr>
        <w:t xml:space="preserve"> преподаватель техникума </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rPr>
          <w:rFonts w:ascii="Times New Roman" w:hAnsi="Times New Roman" w:cs="Times New Roman"/>
          <w:sz w:val="28"/>
          <w:szCs w:val="28"/>
        </w:rPr>
      </w:pP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курса Основы черчения</w:t>
      </w:r>
    </w:p>
    <w:p w:rsidR="006B5EC1" w:rsidRPr="00A50161" w:rsidRDefault="006B5EC1" w:rsidP="006B5EC1">
      <w:pPr>
        <w:widowControl w:val="0"/>
        <w:spacing w:after="0" w:line="240" w:lineRule="auto"/>
        <w:jc w:val="center"/>
        <w:rPr>
          <w:rFonts w:ascii="Times New Roman" w:hAnsi="Times New Roman" w:cs="Times New Roman"/>
          <w:b/>
          <w:sz w:val="28"/>
          <w:szCs w:val="28"/>
        </w:rPr>
      </w:pPr>
    </w:p>
    <w:p w:rsidR="006B5EC1" w:rsidRPr="00A50161" w:rsidRDefault="006B5EC1" w:rsidP="006B5EC1">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по специальности среднего профессионального образования:</w:t>
      </w:r>
    </w:p>
    <w:p w:rsidR="006B5EC1" w:rsidRPr="00A50161" w:rsidRDefault="006B5EC1" w:rsidP="006B5EC1">
      <w:pPr>
        <w:pStyle w:val="Default"/>
        <w:jc w:val="right"/>
        <w:rPr>
          <w:rFonts w:eastAsia="MS Mincho"/>
          <w:color w:val="auto"/>
          <w:sz w:val="28"/>
          <w:szCs w:val="28"/>
          <w:lang w:eastAsia="ja-JP"/>
        </w:rPr>
      </w:pPr>
      <w:r w:rsidRPr="00A50161">
        <w:rPr>
          <w:color w:val="auto"/>
          <w:sz w:val="28"/>
          <w:szCs w:val="28"/>
          <w:lang w:eastAsia="en-US"/>
        </w:rPr>
        <w:t xml:space="preserve">07.02.01 Архитектура </w:t>
      </w:r>
      <w:r w:rsidRPr="00A50161">
        <w:rPr>
          <w:rFonts w:eastAsia="MS Mincho"/>
          <w:color w:val="auto"/>
          <w:sz w:val="28"/>
          <w:szCs w:val="28"/>
          <w:lang w:eastAsia="ja-JP"/>
        </w:rPr>
        <w:t>(базовый уровень подготовки)</w:t>
      </w:r>
    </w:p>
    <w:p w:rsidR="006B5EC1" w:rsidRPr="00A50161" w:rsidRDefault="006B5EC1" w:rsidP="006B5EC1">
      <w:pPr>
        <w:spacing w:after="0" w:line="240" w:lineRule="auto"/>
        <w:jc w:val="right"/>
        <w:rPr>
          <w:rFonts w:ascii="Times New Roman" w:hAnsi="Times New Roman" w:cs="Times New Roman"/>
          <w:sz w:val="28"/>
          <w:szCs w:val="28"/>
        </w:rPr>
      </w:pPr>
      <w:r w:rsidRPr="00A50161">
        <w:rPr>
          <w:rFonts w:ascii="Times New Roman" w:hAnsi="Times New Roman" w:cs="Times New Roman"/>
          <w:sz w:val="28"/>
          <w:szCs w:val="28"/>
        </w:rPr>
        <w:t xml:space="preserve">Срок получения образования в очной форме обучения </w:t>
      </w:r>
    </w:p>
    <w:p w:rsidR="006B5EC1" w:rsidRPr="00A50161" w:rsidRDefault="006F76DD" w:rsidP="006B5EC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6B5EC1" w:rsidRPr="00A50161">
        <w:rPr>
          <w:rFonts w:ascii="Times New Roman" w:hAnsi="Times New Roman" w:cs="Times New Roman"/>
          <w:sz w:val="28"/>
          <w:szCs w:val="28"/>
        </w:rPr>
        <w:t>на базе основного общего образования – 3 года 10 месяцев</w:t>
      </w:r>
    </w:p>
    <w:p w:rsidR="006B5EC1" w:rsidRPr="00A50161" w:rsidRDefault="006B5EC1" w:rsidP="006B5EC1">
      <w:pPr>
        <w:widowControl w:val="0"/>
        <w:spacing w:after="0" w:line="240" w:lineRule="auto"/>
        <w:jc w:val="center"/>
        <w:rPr>
          <w:rFonts w:ascii="Times New Roman" w:hAnsi="Times New Roman" w:cs="Times New Roman"/>
          <w:b/>
          <w:sz w:val="28"/>
          <w:szCs w:val="28"/>
        </w:rPr>
      </w:pPr>
    </w:p>
    <w:p w:rsidR="006B5EC1" w:rsidRPr="00A50161" w:rsidRDefault="006B5EC1" w:rsidP="006B5EC1">
      <w:pPr>
        <w:suppressAutoHyphens/>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1. Место учебного предмета в структуре основной образовательной программы - ППССЗ</w:t>
      </w:r>
    </w:p>
    <w:p w:rsidR="006B5EC1" w:rsidRPr="00A50161" w:rsidRDefault="006B5EC1" w:rsidP="006B5EC1">
      <w:pPr>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курса Основы черчения является частью программы подготовки специалистов среднего звена в соответствии с ФГОС по специальности СПО 07.02.01</w:t>
      </w:r>
      <w:r w:rsidRPr="00A50161">
        <w:rPr>
          <w:rFonts w:ascii="Times New Roman" w:hAnsi="Times New Roman" w:cs="Times New Roman"/>
          <w:sz w:val="28"/>
          <w:szCs w:val="28"/>
        </w:rPr>
        <w:tab/>
        <w:t>Архитектура.</w:t>
      </w:r>
    </w:p>
    <w:p w:rsidR="006B5EC1" w:rsidRPr="00A50161" w:rsidRDefault="006B5EC1" w:rsidP="006B5EC1">
      <w:pPr>
        <w:autoSpaceDE w:val="0"/>
        <w:autoSpaceDN w:val="0"/>
        <w:adjustRightInd w:val="0"/>
        <w:spacing w:after="0"/>
        <w:ind w:firstLine="720"/>
        <w:jc w:val="both"/>
        <w:rPr>
          <w:rFonts w:ascii="Times New Roman" w:hAnsi="Times New Roman" w:cs="Times New Roman"/>
          <w:sz w:val="28"/>
          <w:szCs w:val="28"/>
        </w:rPr>
      </w:pPr>
      <w:r w:rsidRPr="00A50161">
        <w:rPr>
          <w:rFonts w:ascii="Times New Roman" w:hAnsi="Times New Roman" w:cs="Times New Roman"/>
          <w:sz w:val="28"/>
          <w:szCs w:val="28"/>
        </w:rPr>
        <w:t>Рабочая программа предназначена для изучения Основ черчения</w:t>
      </w:r>
    </w:p>
    <w:p w:rsidR="006B5EC1" w:rsidRPr="00A50161" w:rsidRDefault="006B5EC1" w:rsidP="006B5EC1">
      <w:pPr>
        <w:tabs>
          <w:tab w:val="left" w:pos="709"/>
        </w:tabs>
        <w:autoSpaceDE w:val="0"/>
        <w:autoSpaceDN w:val="0"/>
        <w:adjustRightInd w:val="0"/>
        <w:spacing w:after="0"/>
        <w:jc w:val="both"/>
        <w:rPr>
          <w:rFonts w:ascii="Times New Roman" w:hAnsi="Times New Roman" w:cs="Times New Roman"/>
          <w:sz w:val="28"/>
          <w:szCs w:val="28"/>
        </w:rPr>
      </w:pPr>
      <w:r w:rsidRPr="00A50161">
        <w:rPr>
          <w:rFonts w:ascii="Times New Roman" w:hAnsi="Times New Roman" w:cs="Times New Roman"/>
          <w:sz w:val="28"/>
          <w:szCs w:val="28"/>
        </w:rPr>
        <w:lastRenderedPageBreak/>
        <w:t>обучающимися в пределах освоения ППССЗ на базе основного общего образования.</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Программа разработана на основе требований ФГОС СОО,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 Содержание программы по курсу Основы черчения направлено на                                                   </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hAnsi="Times New Roman" w:cs="Times New Roman"/>
          <w:sz w:val="28"/>
          <w:szCs w:val="28"/>
        </w:rPr>
      </w:pPr>
      <w:r w:rsidRPr="00A50161">
        <w:rPr>
          <w:rFonts w:ascii="Times New Roman" w:hAnsi="Times New Roman" w:cs="Times New Roman"/>
          <w:sz w:val="28"/>
          <w:szCs w:val="28"/>
        </w:rPr>
        <w:t xml:space="preserve">достижение следующей </w:t>
      </w:r>
      <w:r w:rsidRPr="00A50161">
        <w:rPr>
          <w:rFonts w:ascii="Times New Roman" w:hAnsi="Times New Roman" w:cs="Times New Roman"/>
          <w:b/>
          <w:sz w:val="28"/>
          <w:szCs w:val="28"/>
        </w:rPr>
        <w:t>цели</w:t>
      </w:r>
      <w:r w:rsidRPr="00A50161">
        <w:rPr>
          <w:rFonts w:ascii="Times New Roman" w:hAnsi="Times New Roman" w:cs="Times New Roman"/>
          <w:sz w:val="28"/>
          <w:szCs w:val="28"/>
        </w:rPr>
        <w:t>: развитие пространственного мышления на основе графических моделей реализуемых в виде чертежей конкретных пространственных объектов.</w:t>
      </w: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Курс Основы черчения изучается с учетом профиля получаемого профессионального образования по указанным специальностям СПО. </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20"/>
        <w:jc w:val="both"/>
        <w:rPr>
          <w:rFonts w:ascii="Times New Roman" w:hAnsi="Times New Roman" w:cs="Times New Roman"/>
          <w:sz w:val="28"/>
          <w:szCs w:val="28"/>
        </w:rPr>
      </w:pPr>
      <w:r w:rsidRPr="00A50161">
        <w:rPr>
          <w:rFonts w:ascii="Times New Roman" w:hAnsi="Times New Roman" w:cs="Times New Roman"/>
          <w:sz w:val="28"/>
          <w:szCs w:val="28"/>
        </w:rPr>
        <w:t xml:space="preserve">Рабочая программа курса может быть использована для дополнительного образования детей и взрослых. </w:t>
      </w:r>
    </w:p>
    <w:p w:rsidR="006B5EC1" w:rsidRPr="00A50161" w:rsidRDefault="006B5EC1" w:rsidP="006B5EC1">
      <w:pPr>
        <w:autoSpaceDE w:val="0"/>
        <w:autoSpaceDN w:val="0"/>
        <w:adjustRightInd w:val="0"/>
        <w:spacing w:after="0"/>
        <w:ind w:firstLine="708"/>
        <w:jc w:val="both"/>
        <w:rPr>
          <w:rFonts w:ascii="Times New Roman" w:hAnsi="Times New Roman" w:cs="Times New Roman"/>
          <w:sz w:val="28"/>
          <w:szCs w:val="28"/>
        </w:rPr>
      </w:pPr>
      <w:r w:rsidRPr="00A50161">
        <w:rPr>
          <w:rFonts w:ascii="Times New Roman" w:hAnsi="Times New Roman" w:cs="Times New Roman"/>
          <w:sz w:val="28"/>
          <w:szCs w:val="28"/>
        </w:rPr>
        <w:t>Курс Основы черчения является курсом по выбору обучающихся и обязательным для освоения в рамках утвержденной ППССЗ.</w:t>
      </w:r>
    </w:p>
    <w:p w:rsidR="006B5EC1" w:rsidRPr="00A50161" w:rsidRDefault="006B5EC1" w:rsidP="006B5EC1">
      <w:pPr>
        <w:autoSpaceDE w:val="0"/>
        <w:autoSpaceDN w:val="0"/>
        <w:adjustRightInd w:val="0"/>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В ГБПОУ ССТ, реализующем образовательную программу среднего общего образования в пределах освоения ППССЗ на базе основного общего образования, курс Основы черчения изучается в общеобразовательном цикле учебного плана. Результаты освоения курса сопряжены с требованиями ППССЗ.</w:t>
      </w:r>
    </w:p>
    <w:p w:rsidR="006B5EC1" w:rsidRPr="00A50161" w:rsidRDefault="006B5EC1" w:rsidP="006B5EC1">
      <w:pPr>
        <w:shd w:val="clear" w:color="auto" w:fill="FFFFFF"/>
        <w:suppressAutoHyphens/>
        <w:spacing w:after="0" w:line="240" w:lineRule="auto"/>
        <w:ind w:firstLine="720"/>
        <w:jc w:val="both"/>
        <w:rPr>
          <w:rFonts w:ascii="Times New Roman" w:hAnsi="Times New Roman" w:cs="Times New Roman"/>
          <w:spacing w:val="6"/>
          <w:sz w:val="28"/>
          <w:szCs w:val="28"/>
          <w:lang w:eastAsia="zh-CN"/>
        </w:rPr>
      </w:pP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bCs/>
          <w:spacing w:val="6"/>
          <w:sz w:val="28"/>
          <w:szCs w:val="28"/>
        </w:rPr>
        <w:t xml:space="preserve">2. </w:t>
      </w:r>
      <w:r w:rsidRPr="00A50161">
        <w:rPr>
          <w:rFonts w:ascii="Times New Roman" w:hAnsi="Times New Roman" w:cs="Times New Roman"/>
          <w:b/>
          <w:sz w:val="28"/>
          <w:szCs w:val="28"/>
        </w:rPr>
        <w:t>Цель и планируемые результаты освоения предмета</w:t>
      </w:r>
    </w:p>
    <w:p w:rsidR="006B5EC1" w:rsidRPr="00A50161" w:rsidRDefault="006B5EC1" w:rsidP="006B5EC1">
      <w:pPr>
        <w:autoSpaceDE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Освоение содержания учебного курса «Основы черчения» обеспечивает достижение студентами следующих </w:t>
      </w:r>
      <w:r w:rsidRPr="00A50161">
        <w:rPr>
          <w:rFonts w:ascii="Times New Roman" w:hAnsi="Times New Roman" w:cs="Times New Roman"/>
          <w:bCs/>
          <w:iCs/>
          <w:sz w:val="28"/>
          <w:szCs w:val="28"/>
        </w:rPr>
        <w:t>результатов</w:t>
      </w:r>
      <w:r w:rsidRPr="00A50161">
        <w:rPr>
          <w:rFonts w:ascii="Times New Roman" w:hAnsi="Times New Roman" w:cs="Times New Roman"/>
          <w:sz w:val="28"/>
          <w:szCs w:val="28"/>
        </w:rPr>
        <w:t>:</w:t>
      </w:r>
    </w:p>
    <w:p w:rsidR="006B5EC1" w:rsidRPr="00A50161" w:rsidRDefault="006B5EC1" w:rsidP="006B5EC1">
      <w:pPr>
        <w:autoSpaceDE w:val="0"/>
        <w:spacing w:after="0" w:line="240" w:lineRule="auto"/>
        <w:ind w:firstLine="709"/>
        <w:jc w:val="both"/>
        <w:rPr>
          <w:rFonts w:ascii="Times New Roman" w:hAnsi="Times New Roman" w:cs="Times New Roman"/>
          <w:sz w:val="28"/>
          <w:szCs w:val="28"/>
        </w:rPr>
      </w:pPr>
    </w:p>
    <w:tbl>
      <w:tblPr>
        <w:tblW w:w="9602" w:type="dxa"/>
        <w:tblInd w:w="-109" w:type="dxa"/>
        <w:tblLook w:val="0000" w:firstRow="0" w:lastRow="0" w:firstColumn="0" w:lastColumn="0" w:noHBand="0" w:noVBand="0"/>
      </w:tblPr>
      <w:tblGrid>
        <w:gridCol w:w="2382"/>
        <w:gridCol w:w="4190"/>
        <w:gridCol w:w="3030"/>
      </w:tblGrid>
      <w:tr w:rsidR="006B5EC1" w:rsidRPr="00A50161" w:rsidTr="00ED72EB">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Код и</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iCs/>
                <w:sz w:val="24"/>
                <w:szCs w:val="24"/>
                <w:lang w:eastAsia="zh-CN"/>
              </w:rPr>
            </w:pPr>
            <w:r w:rsidRPr="00A50161">
              <w:rPr>
                <w:rFonts w:ascii="Times New Roman" w:eastAsia="Calibri" w:hAnsi="Times New Roman" w:cs="Times New Roman"/>
                <w:b/>
                <w:iCs/>
                <w:sz w:val="24"/>
                <w:szCs w:val="24"/>
                <w:lang w:eastAsia="zh-CN"/>
              </w:rPr>
              <w:t>наименование</w:t>
            </w:r>
          </w:p>
          <w:p w:rsidR="006B5EC1" w:rsidRPr="00A50161" w:rsidRDefault="006B5EC1"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cs="Times New Roman"/>
                <w:b/>
                <w:sz w:val="24"/>
                <w:szCs w:val="24"/>
                <w:lang w:eastAsia="zh-CN"/>
              </w:rPr>
            </w:pPr>
            <w:r w:rsidRPr="00A50161">
              <w:rPr>
                <w:rFonts w:ascii="Times New Roman" w:eastAsia="Calibri" w:hAnsi="Times New Roman" w:cs="Times New Roman"/>
                <w:b/>
                <w:iCs/>
                <w:sz w:val="24"/>
                <w:szCs w:val="24"/>
                <w:lang w:eastAsia="zh-CN"/>
              </w:rPr>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6B5EC1" w:rsidRPr="00A50161" w:rsidRDefault="006B5EC1" w:rsidP="00ED72EB">
            <w:pPr>
              <w:widowControl w:val="0"/>
              <w:shd w:val="clear" w:color="auto" w:fill="FFFFFF"/>
              <w:suppressAutoHyphens/>
              <w:spacing w:after="0" w:line="240" w:lineRule="auto"/>
              <w:jc w:val="center"/>
              <w:rPr>
                <w:rFonts w:ascii="Times New Roman" w:eastAsia="Calibri" w:hAnsi="Times New Roman" w:cs="Times New Roman"/>
                <w:sz w:val="24"/>
                <w:szCs w:val="24"/>
                <w:lang w:eastAsia="zh-CN"/>
              </w:rPr>
            </w:pPr>
            <w:r w:rsidRPr="00A50161">
              <w:rPr>
                <w:rFonts w:ascii="Times New Roman" w:eastAsia="Calibri" w:hAnsi="Times New Roman" w:cs="Times New Roman"/>
                <w:b/>
                <w:iCs/>
                <w:sz w:val="24"/>
                <w:szCs w:val="24"/>
                <w:lang w:eastAsia="zh-CN"/>
              </w:rPr>
              <w:t>Планируемые результаты освоения предмета</w:t>
            </w:r>
          </w:p>
        </w:tc>
      </w:tr>
      <w:tr w:rsidR="006B5EC1" w:rsidRPr="00A50161" w:rsidTr="00ED72EB">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6B5EC1" w:rsidRPr="00A50161" w:rsidRDefault="006B5EC1" w:rsidP="00ED72EB">
            <w:pPr>
              <w:widowControl w:val="0"/>
              <w:shd w:val="clear" w:color="auto" w:fill="FFFFFF"/>
              <w:suppressAutoHyphens/>
              <w:spacing w:after="0" w:line="240" w:lineRule="auto"/>
              <w:jc w:val="center"/>
              <w:rPr>
                <w:rFonts w:ascii="Times New Roman" w:eastAsia="Calibri" w:hAnsi="Times New Roman" w:cs="Times New Roman"/>
                <w:iCs/>
                <w:sz w:val="24"/>
                <w:szCs w:val="24"/>
                <w:lang w:eastAsia="zh-CN"/>
              </w:rPr>
            </w:pPr>
          </w:p>
        </w:tc>
        <w:tc>
          <w:tcPr>
            <w:tcW w:w="4190" w:type="dxa"/>
            <w:tcBorders>
              <w:top w:val="single" w:sz="4" w:space="0" w:color="000000"/>
              <w:left w:val="single" w:sz="4" w:space="0" w:color="000000"/>
              <w:bottom w:val="single" w:sz="4" w:space="0" w:color="000000"/>
              <w:right w:val="single" w:sz="4" w:space="0" w:color="000000"/>
            </w:tcBorders>
            <w:vAlign w:val="center"/>
          </w:tcPr>
          <w:p w:rsidR="006B5EC1" w:rsidRPr="00A50161" w:rsidRDefault="006B5EC1" w:rsidP="00ED72EB">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Общие (личностные и метапредметные)</w:t>
            </w:r>
          </w:p>
        </w:tc>
        <w:tc>
          <w:tcPr>
            <w:tcW w:w="3030" w:type="dxa"/>
            <w:tcBorders>
              <w:top w:val="single" w:sz="4" w:space="0" w:color="000000"/>
              <w:left w:val="single" w:sz="4" w:space="0" w:color="000000"/>
              <w:bottom w:val="single" w:sz="4" w:space="0" w:color="000000"/>
              <w:right w:val="single" w:sz="4" w:space="0" w:color="000000"/>
            </w:tcBorders>
            <w:vAlign w:val="center"/>
          </w:tcPr>
          <w:p w:rsidR="006B5EC1" w:rsidRPr="00A50161" w:rsidRDefault="006B5EC1" w:rsidP="00ED72EB">
            <w:pPr>
              <w:widowControl w:val="0"/>
              <w:shd w:val="clear" w:color="auto" w:fill="FFFFFF"/>
              <w:suppressAutoHyphens/>
              <w:spacing w:after="0" w:line="240" w:lineRule="auto"/>
              <w:jc w:val="center"/>
              <w:rPr>
                <w:rFonts w:ascii="Times New Roman" w:eastAsia="Calibri" w:hAnsi="Times New Roman" w:cs="Times New Roman"/>
                <w:b/>
                <w:iCs/>
                <w:sz w:val="24"/>
                <w:szCs w:val="24"/>
                <w:vertAlign w:val="superscript"/>
                <w:lang w:eastAsia="zh-CN"/>
              </w:rPr>
            </w:pPr>
            <w:r w:rsidRPr="00A50161">
              <w:rPr>
                <w:rFonts w:ascii="Times New Roman" w:eastAsia="Calibri" w:hAnsi="Times New Roman" w:cs="Times New Roman"/>
                <w:b/>
                <w:iCs/>
                <w:sz w:val="24"/>
                <w:szCs w:val="24"/>
                <w:lang w:eastAsia="zh-CN"/>
              </w:rPr>
              <w:t xml:space="preserve">Предметные </w:t>
            </w:r>
          </w:p>
        </w:tc>
      </w:tr>
      <w:tr w:rsidR="006B5EC1" w:rsidRPr="00A50161" w:rsidTr="00ED72EB">
        <w:trPr>
          <w:trHeight w:val="70"/>
        </w:trPr>
        <w:tc>
          <w:tcPr>
            <w:tcW w:w="2382"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suppressAutoHyphens/>
              <w:spacing w:after="0" w:line="240" w:lineRule="auto"/>
              <w:rPr>
                <w:rFonts w:ascii="Times New Roman" w:eastAsia="Calibri" w:hAnsi="Times New Roman" w:cs="Times New Roman"/>
                <w:sz w:val="24"/>
                <w:szCs w:val="24"/>
                <w:lang w:eastAsia="zh-CN"/>
              </w:rPr>
            </w:pPr>
            <w:r w:rsidRPr="00A50161">
              <w:rPr>
                <w:rFonts w:ascii="Times New Roman" w:eastAsia="Calibri" w:hAnsi="Times New Roman" w:cs="Times New Roman"/>
                <w:iCs/>
                <w:sz w:val="24"/>
                <w:szCs w:val="24"/>
                <w:lang w:eastAsia="zh-CN"/>
              </w:rPr>
              <w:t xml:space="preserve">ОК 01. Выбирать способы решения задач профессиональной деятельности применительно </w:t>
            </w:r>
            <w:r w:rsidRPr="00A50161">
              <w:rPr>
                <w:rFonts w:ascii="Times New Roman" w:eastAsia="Calibri" w:hAnsi="Times New Roman" w:cs="Times New Roman"/>
                <w:iCs/>
                <w:sz w:val="24"/>
                <w:szCs w:val="24"/>
                <w:lang w:eastAsia="zh-CN"/>
              </w:rPr>
              <w:br/>
              <w:t>к различным контекстам</w:t>
            </w:r>
          </w:p>
        </w:tc>
        <w:tc>
          <w:tcPr>
            <w:tcW w:w="4190"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В части трудового воспитания:</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готовность к труду, осознание ценности мастерства, трудолюбие; </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формирование целостного представления о мире и формах технического творчества;</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-накопление опыта графической деятельности;</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Овладение универсальными учебными познавательными действиями:</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-формирование исследовательских, коммуникативных и информационных умений;</w:t>
            </w:r>
          </w:p>
          <w:p w:rsidR="006B5EC1" w:rsidRPr="00A50161" w:rsidRDefault="006B5EC1" w:rsidP="00ED72EB">
            <w:pPr>
              <w:shd w:val="clear" w:color="auto" w:fill="FFFFFF"/>
              <w:suppressAutoHyphens/>
              <w:spacing w:after="0" w:line="240" w:lineRule="auto"/>
              <w:jc w:val="both"/>
              <w:textAlignment w:val="baseline"/>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lastRenderedPageBreak/>
              <w:t>-использование анализа, синтеза, сравнения, обобщения, систематизации</w:t>
            </w:r>
          </w:p>
          <w:p w:rsidR="006B5EC1" w:rsidRPr="00A50161" w:rsidRDefault="006B5EC1" w:rsidP="00ED72EB">
            <w:pPr>
              <w:suppressAutoHyphens/>
              <w:spacing w:after="0" w:line="240" w:lineRule="auto"/>
              <w:jc w:val="both"/>
              <w:rPr>
                <w:rFonts w:ascii="Times New Roman" w:eastAsia="Calibri" w:hAnsi="Times New Roman" w:cs="Times New Roman"/>
                <w:strike/>
                <w:sz w:val="24"/>
                <w:szCs w:val="24"/>
                <w:lang w:eastAsia="zh-CN"/>
              </w:rPr>
            </w:pPr>
            <w:r w:rsidRPr="00A50161">
              <w:rPr>
                <w:rFonts w:ascii="Times New Roman" w:eastAsia="Calibri" w:hAnsi="Times New Roman" w:cs="Times New Roman"/>
                <w:sz w:val="24"/>
                <w:szCs w:val="24"/>
                <w:shd w:val="clear" w:color="auto" w:fill="FFFFFF"/>
                <w:lang w:eastAsia="zh-CN"/>
              </w:rPr>
              <w:t>- накопление опыта графической деятельности</w:t>
            </w:r>
          </w:p>
        </w:tc>
        <w:tc>
          <w:tcPr>
            <w:tcW w:w="3030"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w:t>
            </w:r>
            <w:r w:rsidRPr="00A50161">
              <w:rPr>
                <w:rFonts w:ascii="Times New Roman" w:hAnsi="Times New Roman" w:cs="Times New Roman"/>
                <w:sz w:val="28"/>
                <w:szCs w:val="28"/>
              </w:rPr>
              <w:t xml:space="preserve"> </w:t>
            </w:r>
            <w:r w:rsidRPr="00A50161">
              <w:rPr>
                <w:rFonts w:ascii="Times New Roman" w:eastAsia="Calibri" w:hAnsi="Times New Roman" w:cs="Times New Roman"/>
                <w:sz w:val="24"/>
                <w:szCs w:val="24"/>
                <w:lang w:eastAsia="zh-CN"/>
              </w:rPr>
              <w:t>воспринимать смысл (концепции, специфики) графических изображений (чертежей);</w:t>
            </w:r>
          </w:p>
          <w:p w:rsidR="006B5EC1" w:rsidRPr="00A50161" w:rsidRDefault="006B5EC1" w:rsidP="00ED72EB">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-осознавать  место и роль черчения в развитии культуры, в жизни человека и общества;</w:t>
            </w:r>
          </w:p>
          <w:p w:rsidR="006B5EC1" w:rsidRPr="00A50161" w:rsidRDefault="006B5EC1" w:rsidP="00ED72EB">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-осознавать ценность и место технического творчества и инженерной графики в  освоении профессии, проявлять </w:t>
            </w:r>
            <w:r w:rsidRPr="00A50161">
              <w:rPr>
                <w:rFonts w:ascii="Times New Roman" w:eastAsia="Calibri" w:hAnsi="Times New Roman" w:cs="Times New Roman"/>
                <w:sz w:val="24"/>
                <w:szCs w:val="24"/>
                <w:lang w:eastAsia="zh-CN"/>
              </w:rPr>
              <w:lastRenderedPageBreak/>
              <w:t>устойчивый интерес к освоению новых технических средств и технологий;</w:t>
            </w:r>
          </w:p>
          <w:p w:rsidR="006B5EC1" w:rsidRPr="00A50161" w:rsidRDefault="006B5EC1" w:rsidP="00ED72E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A50161">
              <w:rPr>
                <w:rFonts w:ascii="Times New Roman" w:eastAsia="Calibri" w:hAnsi="Times New Roman" w:cs="Times New Roman"/>
                <w:sz w:val="24"/>
                <w:szCs w:val="24"/>
                <w:lang w:eastAsia="zh-CN"/>
              </w:rPr>
              <w:t xml:space="preserve">-владеть умениями </w:t>
            </w:r>
            <w:r w:rsidRPr="00A50161">
              <w:rPr>
                <w:rFonts w:ascii="Times New Roman" w:hAnsi="Times New Roman" w:cs="Times New Roman"/>
                <w:sz w:val="24"/>
                <w:szCs w:val="24"/>
              </w:rPr>
              <w:t>различать изученные виды графических изображений, определять их взаимосвязь;</w:t>
            </w:r>
          </w:p>
          <w:p w:rsidR="006B5EC1" w:rsidRPr="00A50161" w:rsidRDefault="006B5EC1" w:rsidP="00ED72EB">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zh-CN"/>
              </w:rPr>
            </w:pPr>
          </w:p>
        </w:tc>
      </w:tr>
      <w:tr w:rsidR="006B5EC1" w:rsidRPr="00A50161" w:rsidTr="00ED72EB">
        <w:trPr>
          <w:trHeight w:val="70"/>
        </w:trPr>
        <w:tc>
          <w:tcPr>
            <w:tcW w:w="2382"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shd w:val="clear" w:color="auto" w:fill="FFFFFF"/>
              <w:spacing w:after="0"/>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lastRenderedPageBreak/>
              <w:t>ОК 05.</w:t>
            </w:r>
          </w:p>
          <w:p w:rsidR="006B5EC1" w:rsidRPr="00A50161" w:rsidRDefault="006B5EC1" w:rsidP="00ED72EB">
            <w:pPr>
              <w:shd w:val="clear" w:color="auto" w:fill="FFFFFF"/>
              <w:spacing w:after="0"/>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lang w:eastAsia="zh-CN"/>
              </w:rPr>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6B5EC1" w:rsidRPr="00A50161" w:rsidRDefault="006B5EC1" w:rsidP="00ED72EB">
            <w:pPr>
              <w:suppressAutoHyphens/>
              <w:spacing w:after="0" w:line="240" w:lineRule="auto"/>
              <w:rPr>
                <w:rFonts w:ascii="Times New Roman" w:eastAsia="Calibri" w:hAnsi="Times New Roman" w:cs="Times New Roman"/>
                <w:sz w:val="24"/>
                <w:szCs w:val="24"/>
                <w:lang w:eastAsia="zh-CN"/>
              </w:rPr>
            </w:pPr>
          </w:p>
        </w:tc>
        <w:tc>
          <w:tcPr>
            <w:tcW w:w="4190"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 xml:space="preserve">- наличие мотивации к обучению и личностному развитию; </w:t>
            </w:r>
          </w:p>
          <w:p w:rsidR="006B5EC1" w:rsidRPr="00A50161" w:rsidRDefault="006B5EC1" w:rsidP="00ED72EB">
            <w:pPr>
              <w:suppressAutoHyphens/>
              <w:spacing w:after="0" w:line="240" w:lineRule="auto"/>
              <w:jc w:val="both"/>
              <w:rPr>
                <w:rFonts w:ascii="Times New Roman" w:eastAsia="Calibri" w:hAnsi="Times New Roman" w:cs="Times New Roman"/>
                <w:sz w:val="24"/>
                <w:szCs w:val="24"/>
                <w:shd w:val="clear" w:color="auto" w:fill="FFFFFF"/>
                <w:lang w:eastAsia="zh-CN"/>
              </w:rPr>
            </w:pPr>
            <w:r w:rsidRPr="00A50161">
              <w:rPr>
                <w:rFonts w:ascii="Times New Roman" w:eastAsia="Calibri" w:hAnsi="Times New Roman" w:cs="Times New Roman"/>
                <w:sz w:val="24"/>
                <w:szCs w:val="24"/>
                <w:shd w:val="clear" w:color="auto" w:fill="FFFFFF"/>
                <w:lang w:eastAsia="zh-CN"/>
              </w:rPr>
              <w:t>-накопление опыта графической деятельности;</w:t>
            </w:r>
          </w:p>
          <w:p w:rsidR="006B5EC1" w:rsidRPr="00A50161" w:rsidRDefault="006B5EC1" w:rsidP="00ED72EB">
            <w:pPr>
              <w:suppressAutoHyphens/>
              <w:spacing w:after="0" w:line="240" w:lineRule="auto"/>
              <w:jc w:val="both"/>
              <w:rPr>
                <w:rFonts w:ascii="Times New Roman" w:eastAsia="Calibri" w:hAnsi="Times New Roman" w:cs="Times New Roman"/>
                <w:sz w:val="24"/>
                <w:szCs w:val="24"/>
                <w:lang w:eastAsia="zh-CN"/>
              </w:rPr>
            </w:pPr>
            <w:r w:rsidRPr="00A50161">
              <w:rPr>
                <w:rFonts w:ascii="Times New Roman" w:eastAsia="Calibri" w:hAnsi="Times New Roman" w:cs="Times New Roman"/>
                <w:sz w:val="24"/>
                <w:szCs w:val="24"/>
                <w:shd w:val="clear" w:color="auto" w:fill="FFFFFF"/>
                <w:lang w:eastAsia="zh-CN"/>
              </w:rPr>
              <w:t>-формирование исследовательских, коммуникативных и информационных умений</w:t>
            </w:r>
          </w:p>
        </w:tc>
        <w:tc>
          <w:tcPr>
            <w:tcW w:w="3030" w:type="dxa"/>
            <w:tcBorders>
              <w:top w:val="single" w:sz="4" w:space="0" w:color="000000"/>
              <w:left w:val="single" w:sz="4" w:space="0" w:color="000000"/>
              <w:bottom w:val="single" w:sz="4" w:space="0" w:color="000000"/>
              <w:right w:val="single" w:sz="4" w:space="0" w:color="000000"/>
            </w:tcBorders>
          </w:tcPr>
          <w:p w:rsidR="006B5EC1" w:rsidRPr="00A50161" w:rsidRDefault="006B5EC1" w:rsidP="00ED72EB">
            <w:pPr>
              <w:autoSpaceDE w:val="0"/>
              <w:autoSpaceDN w:val="0"/>
              <w:adjustRightInd w:val="0"/>
              <w:spacing w:after="0"/>
              <w:jc w:val="both"/>
              <w:rPr>
                <w:rFonts w:ascii="Times New Roman" w:hAnsi="Times New Roman" w:cs="Times New Roman"/>
                <w:sz w:val="24"/>
                <w:szCs w:val="24"/>
              </w:rPr>
            </w:pPr>
            <w:r w:rsidRPr="00A50161">
              <w:rPr>
                <w:rFonts w:ascii="Times New Roman" w:hAnsi="Times New Roman" w:cs="Times New Roman"/>
                <w:sz w:val="28"/>
                <w:szCs w:val="28"/>
              </w:rPr>
              <w:t>-</w:t>
            </w:r>
            <w:r w:rsidRPr="00A50161">
              <w:rPr>
                <w:rFonts w:ascii="Times New Roman" w:hAnsi="Times New Roman" w:cs="Times New Roman"/>
                <w:sz w:val="24"/>
                <w:szCs w:val="24"/>
              </w:rPr>
              <w:t>усвоить  особенности языка разных видов графики и технических средств изображения;</w:t>
            </w:r>
          </w:p>
          <w:p w:rsidR="006B5EC1" w:rsidRPr="00A50161" w:rsidRDefault="006B5EC1" w:rsidP="00ED72EB">
            <w:pPr>
              <w:autoSpaceDE w:val="0"/>
              <w:autoSpaceDN w:val="0"/>
              <w:adjustRightInd w:val="0"/>
              <w:spacing w:after="0"/>
              <w:jc w:val="both"/>
              <w:rPr>
                <w:rFonts w:ascii="Times New Roman" w:hAnsi="Times New Roman" w:cs="Times New Roman"/>
                <w:sz w:val="24"/>
                <w:szCs w:val="24"/>
              </w:rPr>
            </w:pPr>
            <w:r w:rsidRPr="00A50161">
              <w:rPr>
                <w:rFonts w:ascii="Times New Roman" w:hAnsi="Times New Roman" w:cs="Times New Roman"/>
                <w:sz w:val="24"/>
                <w:szCs w:val="24"/>
              </w:rPr>
              <w:t>-понимать условности языка графических изображений (чертежей);</w:t>
            </w:r>
          </w:p>
          <w:p w:rsidR="006B5EC1" w:rsidRPr="00A50161" w:rsidRDefault="006B5EC1" w:rsidP="00ED72EB">
            <w:pPr>
              <w:autoSpaceDE w:val="0"/>
              <w:autoSpaceDN w:val="0"/>
              <w:adjustRightInd w:val="0"/>
              <w:spacing w:after="0"/>
              <w:jc w:val="both"/>
              <w:rPr>
                <w:rFonts w:ascii="Times New Roman" w:hAnsi="Times New Roman" w:cs="Times New Roman"/>
                <w:sz w:val="24"/>
                <w:szCs w:val="24"/>
              </w:rPr>
            </w:pPr>
            <w:r w:rsidRPr="00A50161">
              <w:rPr>
                <w:rFonts w:ascii="Times New Roman" w:hAnsi="Times New Roman" w:cs="Times New Roman"/>
                <w:sz w:val="24"/>
                <w:szCs w:val="24"/>
              </w:rPr>
              <w:t xml:space="preserve">-описывать графические изображения с использованием специальной терминологии; </w:t>
            </w:r>
          </w:p>
          <w:p w:rsidR="006B5EC1" w:rsidRPr="00A50161" w:rsidRDefault="006B5EC1" w:rsidP="00ED72EB">
            <w:pPr>
              <w:autoSpaceDE w:val="0"/>
              <w:autoSpaceDN w:val="0"/>
              <w:adjustRightInd w:val="0"/>
              <w:spacing w:after="0"/>
              <w:jc w:val="both"/>
              <w:rPr>
                <w:rFonts w:ascii="Times New Roman" w:hAnsi="Times New Roman" w:cs="Times New Roman"/>
                <w:sz w:val="24"/>
                <w:szCs w:val="24"/>
              </w:rPr>
            </w:pPr>
            <w:r w:rsidRPr="00A50161">
              <w:rPr>
                <w:rFonts w:ascii="Times New Roman" w:hAnsi="Times New Roman" w:cs="Times New Roman"/>
                <w:sz w:val="24"/>
                <w:szCs w:val="24"/>
              </w:rPr>
              <w:t xml:space="preserve">-высказывать собственное мнение о правильности графических изображений; </w:t>
            </w:r>
          </w:p>
          <w:p w:rsidR="006B5EC1" w:rsidRPr="00A50161" w:rsidRDefault="006B5EC1" w:rsidP="00ED72EB">
            <w:pPr>
              <w:autoSpaceDE w:val="0"/>
              <w:autoSpaceDN w:val="0"/>
              <w:adjustRightInd w:val="0"/>
              <w:spacing w:after="0"/>
              <w:jc w:val="both"/>
              <w:rPr>
                <w:rFonts w:ascii="Times New Roman" w:hAnsi="Times New Roman" w:cs="Times New Roman"/>
                <w:sz w:val="28"/>
                <w:szCs w:val="28"/>
              </w:rPr>
            </w:pPr>
            <w:r w:rsidRPr="00A50161">
              <w:rPr>
                <w:rFonts w:ascii="Times New Roman" w:hAnsi="Times New Roman" w:cs="Times New Roman"/>
                <w:sz w:val="24"/>
                <w:szCs w:val="24"/>
              </w:rPr>
              <w:t>-владение графической грамотностью</w:t>
            </w:r>
          </w:p>
        </w:tc>
      </w:tr>
    </w:tbl>
    <w:p w:rsidR="006B5EC1" w:rsidRPr="00A50161" w:rsidRDefault="006B5EC1" w:rsidP="006B5EC1">
      <w:pPr>
        <w:autoSpaceDE w:val="0"/>
        <w:spacing w:after="0" w:line="240" w:lineRule="auto"/>
        <w:jc w:val="both"/>
        <w:rPr>
          <w:rFonts w:ascii="Times New Roman" w:hAnsi="Times New Roman" w:cs="Times New Roman"/>
          <w:sz w:val="28"/>
          <w:szCs w:val="28"/>
        </w:rPr>
      </w:pPr>
    </w:p>
    <w:p w:rsidR="006B5EC1" w:rsidRPr="00A50161" w:rsidRDefault="006B5EC1" w:rsidP="006B5EC1">
      <w:pPr>
        <w:pStyle w:val="a8"/>
        <w:shd w:val="clear" w:color="auto" w:fill="FFFFFF"/>
        <w:spacing w:before="0" w:after="0" w:line="250" w:lineRule="atLeast"/>
        <w:ind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курса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B5EC1" w:rsidRPr="00A50161" w:rsidRDefault="006B5EC1" w:rsidP="006B5EC1">
      <w:pPr>
        <w:pStyle w:val="a8"/>
        <w:shd w:val="clear" w:color="auto" w:fill="FFFFFF"/>
        <w:spacing w:before="0" w:after="0" w:line="250" w:lineRule="atLeast"/>
        <w:ind w:firstLine="709"/>
        <w:jc w:val="both"/>
        <w:rPr>
          <w:rFonts w:ascii="Times New Roman" w:hAnsi="Times New Roman"/>
          <w:iCs/>
          <w:sz w:val="28"/>
          <w:szCs w:val="28"/>
        </w:rPr>
      </w:pPr>
    </w:p>
    <w:tbl>
      <w:tblPr>
        <w:tblW w:w="9498" w:type="dxa"/>
        <w:tblLook w:val="04A0" w:firstRow="1" w:lastRow="0" w:firstColumn="1" w:lastColumn="0" w:noHBand="0" w:noVBand="1"/>
      </w:tblPr>
      <w:tblGrid>
        <w:gridCol w:w="1384"/>
        <w:gridCol w:w="8114"/>
      </w:tblGrid>
      <w:tr w:rsidR="006B5EC1" w:rsidRPr="00A50161" w:rsidTr="006B5EC1">
        <w:tc>
          <w:tcPr>
            <w:tcW w:w="1384" w:type="dxa"/>
          </w:tcPr>
          <w:p w:rsidR="006B5EC1" w:rsidRPr="00A50161" w:rsidRDefault="006B5EC1" w:rsidP="00ED72EB">
            <w:pPr>
              <w:pStyle w:val="a8"/>
              <w:spacing w:before="0" w:after="0" w:line="250" w:lineRule="atLeast"/>
              <w:jc w:val="both"/>
              <w:rPr>
                <w:rFonts w:ascii="Times New Roman" w:hAnsi="Times New Roman"/>
                <w:iCs/>
                <w:sz w:val="28"/>
                <w:szCs w:val="28"/>
              </w:rPr>
            </w:pPr>
            <w:r w:rsidRPr="00A50161">
              <w:rPr>
                <w:rFonts w:ascii="Times New Roman" w:hAnsi="Times New Roman"/>
                <w:iCs/>
                <w:sz w:val="28"/>
                <w:szCs w:val="28"/>
              </w:rPr>
              <w:t>ЛР 4</w:t>
            </w:r>
          </w:p>
        </w:tc>
        <w:tc>
          <w:tcPr>
            <w:tcW w:w="8114" w:type="dxa"/>
          </w:tcPr>
          <w:p w:rsidR="006B5EC1" w:rsidRPr="00A50161" w:rsidRDefault="006B5EC1" w:rsidP="00ED72EB">
            <w:pPr>
              <w:pStyle w:val="a8"/>
              <w:spacing w:before="0" w:after="0" w:line="250" w:lineRule="atLeast"/>
              <w:jc w:val="both"/>
              <w:rPr>
                <w:rFonts w:ascii="Times New Roman" w:hAnsi="Times New Roman"/>
                <w:iCs/>
                <w:sz w:val="28"/>
                <w:szCs w:val="28"/>
              </w:rPr>
            </w:pPr>
            <w:r w:rsidRPr="00A50161">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sz w:val="28"/>
                <w:szCs w:val="28"/>
              </w:rPr>
              <w:br/>
              <w:t xml:space="preserve">в течение жизни. Демонстрирующий позитивное отношение </w:t>
            </w:r>
            <w:r w:rsidRPr="00A50161">
              <w:rPr>
                <w:rFonts w:ascii="Times New Roman" w:hAnsi="Times New Roman"/>
                <w:sz w:val="28"/>
                <w:szCs w:val="28"/>
              </w:rPr>
              <w:br/>
              <w:t xml:space="preserve">к регулированию трудовых отношений. Ориентированный </w:t>
            </w:r>
            <w:r w:rsidRPr="00A50161">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B5EC1" w:rsidRPr="00A50161" w:rsidTr="006B5EC1">
        <w:tc>
          <w:tcPr>
            <w:tcW w:w="1384" w:type="dxa"/>
          </w:tcPr>
          <w:p w:rsidR="006B5EC1" w:rsidRPr="00A50161" w:rsidRDefault="006B5EC1" w:rsidP="00ED72EB">
            <w:pPr>
              <w:pStyle w:val="a8"/>
              <w:spacing w:before="0" w:after="0" w:line="250" w:lineRule="atLeast"/>
              <w:jc w:val="both"/>
              <w:rPr>
                <w:rFonts w:ascii="Times New Roman" w:hAnsi="Times New Roman"/>
                <w:iCs/>
                <w:sz w:val="28"/>
                <w:szCs w:val="28"/>
              </w:rPr>
            </w:pPr>
            <w:r w:rsidRPr="00A50161">
              <w:rPr>
                <w:rFonts w:ascii="Times New Roman" w:hAnsi="Times New Roman"/>
                <w:iCs/>
                <w:sz w:val="28"/>
                <w:szCs w:val="28"/>
              </w:rPr>
              <w:t>ЛР 6</w:t>
            </w:r>
            <w:r w:rsidRPr="00A50161">
              <w:rPr>
                <w:rFonts w:ascii="Times New Roman" w:hAnsi="Times New Roman"/>
              </w:rPr>
              <w:t xml:space="preserve">       </w:t>
            </w:r>
          </w:p>
        </w:tc>
        <w:tc>
          <w:tcPr>
            <w:tcW w:w="8114" w:type="dxa"/>
          </w:tcPr>
          <w:p w:rsidR="006B5EC1" w:rsidRPr="00A50161" w:rsidRDefault="006B5EC1" w:rsidP="00ED72EB">
            <w:pPr>
              <w:jc w:val="both"/>
              <w:rPr>
                <w:rFonts w:ascii="Times New Roman" w:hAnsi="Times New Roman" w:cs="Times New Roman"/>
                <w:sz w:val="28"/>
                <w:szCs w:val="28"/>
              </w:rPr>
            </w:pPr>
            <w:r w:rsidRPr="00A50161">
              <w:rPr>
                <w:rFonts w:ascii="Times New Roman" w:eastAsia="Calibri" w:hAnsi="Times New Roman" w:cs="Times New Roman"/>
                <w:sz w:val="28"/>
                <w:szCs w:val="28"/>
                <w:lang w:eastAsia="zh-CN"/>
              </w:rPr>
              <w:t xml:space="preserve">Ориентированный на профессиональные достижения, деятельно выражающий познавательные интересы с учетом своих </w:t>
            </w:r>
            <w:r w:rsidRPr="00A50161">
              <w:rPr>
                <w:rFonts w:ascii="Times New Roman" w:eastAsia="Calibri" w:hAnsi="Times New Roman" w:cs="Times New Roman"/>
                <w:sz w:val="28"/>
                <w:szCs w:val="28"/>
                <w:lang w:eastAsia="zh-CN"/>
              </w:rPr>
              <w:lastRenderedPageBreak/>
              <w:t>способностей, образовательного и профессионального маршрута, выбранной квалификации</w:t>
            </w:r>
          </w:p>
        </w:tc>
      </w:tr>
    </w:tbl>
    <w:p w:rsidR="006B5EC1" w:rsidRPr="00A50161" w:rsidRDefault="006B5EC1" w:rsidP="006B5EC1">
      <w:pPr>
        <w:tabs>
          <w:tab w:val="left" w:pos="2149"/>
        </w:tabs>
        <w:suppressAutoHyphens/>
        <w:spacing w:after="0" w:line="240" w:lineRule="auto"/>
        <w:jc w:val="both"/>
        <w:rPr>
          <w:rFonts w:ascii="Times New Roman" w:hAnsi="Times New Roman" w:cs="Times New Roman"/>
          <w:sz w:val="28"/>
          <w:szCs w:val="28"/>
          <w:lang w:eastAsia="zh-CN"/>
        </w:rPr>
      </w:pPr>
    </w:p>
    <w:p w:rsidR="006B5EC1" w:rsidRPr="00A50161" w:rsidRDefault="006B5EC1" w:rsidP="006B5E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3. Количество часов, отведенных на освоение программы учебной дисциплины: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32 </w:t>
      </w:r>
      <w:r w:rsidRPr="00A50161">
        <w:rPr>
          <w:rFonts w:ascii="Times New Roman" w:hAnsi="Times New Roman" w:cs="Times New Roman"/>
          <w:sz w:val="28"/>
          <w:szCs w:val="28"/>
        </w:rPr>
        <w:t>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32 ч.,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32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28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i/>
          <w:iCs/>
        </w:rPr>
        <w:t xml:space="preserve"> </w:t>
      </w:r>
      <w:r w:rsidRPr="00A50161">
        <w:rPr>
          <w:rFonts w:ascii="Times New Roman" w:hAnsi="Times New Roman" w:cs="Times New Roman"/>
          <w:b/>
          <w:iCs/>
          <w:sz w:val="28"/>
          <w:szCs w:val="28"/>
        </w:rPr>
        <w:t>дифференцированный зачет</w:t>
      </w:r>
      <w:r w:rsidRPr="00A50161">
        <w:rPr>
          <w:rFonts w:ascii="Times New Roman" w:hAnsi="Times New Roman" w:cs="Times New Roman"/>
          <w:b/>
          <w:sz w:val="28"/>
          <w:szCs w:val="28"/>
        </w:rPr>
        <w:t>.</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4. Семестр:</w:t>
      </w:r>
      <w:r w:rsidRPr="00A50161">
        <w:rPr>
          <w:rFonts w:ascii="Times New Roman" w:hAnsi="Times New Roman" w:cs="Times New Roman"/>
          <w:sz w:val="28"/>
          <w:szCs w:val="28"/>
        </w:rPr>
        <w:t xml:space="preserve"> 2 семестр</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5. Основные разделы курса: </w:t>
      </w:r>
    </w:p>
    <w:p w:rsidR="006B5EC1" w:rsidRPr="00A50161" w:rsidRDefault="006B5EC1" w:rsidP="006B5EC1">
      <w:pPr>
        <w:spacing w:after="0" w:line="240" w:lineRule="auto"/>
        <w:jc w:val="both"/>
        <w:rPr>
          <w:rFonts w:ascii="Times New Roman" w:hAnsi="Times New Roman" w:cs="Times New Roman"/>
          <w:color w:val="000000"/>
          <w:sz w:val="28"/>
          <w:szCs w:val="28"/>
        </w:rPr>
      </w:pP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Раздел 1. Общие сведения об инженерной графике;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Раздел 2. </w:t>
      </w:r>
      <w:r w:rsidRPr="00A50161">
        <w:rPr>
          <w:rFonts w:ascii="Times New Roman" w:hAnsi="Times New Roman" w:cs="Times New Roman"/>
          <w:sz w:val="28"/>
          <w:szCs w:val="28"/>
        </w:rPr>
        <w:t>Основы начертательной геометрии;</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Раздел 3. Основы машиностроительного черчения.</w:t>
      </w:r>
    </w:p>
    <w:p w:rsidR="006B5EC1" w:rsidRPr="00A50161" w:rsidRDefault="006B5EC1" w:rsidP="006B5EC1">
      <w:pPr>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6. Авторы: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Бисюкова И.Б.</w:t>
      </w:r>
      <w:r w:rsidRPr="00A50161">
        <w:rPr>
          <w:rFonts w:ascii="Times New Roman" w:hAnsi="Times New Roman" w:cs="Times New Roman"/>
          <w:sz w:val="28"/>
          <w:szCs w:val="28"/>
        </w:rPr>
        <w:t>, преподаватель;</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Катрич О.В.,</w:t>
      </w:r>
      <w:r w:rsidRPr="00A50161">
        <w:rPr>
          <w:rFonts w:ascii="Times New Roman" w:hAnsi="Times New Roman" w:cs="Times New Roman"/>
          <w:sz w:val="28"/>
          <w:szCs w:val="28"/>
        </w:rPr>
        <w:t xml:space="preserve"> преподаватель.</w:t>
      </w:r>
    </w:p>
    <w:p w:rsidR="006B5EC1" w:rsidRPr="00A50161" w:rsidRDefault="006B5EC1" w:rsidP="006B5EC1">
      <w:pPr>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6B5EC1" w:rsidRPr="00A50161" w:rsidRDefault="006B5EC1" w:rsidP="006B5EC1">
      <w:pPr>
        <w:spacing w:after="0" w:line="240" w:lineRule="auto"/>
        <w:jc w:val="center"/>
        <w:rPr>
          <w:rFonts w:ascii="Times New Roman" w:hAnsi="Times New Roman" w:cs="Times New Roman"/>
          <w:b/>
          <w:caps/>
          <w:color w:val="FF0000"/>
          <w:sz w:val="28"/>
          <w:szCs w:val="28"/>
        </w:rPr>
      </w:pP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B5EC1" w:rsidRPr="00A50161" w:rsidRDefault="006B5EC1" w:rsidP="006B5EC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дисциплины Основы философии</w:t>
      </w:r>
    </w:p>
    <w:p w:rsidR="006F76DD" w:rsidRPr="00721F6A" w:rsidRDefault="006F76DD" w:rsidP="006F76DD">
      <w:pPr>
        <w:widowControl w:val="0"/>
        <w:spacing w:after="0" w:line="240" w:lineRule="auto"/>
        <w:jc w:val="center"/>
        <w:rPr>
          <w:rFonts w:ascii="Times New Roman" w:eastAsia="Times New Roman" w:hAnsi="Times New Roman" w:cs="Times New Roman"/>
          <w:b/>
          <w:sz w:val="28"/>
          <w:szCs w:val="28"/>
          <w:lang w:eastAsia="ru-RU"/>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B5EC1" w:rsidRPr="00A50161" w:rsidRDefault="006B5EC1" w:rsidP="006B5EC1">
      <w:pPr>
        <w:widowControl w:val="0"/>
        <w:autoSpaceDE w:val="0"/>
        <w:autoSpaceDN w:val="0"/>
        <w:adjustRightInd w:val="0"/>
        <w:spacing w:after="0" w:line="240" w:lineRule="auto"/>
        <w:ind w:firstLine="709"/>
        <w:rPr>
          <w:rFonts w:ascii="Times New Roman" w:hAnsi="Times New Roman" w:cs="Times New Roman"/>
          <w:b/>
          <w:bCs/>
          <w:sz w:val="28"/>
          <w:szCs w:val="28"/>
        </w:rPr>
      </w:pPr>
    </w:p>
    <w:p w:rsidR="006B5EC1" w:rsidRPr="00A50161" w:rsidRDefault="006B5EC1" w:rsidP="006B5EC1">
      <w:pPr>
        <w:spacing w:after="0" w:line="240" w:lineRule="auto"/>
        <w:jc w:val="center"/>
        <w:rPr>
          <w:rFonts w:ascii="Times New Roman" w:hAnsi="Times New Roman" w:cs="Times New Roman"/>
          <w:sz w:val="28"/>
          <w:szCs w:val="28"/>
        </w:rPr>
      </w:pPr>
    </w:p>
    <w:p w:rsidR="006B5EC1" w:rsidRPr="00A50161" w:rsidRDefault="006B5EC1" w:rsidP="006B5EC1">
      <w:pPr>
        <w:spacing w:after="0" w:line="240" w:lineRule="auto"/>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6B5EC1" w:rsidRPr="00A50161" w:rsidRDefault="006B5EC1" w:rsidP="006B5EC1">
      <w:pPr>
        <w:widowControl w:val="0"/>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Учебная дисциплина «Основы философии» (ОГСЭ.01) является обязательной частью гуманитарного и социально-экономического цикла основной образовательной программы в соответствии с ФГОС СПО по специальности </w:t>
      </w:r>
      <w:r w:rsidRPr="00A50161">
        <w:rPr>
          <w:rFonts w:ascii="Times New Roman" w:hAnsi="Times New Roman" w:cs="Times New Roman"/>
          <w:bCs/>
          <w:sz w:val="28"/>
          <w:szCs w:val="28"/>
        </w:rPr>
        <w:t>07.02.01 Архитектура.</w:t>
      </w:r>
    </w:p>
    <w:p w:rsidR="006B5EC1" w:rsidRPr="00A50161" w:rsidRDefault="006B5EC1" w:rsidP="006B5EC1">
      <w:pPr>
        <w:tabs>
          <w:tab w:val="left" w:pos="709"/>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Учебная дисциплина «Основы философии» обеспечивает формирование общих компетенций по всем видам деятельности ФГОС СПО по специальности </w:t>
      </w:r>
      <w:r w:rsidRPr="00A50161">
        <w:rPr>
          <w:rFonts w:ascii="Times New Roman" w:hAnsi="Times New Roman" w:cs="Times New Roman"/>
          <w:bCs/>
          <w:sz w:val="28"/>
          <w:szCs w:val="28"/>
        </w:rPr>
        <w:t>07.02.01 Архитектура.</w:t>
      </w:r>
    </w:p>
    <w:p w:rsidR="006B5EC1" w:rsidRPr="00A50161" w:rsidRDefault="006B5EC1" w:rsidP="006B5EC1">
      <w:pPr>
        <w:tabs>
          <w:tab w:val="left" w:pos="709"/>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7"/>
        <w:jc w:val="both"/>
        <w:rPr>
          <w:rFonts w:ascii="Times New Roman" w:hAnsi="Times New Roman" w:cs="Times New Roman"/>
          <w:sz w:val="28"/>
          <w:szCs w:val="28"/>
        </w:rPr>
      </w:pPr>
    </w:p>
    <w:p w:rsidR="006B5EC1" w:rsidRPr="00A50161" w:rsidRDefault="006B5EC1" w:rsidP="006B5EC1">
      <w:pPr>
        <w:tabs>
          <w:tab w:val="left" w:pos="709"/>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iCs/>
          <w:sz w:val="28"/>
          <w:szCs w:val="28"/>
        </w:rPr>
        <w:t>ОК 02.</w:t>
      </w:r>
      <w:r w:rsidRPr="00A50161">
        <w:rPr>
          <w:rFonts w:ascii="Times New Roman" w:hAnsi="Times New Roman" w:cs="Times New Roman"/>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03. Планировать и реализовывать собственное профессиональное и личностное развитие;</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04. Работать в коллективе и команде, эффективно взаимодействовать с коллегами, руководством, клиентами;</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iCs/>
          <w:sz w:val="28"/>
          <w:szCs w:val="28"/>
        </w:rPr>
        <w:t>ОК 09.</w:t>
      </w:r>
      <w:r w:rsidRPr="00A50161">
        <w:rPr>
          <w:rFonts w:ascii="Times New Roman" w:hAnsi="Times New Roman" w:cs="Times New Roman"/>
          <w:sz w:val="28"/>
          <w:szCs w:val="28"/>
        </w:rPr>
        <w:t xml:space="preserve"> Использовать информационные технологии в профессиональной деятельности;</w:t>
      </w:r>
    </w:p>
    <w:p w:rsidR="006B5EC1" w:rsidRPr="00A50161" w:rsidRDefault="006B5EC1" w:rsidP="006B5EC1">
      <w:pPr>
        <w:tabs>
          <w:tab w:val="left" w:pos="709"/>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7" w:firstLine="720"/>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компетенций: ОК 01, ОК 02, ОК 03, ОК 04, ОК 05, ОК 06, ОК 9.</w:t>
      </w:r>
    </w:p>
    <w:p w:rsidR="006B5EC1" w:rsidRPr="00A50161" w:rsidRDefault="006B5EC1" w:rsidP="006B5EC1">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Fonts w:ascii="Times New Roman" w:hAnsi="Times New Roman" w:cs="Times New Roman"/>
          <w:sz w:val="28"/>
          <w:szCs w:val="28"/>
        </w:rPr>
      </w:pPr>
      <w:r w:rsidRPr="00A50161">
        <w:rPr>
          <w:rFonts w:ascii="Times New Roman" w:hAnsi="Times New Roman" w:cs="Times New Roman"/>
          <w:sz w:val="28"/>
          <w:szCs w:val="28"/>
        </w:rPr>
        <w:t>Программа учебной дисциплины может быть использована для дополнительного образования детей и взрослых.</w:t>
      </w:r>
    </w:p>
    <w:p w:rsidR="006B5EC1" w:rsidRPr="00A50161" w:rsidRDefault="006B5EC1" w:rsidP="006B5EC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Целью дисциплины</w:t>
      </w:r>
      <w:r w:rsidRPr="00A50161">
        <w:rPr>
          <w:rFonts w:ascii="Times New Roman" w:hAnsi="Times New Roman" w:cs="Times New Roman"/>
          <w:b/>
          <w:sz w:val="28"/>
          <w:szCs w:val="28"/>
        </w:rPr>
        <w:t xml:space="preserve">  «</w:t>
      </w:r>
      <w:r w:rsidRPr="00A50161">
        <w:rPr>
          <w:rFonts w:ascii="Times New Roman" w:hAnsi="Times New Roman" w:cs="Times New Roman"/>
          <w:sz w:val="28"/>
          <w:szCs w:val="28"/>
        </w:rPr>
        <w:t xml:space="preserve">Основы философии»  является формирование специалиста, умеющего </w:t>
      </w:r>
      <w:r w:rsidRPr="00A50161">
        <w:rPr>
          <w:rFonts w:ascii="Times New Roman" w:hAnsi="Times New Roman" w:cs="Times New Roman"/>
          <w:spacing w:val="-1"/>
          <w:sz w:val="28"/>
          <w:szCs w:val="28"/>
        </w:rPr>
        <w:t xml:space="preserve">ориентироваться в наиболее общих философских </w:t>
      </w:r>
      <w:r w:rsidRPr="00A50161">
        <w:rPr>
          <w:rFonts w:ascii="Times New Roman" w:hAnsi="Times New Roman" w:cs="Times New Roman"/>
          <w:sz w:val="28"/>
          <w:szCs w:val="28"/>
        </w:rPr>
        <w:t>проблемах бытия, имеющего высокий уровень культуры.</w:t>
      </w: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p>
    <w:p w:rsidR="006B5EC1" w:rsidRPr="00A50161" w:rsidRDefault="006B5EC1" w:rsidP="006B5EC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6B5EC1" w:rsidRPr="00A50161" w:rsidRDefault="006B5EC1" w:rsidP="006B5EC1">
      <w:pPr>
        <w:tabs>
          <w:tab w:val="left" w:pos="3220"/>
        </w:tabs>
        <w:suppressAutoHyphens/>
        <w:spacing w:after="0" w:line="240" w:lineRule="auto"/>
        <w:ind w:firstLine="567"/>
        <w:jc w:val="both"/>
        <w:rPr>
          <w:rFonts w:ascii="Times New Roman" w:hAnsi="Times New Roman" w:cs="Times New Roman"/>
          <w:sz w:val="28"/>
          <w:szCs w:val="28"/>
        </w:rPr>
      </w:pPr>
      <w:r w:rsidRPr="00A50161">
        <w:rPr>
          <w:rFonts w:ascii="Times New Roman" w:hAnsi="Times New Roman" w:cs="Times New Roman"/>
          <w:sz w:val="28"/>
          <w:szCs w:val="28"/>
        </w:rPr>
        <w:t>В рамках программы учебной дисциплины обучающимися осваиваются следующие умения и знания.</w:t>
      </w:r>
    </w:p>
    <w:p w:rsidR="006B5EC1" w:rsidRPr="00A50161" w:rsidRDefault="006B5EC1" w:rsidP="006B5EC1">
      <w:pPr>
        <w:tabs>
          <w:tab w:val="left" w:pos="3220"/>
        </w:tabs>
        <w:suppressAutoHyphens/>
        <w:spacing w:after="0" w:line="240" w:lineRule="auto"/>
        <w:ind w:firstLine="567"/>
        <w:jc w:val="both"/>
        <w:rPr>
          <w:rFonts w:ascii="Times New Roman" w:hAnsi="Times New Roman" w:cs="Times New Roman"/>
          <w:sz w:val="28"/>
          <w:szCs w:val="28"/>
        </w:rPr>
      </w:pPr>
    </w:p>
    <w:p w:rsidR="006B5EC1" w:rsidRPr="00A50161" w:rsidRDefault="006B5EC1" w:rsidP="006B5EC1">
      <w:pPr>
        <w:tabs>
          <w:tab w:val="left" w:pos="3220"/>
        </w:tabs>
        <w:suppressAutoHyphens/>
        <w:spacing w:after="0" w:line="240" w:lineRule="auto"/>
        <w:ind w:firstLine="567"/>
        <w:jc w:val="both"/>
        <w:rPr>
          <w:rFonts w:ascii="Times New Roman" w:hAnsi="Times New Roman" w:cs="Times New Roman"/>
          <w:sz w:val="28"/>
          <w:szCs w:val="28"/>
        </w:rPr>
      </w:pPr>
    </w:p>
    <w:tbl>
      <w:tblPr>
        <w:tblW w:w="5000" w:type="pct"/>
        <w:tblCellMar>
          <w:top w:w="55" w:type="dxa"/>
          <w:left w:w="55" w:type="dxa"/>
          <w:bottom w:w="55" w:type="dxa"/>
          <w:right w:w="55" w:type="dxa"/>
        </w:tblCellMar>
        <w:tblLook w:val="0000" w:firstRow="0" w:lastRow="0" w:firstColumn="0" w:lastColumn="0" w:noHBand="0" w:noVBand="0"/>
      </w:tblPr>
      <w:tblGrid>
        <w:gridCol w:w="928"/>
        <w:gridCol w:w="4379"/>
        <w:gridCol w:w="3901"/>
      </w:tblGrid>
      <w:tr w:rsidR="006B5EC1" w:rsidRPr="00A50161" w:rsidTr="00ED72EB">
        <w:trPr>
          <w:trHeight w:val="559"/>
        </w:trPr>
        <w:tc>
          <w:tcPr>
            <w:tcW w:w="504" w:type="pct"/>
            <w:tcBorders>
              <w:top w:val="single" w:sz="2" w:space="0" w:color="000000"/>
              <w:left w:val="single" w:sz="2" w:space="0" w:color="000000"/>
              <w:bottom w:val="single" w:sz="2" w:space="0" w:color="000000"/>
              <w:right w:val="nil"/>
            </w:tcBorders>
          </w:tcPr>
          <w:p w:rsidR="006B5EC1" w:rsidRPr="00A50161" w:rsidRDefault="006B5EC1" w:rsidP="00ED72EB">
            <w:pPr>
              <w:pStyle w:val="af"/>
              <w:tabs>
                <w:tab w:val="left" w:pos="3220"/>
              </w:tabs>
              <w:jc w:val="center"/>
              <w:rPr>
                <w:sz w:val="28"/>
                <w:szCs w:val="28"/>
              </w:rPr>
            </w:pPr>
            <w:r w:rsidRPr="00A50161">
              <w:rPr>
                <w:sz w:val="28"/>
                <w:szCs w:val="28"/>
              </w:rPr>
              <w:t xml:space="preserve">Код  </w:t>
            </w:r>
          </w:p>
          <w:p w:rsidR="006B5EC1" w:rsidRPr="00A50161" w:rsidRDefault="006B5EC1" w:rsidP="00ED72EB">
            <w:pPr>
              <w:pStyle w:val="af"/>
              <w:tabs>
                <w:tab w:val="left" w:pos="3220"/>
              </w:tabs>
              <w:jc w:val="center"/>
              <w:rPr>
                <w:sz w:val="28"/>
                <w:szCs w:val="28"/>
              </w:rPr>
            </w:pPr>
            <w:r w:rsidRPr="00A50161">
              <w:rPr>
                <w:sz w:val="28"/>
                <w:szCs w:val="28"/>
              </w:rPr>
              <w:t>ОК</w:t>
            </w:r>
          </w:p>
        </w:tc>
        <w:tc>
          <w:tcPr>
            <w:tcW w:w="2378" w:type="pct"/>
            <w:tcBorders>
              <w:top w:val="single" w:sz="2" w:space="0" w:color="000000"/>
              <w:left w:val="single" w:sz="2" w:space="0" w:color="000000"/>
              <w:bottom w:val="single" w:sz="2" w:space="0" w:color="000000"/>
              <w:right w:val="nil"/>
            </w:tcBorders>
          </w:tcPr>
          <w:p w:rsidR="006B5EC1" w:rsidRPr="00A50161" w:rsidRDefault="006B5EC1" w:rsidP="00ED72EB">
            <w:pPr>
              <w:pStyle w:val="af"/>
              <w:tabs>
                <w:tab w:val="left" w:pos="3220"/>
              </w:tabs>
              <w:jc w:val="center"/>
              <w:rPr>
                <w:sz w:val="28"/>
                <w:szCs w:val="28"/>
              </w:rPr>
            </w:pPr>
            <w:r w:rsidRPr="00A50161">
              <w:rPr>
                <w:sz w:val="28"/>
                <w:szCs w:val="28"/>
              </w:rPr>
              <w:t>Умения</w:t>
            </w:r>
          </w:p>
        </w:tc>
        <w:tc>
          <w:tcPr>
            <w:tcW w:w="2118" w:type="pct"/>
            <w:tcBorders>
              <w:top w:val="single" w:sz="2" w:space="0" w:color="000000"/>
              <w:left w:val="single" w:sz="2" w:space="0" w:color="000000"/>
              <w:bottom w:val="single" w:sz="2" w:space="0" w:color="000000"/>
              <w:right w:val="single" w:sz="2" w:space="0" w:color="000000"/>
            </w:tcBorders>
          </w:tcPr>
          <w:p w:rsidR="006B5EC1" w:rsidRPr="00A50161" w:rsidRDefault="006B5EC1" w:rsidP="00ED72EB">
            <w:pPr>
              <w:pStyle w:val="af"/>
              <w:tabs>
                <w:tab w:val="left" w:pos="3220"/>
              </w:tabs>
              <w:jc w:val="center"/>
              <w:rPr>
                <w:sz w:val="28"/>
                <w:szCs w:val="28"/>
              </w:rPr>
            </w:pPr>
            <w:r w:rsidRPr="00A50161">
              <w:rPr>
                <w:sz w:val="28"/>
                <w:szCs w:val="28"/>
              </w:rPr>
              <w:t>Знания</w:t>
            </w:r>
          </w:p>
        </w:tc>
      </w:tr>
      <w:tr w:rsidR="006B5EC1" w:rsidRPr="00A50161" w:rsidTr="00ED72EB">
        <w:tc>
          <w:tcPr>
            <w:tcW w:w="504" w:type="pct"/>
            <w:tcBorders>
              <w:top w:val="nil"/>
              <w:left w:val="single" w:sz="2" w:space="0" w:color="000000"/>
              <w:bottom w:val="single" w:sz="2" w:space="0" w:color="000000"/>
              <w:right w:val="nil"/>
            </w:tcBorders>
          </w:tcPr>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01</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02</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03</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lastRenderedPageBreak/>
              <w:t>ОК 04</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05</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06</w:t>
            </w:r>
          </w:p>
          <w:p w:rsidR="006B5EC1" w:rsidRPr="00A50161" w:rsidRDefault="006B5EC1" w:rsidP="00ED72EB">
            <w:pPr>
              <w:pStyle w:val="a8"/>
              <w:widowControl w:val="0"/>
              <w:tabs>
                <w:tab w:val="left" w:pos="3220"/>
              </w:tabs>
              <w:autoSpaceDE w:val="0"/>
              <w:rPr>
                <w:rFonts w:ascii="Times New Roman" w:hAnsi="Times New Roman"/>
                <w:sz w:val="28"/>
                <w:szCs w:val="28"/>
              </w:rPr>
            </w:pPr>
            <w:r w:rsidRPr="00A50161">
              <w:rPr>
                <w:rFonts w:ascii="Times New Roman" w:hAnsi="Times New Roman"/>
                <w:sz w:val="28"/>
                <w:szCs w:val="28"/>
              </w:rPr>
              <w:t>ОК 09</w:t>
            </w:r>
          </w:p>
          <w:p w:rsidR="006B5EC1" w:rsidRPr="00A50161" w:rsidRDefault="006B5EC1" w:rsidP="00ED72EB">
            <w:pPr>
              <w:pStyle w:val="a8"/>
              <w:widowControl w:val="0"/>
              <w:tabs>
                <w:tab w:val="left" w:pos="3220"/>
              </w:tabs>
              <w:autoSpaceDE w:val="0"/>
              <w:rPr>
                <w:rFonts w:ascii="Times New Roman" w:hAnsi="Times New Roman"/>
                <w:sz w:val="28"/>
                <w:szCs w:val="28"/>
              </w:rPr>
            </w:pPr>
          </w:p>
        </w:tc>
        <w:tc>
          <w:tcPr>
            <w:tcW w:w="2378" w:type="pct"/>
            <w:tcBorders>
              <w:top w:val="nil"/>
              <w:left w:val="single" w:sz="2" w:space="0" w:color="000000"/>
              <w:bottom w:val="single" w:sz="2" w:space="0" w:color="000000"/>
              <w:right w:val="nil"/>
            </w:tcBorders>
          </w:tcPr>
          <w:p w:rsidR="006B5EC1" w:rsidRPr="00A50161" w:rsidRDefault="006B5EC1" w:rsidP="00ED72EB">
            <w:pPr>
              <w:shd w:val="clear" w:color="auto" w:fill="FFFFFF"/>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 </w:t>
            </w:r>
            <w:r w:rsidRPr="00A50161">
              <w:rPr>
                <w:rFonts w:ascii="Times New Roman" w:hAnsi="Times New Roman" w:cs="Times New Roman"/>
                <w:spacing w:val="-1"/>
                <w:sz w:val="28"/>
                <w:szCs w:val="28"/>
              </w:rPr>
              <w:t xml:space="preserve">ориентироваться в наиболее общих философских </w:t>
            </w:r>
            <w:r w:rsidRPr="00A50161">
              <w:rPr>
                <w:rFonts w:ascii="Times New Roman" w:hAnsi="Times New Roman" w:cs="Times New Roman"/>
                <w:sz w:val="28"/>
                <w:szCs w:val="28"/>
              </w:rPr>
              <w:t>проблемах бытия, познания, ценностей, свободы и смысла жизни как основе формирования культуры гражданина и будущего специалиста</w:t>
            </w:r>
          </w:p>
          <w:p w:rsidR="006B5EC1" w:rsidRPr="00A50161" w:rsidRDefault="006B5EC1" w:rsidP="00ED72EB">
            <w:pPr>
              <w:tabs>
                <w:tab w:val="left" w:pos="916"/>
                <w:tab w:val="left" w:pos="1832"/>
                <w:tab w:val="left" w:pos="2748"/>
                <w:tab w:val="left" w:pos="32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tc>
        <w:tc>
          <w:tcPr>
            <w:tcW w:w="2118" w:type="pct"/>
            <w:tcBorders>
              <w:top w:val="nil"/>
              <w:left w:val="single" w:sz="2" w:space="0" w:color="000000"/>
              <w:bottom w:val="single" w:sz="2" w:space="0" w:color="000000"/>
              <w:right w:val="single" w:sz="2" w:space="0" w:color="000000"/>
            </w:tcBorders>
          </w:tcPr>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lastRenderedPageBreak/>
              <w:t xml:space="preserve">- основные категории и понятия философии; </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 роль философии в жизни человека и общества; </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 основы философского учения о бытии; </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 сущность процесса познания;</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lastRenderedPageBreak/>
              <w:t xml:space="preserve">- основы научной, философской и религиозной </w:t>
            </w:r>
            <w:r w:rsidRPr="00A50161">
              <w:rPr>
                <w:rFonts w:ascii="Times New Roman" w:hAnsi="Times New Roman" w:cs="Times New Roman"/>
                <w:sz w:val="28"/>
                <w:szCs w:val="28"/>
              </w:rPr>
              <w:t xml:space="preserve">картин мира; </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t xml:space="preserve">- об условиях формирования личности, свободе и </w:t>
            </w:r>
            <w:r w:rsidRPr="00A50161">
              <w:rPr>
                <w:rFonts w:ascii="Times New Roman" w:hAnsi="Times New Roman" w:cs="Times New Roman"/>
                <w:sz w:val="28"/>
                <w:szCs w:val="28"/>
              </w:rPr>
              <w:t xml:space="preserve">ответственности за сохранение жизни, культуры, окружающей среды; </w:t>
            </w:r>
          </w:p>
          <w:p w:rsidR="006B5EC1" w:rsidRPr="00A50161" w:rsidRDefault="006B5EC1" w:rsidP="00ED72EB">
            <w:pPr>
              <w:shd w:val="clear" w:color="auto" w:fill="FFFFFF"/>
              <w:tabs>
                <w:tab w:val="left" w:pos="3220"/>
              </w:tabs>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t xml:space="preserve">- о социальных и этических проблемах, связанных с </w:t>
            </w:r>
            <w:r w:rsidRPr="00A50161">
              <w:rPr>
                <w:rFonts w:ascii="Times New Roman" w:hAnsi="Times New Roman" w:cs="Times New Roman"/>
                <w:sz w:val="28"/>
                <w:szCs w:val="28"/>
              </w:rPr>
              <w:t>развитием и использованием достижений науки, техники и технологий.</w:t>
            </w:r>
          </w:p>
          <w:p w:rsidR="006B5EC1" w:rsidRPr="00A50161" w:rsidRDefault="006B5EC1" w:rsidP="00ED72EB">
            <w:pPr>
              <w:tabs>
                <w:tab w:val="left" w:pos="3220"/>
              </w:tabs>
              <w:spacing w:after="0" w:line="240" w:lineRule="auto"/>
              <w:jc w:val="both"/>
              <w:rPr>
                <w:rFonts w:ascii="Times New Roman" w:hAnsi="Times New Roman" w:cs="Times New Roman"/>
                <w:sz w:val="28"/>
                <w:szCs w:val="28"/>
              </w:rPr>
            </w:pPr>
          </w:p>
          <w:p w:rsidR="006B5EC1" w:rsidRPr="00A50161" w:rsidRDefault="006B5EC1" w:rsidP="00ED72EB">
            <w:pPr>
              <w:shd w:val="clear" w:color="auto" w:fill="FFFFFF"/>
              <w:tabs>
                <w:tab w:val="left" w:pos="422"/>
                <w:tab w:val="left" w:pos="3220"/>
              </w:tabs>
              <w:spacing w:after="0" w:line="240" w:lineRule="auto"/>
              <w:rPr>
                <w:rFonts w:ascii="Times New Roman" w:hAnsi="Times New Roman" w:cs="Times New Roman"/>
                <w:sz w:val="28"/>
                <w:szCs w:val="28"/>
              </w:rPr>
            </w:pPr>
          </w:p>
        </w:tc>
      </w:tr>
    </w:tbl>
    <w:p w:rsidR="006B5EC1" w:rsidRPr="00A50161" w:rsidRDefault="006B5EC1" w:rsidP="006B5EC1">
      <w:pPr>
        <w:shd w:val="clear" w:color="auto" w:fill="FFFFFF"/>
        <w:spacing w:after="0" w:line="240" w:lineRule="auto"/>
        <w:jc w:val="both"/>
        <w:rPr>
          <w:rFonts w:ascii="Times New Roman" w:hAnsi="Times New Roman" w:cs="Times New Roman"/>
          <w:color w:val="FF0000"/>
          <w:spacing w:val="-1"/>
          <w:sz w:val="28"/>
          <w:szCs w:val="28"/>
        </w:rPr>
      </w:pP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spacing w:val="-1"/>
          <w:sz w:val="28"/>
          <w:szCs w:val="28"/>
        </w:rPr>
        <w:t xml:space="preserve">В результате изучения обязательной части цикла </w:t>
      </w:r>
      <w:r w:rsidRPr="00A50161">
        <w:rPr>
          <w:rFonts w:ascii="Times New Roman" w:hAnsi="Times New Roman" w:cs="Times New Roman"/>
          <w:sz w:val="28"/>
          <w:szCs w:val="28"/>
        </w:rPr>
        <w:t>обучающийся должен:</w:t>
      </w:r>
    </w:p>
    <w:p w:rsidR="006B5EC1" w:rsidRPr="00A50161" w:rsidRDefault="006B5EC1" w:rsidP="006B5EC1">
      <w:pPr>
        <w:shd w:val="clear" w:color="auto" w:fill="FFFFFF"/>
        <w:tabs>
          <w:tab w:val="left" w:pos="1840"/>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уметь:</w:t>
      </w:r>
      <w:r w:rsidRPr="00A50161">
        <w:rPr>
          <w:rFonts w:ascii="Times New Roman" w:hAnsi="Times New Roman" w:cs="Times New Roman"/>
          <w:b/>
          <w:sz w:val="28"/>
          <w:szCs w:val="28"/>
        </w:rPr>
        <w:tab/>
      </w: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spacing w:val="-1"/>
          <w:sz w:val="28"/>
          <w:szCs w:val="28"/>
        </w:rPr>
        <w:t xml:space="preserve">-ориентироваться в наиболее общих философских </w:t>
      </w:r>
      <w:r w:rsidRPr="00A50161">
        <w:rPr>
          <w:rFonts w:ascii="Times New Roman" w:hAnsi="Times New Roman" w:cs="Times New Roman"/>
          <w:sz w:val="28"/>
          <w:szCs w:val="28"/>
        </w:rPr>
        <w:t>проблемах бытия, познания, ценностей, свободы и смысла жизни как основе формирования культуры гражданина и будущего специалиста;</w:t>
      </w:r>
    </w:p>
    <w:p w:rsidR="006B5EC1" w:rsidRPr="00A50161" w:rsidRDefault="006B5EC1" w:rsidP="006B5EC1">
      <w:pPr>
        <w:shd w:val="clear" w:color="auto" w:fill="FFFFFF"/>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знать:</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 основные категории и понятия философии; </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 роль философии в жизни человека и общества; </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 основы философского учения о бытии; </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z w:val="28"/>
          <w:szCs w:val="28"/>
        </w:rPr>
        <w:t>- сущность процесса познания;</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t xml:space="preserve">- основы научной, философской и религиозной </w:t>
      </w:r>
      <w:r w:rsidRPr="00A50161">
        <w:rPr>
          <w:rFonts w:ascii="Times New Roman" w:hAnsi="Times New Roman" w:cs="Times New Roman"/>
          <w:sz w:val="28"/>
          <w:szCs w:val="28"/>
        </w:rPr>
        <w:t xml:space="preserve">картин мира; </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t xml:space="preserve">- об условиях формирования личности, свободе и </w:t>
      </w:r>
      <w:r w:rsidRPr="00A50161">
        <w:rPr>
          <w:rFonts w:ascii="Times New Roman" w:hAnsi="Times New Roman" w:cs="Times New Roman"/>
          <w:sz w:val="28"/>
          <w:szCs w:val="28"/>
        </w:rPr>
        <w:t xml:space="preserve">ответственности за сохранение жизни, культуры, окружающей среды; </w:t>
      </w:r>
    </w:p>
    <w:p w:rsidR="006B5EC1" w:rsidRPr="00A50161" w:rsidRDefault="006B5EC1" w:rsidP="006B5EC1">
      <w:pPr>
        <w:shd w:val="clear" w:color="auto" w:fill="FFFFFF"/>
        <w:spacing w:after="0" w:line="240" w:lineRule="auto"/>
        <w:rPr>
          <w:rFonts w:ascii="Times New Roman" w:hAnsi="Times New Roman" w:cs="Times New Roman"/>
          <w:sz w:val="28"/>
          <w:szCs w:val="28"/>
        </w:rPr>
      </w:pPr>
      <w:r w:rsidRPr="00A50161">
        <w:rPr>
          <w:rFonts w:ascii="Times New Roman" w:hAnsi="Times New Roman" w:cs="Times New Roman"/>
          <w:spacing w:val="-1"/>
          <w:sz w:val="28"/>
          <w:szCs w:val="28"/>
        </w:rPr>
        <w:t xml:space="preserve">- о социальных и этических проблемах, связанных с </w:t>
      </w:r>
      <w:r w:rsidRPr="00A50161">
        <w:rPr>
          <w:rFonts w:ascii="Times New Roman" w:hAnsi="Times New Roman" w:cs="Times New Roman"/>
          <w:sz w:val="28"/>
          <w:szCs w:val="28"/>
        </w:rPr>
        <w:t>развитием и использованием достижений науки, техники и технологий.</w:t>
      </w:r>
    </w:p>
    <w:p w:rsidR="006B5EC1" w:rsidRPr="00A50161" w:rsidRDefault="006B5EC1" w:rsidP="006B5EC1">
      <w:pPr>
        <w:suppressAutoHyphens/>
        <w:spacing w:after="0" w:line="240" w:lineRule="auto"/>
        <w:ind w:firstLine="567"/>
        <w:jc w:val="both"/>
        <w:rPr>
          <w:rFonts w:ascii="Times New Roman" w:hAnsi="Times New Roman" w:cs="Times New Roman"/>
          <w:color w:val="FF0000"/>
          <w:sz w:val="28"/>
          <w:szCs w:val="28"/>
        </w:rPr>
      </w:pPr>
    </w:p>
    <w:p w:rsidR="006B5EC1" w:rsidRPr="00A50161" w:rsidRDefault="006B5EC1" w:rsidP="006B5EC1">
      <w:pPr>
        <w:shd w:val="clear" w:color="auto" w:fill="FFFFFF"/>
        <w:tabs>
          <w:tab w:val="left" w:pos="3220"/>
        </w:tabs>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6B5EC1" w:rsidRPr="00A50161" w:rsidRDefault="006B5EC1" w:rsidP="006B5EC1">
      <w:pPr>
        <w:shd w:val="clear" w:color="auto" w:fill="FFFFFF"/>
        <w:tabs>
          <w:tab w:val="left" w:pos="3220"/>
        </w:tabs>
        <w:spacing w:after="0" w:line="240" w:lineRule="auto"/>
        <w:ind w:firstLine="709"/>
        <w:jc w:val="both"/>
        <w:rPr>
          <w:rFonts w:ascii="Times New Roman" w:hAnsi="Times New Roman" w:cs="Times New Roman"/>
          <w:iCs/>
          <w:sz w:val="28"/>
          <w:szCs w:val="28"/>
        </w:rPr>
      </w:pPr>
      <w:r w:rsidRPr="00A50161">
        <w:rPr>
          <w:rFonts w:ascii="Times New Roman" w:hAnsi="Times New Roman" w:cs="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B5EC1" w:rsidRPr="00A50161" w:rsidRDefault="006B5EC1" w:rsidP="006B5EC1">
      <w:pPr>
        <w:shd w:val="clear" w:color="auto" w:fill="FFFFFF"/>
        <w:tabs>
          <w:tab w:val="left" w:pos="3220"/>
        </w:tabs>
        <w:spacing w:after="0" w:line="240" w:lineRule="auto"/>
        <w:ind w:firstLine="709"/>
        <w:jc w:val="both"/>
        <w:rPr>
          <w:rFonts w:ascii="Times New Roman" w:hAnsi="Times New Roman" w:cs="Times New Roman"/>
          <w:iCs/>
          <w:sz w:val="28"/>
          <w:szCs w:val="28"/>
        </w:rPr>
      </w:pPr>
    </w:p>
    <w:tbl>
      <w:tblPr>
        <w:tblW w:w="9648" w:type="dxa"/>
        <w:tblLook w:val="04A0" w:firstRow="1" w:lastRow="0" w:firstColumn="1" w:lastColumn="0" w:noHBand="0" w:noVBand="1"/>
      </w:tblPr>
      <w:tblGrid>
        <w:gridCol w:w="1008"/>
        <w:gridCol w:w="8640"/>
      </w:tblGrid>
      <w:tr w:rsidR="006B5EC1" w:rsidRPr="00A50161" w:rsidTr="00ED72EB">
        <w:trPr>
          <w:trHeight w:val="515"/>
        </w:trPr>
        <w:tc>
          <w:tcPr>
            <w:tcW w:w="1008" w:type="dxa"/>
          </w:tcPr>
          <w:p w:rsidR="006B5EC1" w:rsidRPr="00A50161" w:rsidRDefault="006B5EC1" w:rsidP="00ED72EB">
            <w:pPr>
              <w:tabs>
                <w:tab w:val="left" w:pos="3220"/>
              </w:tabs>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t>ЛР 1.</w:t>
            </w: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sz w:val="28"/>
                <w:szCs w:val="28"/>
              </w:rPr>
              <w:br/>
              <w:t xml:space="preserve">и многоконфессиональном российском обществе, и современном </w:t>
            </w:r>
            <w:r w:rsidRPr="00A50161">
              <w:rPr>
                <w:rFonts w:ascii="Times New Roman" w:hAnsi="Times New Roman" w:cs="Times New Roman"/>
                <w:sz w:val="28"/>
                <w:szCs w:val="28"/>
              </w:rPr>
              <w:lastRenderedPageBreak/>
              <w:t xml:space="preserve">мировом сообществе. Сознающий свое единство с народом России, </w:t>
            </w:r>
            <w:r w:rsidRPr="00A50161">
              <w:rPr>
                <w:rFonts w:ascii="Times New Roman" w:hAnsi="Times New Roman" w:cs="Times New Roman"/>
                <w:sz w:val="28"/>
                <w:szCs w:val="28"/>
              </w:rPr>
              <w:br/>
              <w:t xml:space="preserve">с Российским государством, демонстрирующий ответственность </w:t>
            </w:r>
            <w:r w:rsidRPr="00A50161">
              <w:rPr>
                <w:rFonts w:ascii="Times New Roman" w:hAnsi="Times New Roman" w:cs="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8"/>
                <w:szCs w:val="28"/>
              </w:rPr>
              <w:br/>
              <w:t>о Российском государстве</w:t>
            </w:r>
          </w:p>
        </w:tc>
      </w:tr>
      <w:tr w:rsidR="006B5EC1" w:rsidRPr="00A50161" w:rsidTr="00ED72EB">
        <w:trPr>
          <w:trHeight w:val="515"/>
        </w:trPr>
        <w:tc>
          <w:tcPr>
            <w:tcW w:w="1008" w:type="dxa"/>
          </w:tcPr>
          <w:p w:rsidR="006B5EC1" w:rsidRPr="00A50161" w:rsidRDefault="006B5EC1" w:rsidP="00ED72EB">
            <w:pPr>
              <w:tabs>
                <w:tab w:val="left" w:pos="3220"/>
              </w:tabs>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lastRenderedPageBreak/>
              <w:t>ЛР 2.</w:t>
            </w: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sz w:val="28"/>
                <w:szCs w:val="28"/>
              </w:rPr>
              <w:br/>
              <w:t xml:space="preserve">к историческому и культурному наследию России. Осознанно </w:t>
            </w:r>
            <w:r w:rsidRPr="00A50161">
              <w:rPr>
                <w:rFonts w:ascii="Times New Roman" w:hAnsi="Times New Roman" w:cs="Times New Roman"/>
                <w:sz w:val="28"/>
                <w:szCs w:val="28"/>
              </w:rPr>
              <w:br/>
              <w:t xml:space="preserve">и деятельно выражающий неприятие дискриминации в обществе </w:t>
            </w:r>
            <w:r w:rsidRPr="00A50161">
              <w:rPr>
                <w:rFonts w:ascii="Times New Roman" w:hAnsi="Times New Roman" w:cs="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B5EC1" w:rsidRPr="00A50161" w:rsidTr="00ED72EB">
        <w:trPr>
          <w:trHeight w:val="515"/>
        </w:trPr>
        <w:tc>
          <w:tcPr>
            <w:tcW w:w="1008" w:type="dxa"/>
          </w:tcPr>
          <w:p w:rsidR="006B5EC1" w:rsidRPr="00A50161" w:rsidRDefault="006B5EC1" w:rsidP="00ED72EB">
            <w:pPr>
              <w:tabs>
                <w:tab w:val="left" w:pos="3220"/>
              </w:tabs>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t>ЛР 3.</w:t>
            </w: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hAnsi="Times New Roman" w:cs="Times New Roman"/>
                <w:sz w:val="28"/>
                <w:szCs w:val="28"/>
              </w:rPr>
              <w:br/>
              <w:t>к людям старшего поколения, готовность к участию в социальной поддержке нуждающихся в ней</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4.</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szCs w:val="28"/>
              </w:rPr>
              <w:br/>
              <w:t xml:space="preserve">в течение жизни Демонстрирующий позитивное отношение </w:t>
            </w:r>
            <w:r w:rsidRPr="00A50161">
              <w:rPr>
                <w:rFonts w:ascii="Times New Roman" w:hAnsi="Times New Roman" w:cs="Times New Roman"/>
                <w:sz w:val="28"/>
                <w:szCs w:val="28"/>
              </w:rPr>
              <w:br/>
              <w:t xml:space="preserve">к регулированию трудовых отношений. Ориентированный </w:t>
            </w:r>
            <w:r w:rsidRPr="00A50161">
              <w:rPr>
                <w:rFonts w:ascii="Times New Roman" w:hAnsi="Times New Roman" w:cs="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ЛР 5.</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cs="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6.</w:t>
            </w: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7.</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c>
          <w:tcPr>
            <w:tcW w:w="8640" w:type="dxa"/>
          </w:tcPr>
          <w:p w:rsidR="006B5EC1" w:rsidRPr="00A50161" w:rsidRDefault="006B5EC1" w:rsidP="00ED72EB">
            <w:pPr>
              <w:tabs>
                <w:tab w:val="left" w:pos="3220"/>
              </w:tabs>
              <w:spacing w:after="0"/>
              <w:ind w:firstLine="33"/>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sz w:val="28"/>
                <w:szCs w:val="28"/>
              </w:rPr>
              <w:br/>
              <w:t>в отношении выражения прав и законных интересов других людей;</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8.</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законных интересов </w:t>
            </w:r>
            <w:r w:rsidRPr="00A50161">
              <w:rPr>
                <w:rFonts w:ascii="Times New Roman" w:hAnsi="Times New Roman" w:cs="Times New Roman"/>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hAnsi="Times New Roman" w:cs="Times New Roman"/>
                <w:sz w:val="28"/>
                <w:szCs w:val="28"/>
              </w:rPr>
              <w:br/>
              <w:t>в общественные инициативы, направленные на их сохранение</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10.</w:t>
            </w:r>
          </w:p>
        </w:tc>
        <w:tc>
          <w:tcPr>
            <w:tcW w:w="8640" w:type="dxa"/>
          </w:tcPr>
          <w:p w:rsidR="006B5EC1" w:rsidRPr="00A50161" w:rsidRDefault="006B5EC1" w:rsidP="00ED72EB">
            <w:pPr>
              <w:tabs>
                <w:tab w:val="left" w:pos="3220"/>
              </w:tabs>
              <w:jc w:val="both"/>
              <w:rPr>
                <w:rFonts w:ascii="Times New Roman" w:hAnsi="Times New Roman" w:cs="Times New Roman"/>
                <w:b/>
                <w:bCs/>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w:t>
            </w:r>
            <w:r w:rsidRPr="00A50161">
              <w:rPr>
                <w:rFonts w:ascii="Times New Roman" w:hAnsi="Times New Roman" w:cs="Times New Roman"/>
                <w:sz w:val="28"/>
                <w:szCs w:val="28"/>
              </w:rPr>
              <w:lastRenderedPageBreak/>
              <w:t xml:space="preserve">страны, региона, территории, поселения, включенный </w:t>
            </w:r>
            <w:r w:rsidRPr="00A50161">
              <w:rPr>
                <w:rFonts w:ascii="Times New Roman" w:hAnsi="Times New Roman" w:cs="Times New Roman"/>
                <w:sz w:val="28"/>
                <w:szCs w:val="28"/>
              </w:rPr>
              <w:br/>
              <w:t>в общественные инициативы, направленные на заботу о них</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ЛР 11.</w:t>
            </w: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hAnsi="Times New Roman" w:cs="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8"/>
                <w:szCs w:val="28"/>
              </w:rPr>
              <w:br/>
              <w:t xml:space="preserve">и самовыражения в обществе, выражающий сопричастность </w:t>
            </w:r>
            <w:r w:rsidRPr="00A50161">
              <w:rPr>
                <w:rFonts w:ascii="Times New Roman" w:hAnsi="Times New Roman" w:cs="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hAnsi="Times New Roman" w:cs="Times New Roman"/>
                <w:sz w:val="28"/>
                <w:szCs w:val="28"/>
              </w:rPr>
              <w:br/>
              <w:t xml:space="preserve">и мирового художественного наследия, роли народных традиций </w:t>
            </w:r>
            <w:r w:rsidRPr="00A50161">
              <w:rPr>
                <w:rFonts w:ascii="Times New Roman" w:hAnsi="Times New Roman" w:cs="Times New Roman"/>
                <w:sz w:val="28"/>
                <w:szCs w:val="28"/>
              </w:rPr>
              <w:br/>
              <w:t>и народного творчества в искусстве. Выражающий ценностное отношение к технической и промышленной эстетике</w:t>
            </w:r>
          </w:p>
        </w:tc>
      </w:tr>
      <w:tr w:rsidR="006B5EC1" w:rsidRPr="00A50161" w:rsidTr="00ED72EB">
        <w:tc>
          <w:tcPr>
            <w:tcW w:w="1008" w:type="dxa"/>
          </w:tcPr>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12.</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c>
          <w:tcPr>
            <w:tcW w:w="8640" w:type="dxa"/>
          </w:tcPr>
          <w:p w:rsidR="006B5EC1" w:rsidRPr="00A50161" w:rsidRDefault="006B5EC1" w:rsidP="00ED72EB">
            <w:pPr>
              <w:tabs>
                <w:tab w:val="left" w:pos="3220"/>
              </w:tabs>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50161">
              <w:rPr>
                <w:rFonts w:ascii="Times New Roman" w:hAnsi="Times New Roman" w:cs="Times New Roman"/>
                <w:bCs/>
                <w:sz w:val="28"/>
                <w:szCs w:val="28"/>
              </w:rPr>
              <w:br/>
              <w:t>со своими детьми и их финансового содержания</w:t>
            </w:r>
            <w:r w:rsidRPr="00A50161">
              <w:rPr>
                <w:rFonts w:ascii="Times New Roman" w:hAnsi="Times New Roman" w:cs="Times New Roman"/>
                <w:sz w:val="28"/>
                <w:szCs w:val="28"/>
              </w:rPr>
              <w:t>.</w:t>
            </w: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p w:rsidR="006B5EC1" w:rsidRPr="00A50161" w:rsidRDefault="006B5EC1" w:rsidP="00ED72EB">
            <w:pPr>
              <w:tabs>
                <w:tab w:val="left" w:pos="3220"/>
              </w:tabs>
              <w:spacing w:after="0" w:line="240" w:lineRule="auto"/>
              <w:jc w:val="both"/>
              <w:rPr>
                <w:rFonts w:ascii="Times New Roman" w:hAnsi="Times New Roman" w:cs="Times New Roman"/>
                <w:iCs/>
                <w:sz w:val="28"/>
                <w:szCs w:val="28"/>
              </w:rPr>
            </w:pPr>
          </w:p>
        </w:tc>
      </w:tr>
    </w:tbl>
    <w:p w:rsidR="006B5EC1" w:rsidRPr="00A50161" w:rsidRDefault="006B5EC1" w:rsidP="006B5EC1">
      <w:pPr>
        <w:shd w:val="clear" w:color="auto" w:fill="FFFFFF"/>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48 </w:t>
      </w:r>
      <w:r w:rsidRPr="00A50161">
        <w:rPr>
          <w:rFonts w:ascii="Times New Roman" w:hAnsi="Times New Roman" w:cs="Times New Roman"/>
          <w:sz w:val="28"/>
          <w:szCs w:val="28"/>
        </w:rPr>
        <w:t>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44 ч.,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 в том числе:</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34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10 ч.,</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4</w:t>
      </w:r>
      <w:r w:rsidRPr="00A50161">
        <w:rPr>
          <w:rFonts w:ascii="Times New Roman" w:hAnsi="Times New Roman" w:cs="Times New Roman"/>
          <w:sz w:val="28"/>
          <w:szCs w:val="28"/>
        </w:rPr>
        <w:t>.</w:t>
      </w:r>
    </w:p>
    <w:p w:rsidR="006B5EC1" w:rsidRPr="00A50161" w:rsidRDefault="006B5EC1" w:rsidP="006B5EC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 –  дифференцированный зачёт.</w:t>
      </w:r>
    </w:p>
    <w:p w:rsidR="006B5EC1" w:rsidRPr="00A50161" w:rsidRDefault="006B5EC1" w:rsidP="006B5EC1">
      <w:pPr>
        <w:spacing w:after="0" w:line="240" w:lineRule="auto"/>
        <w:jc w:val="both"/>
        <w:rPr>
          <w:rFonts w:ascii="Times New Roman" w:hAnsi="Times New Roman" w:cs="Times New Roman"/>
          <w:b/>
          <w:sz w:val="28"/>
          <w:szCs w:val="28"/>
        </w:rPr>
      </w:pPr>
    </w:p>
    <w:p w:rsidR="006B5EC1" w:rsidRPr="00A50161" w:rsidRDefault="006B5EC1" w:rsidP="006B5EC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
          <w:bCs/>
          <w:sz w:val="28"/>
          <w:szCs w:val="28"/>
        </w:rPr>
        <w:t>Раздел 1. Сущность, структура и значение философии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1.1. Философия, круг ее проблем и роль в обществе</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2. Основные исторические типы философского знания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2.1. Философия Древнего Мира</w:t>
      </w:r>
    </w:p>
    <w:p w:rsidR="006B5EC1" w:rsidRPr="00A50161" w:rsidRDefault="006B5EC1" w:rsidP="006B5EC1">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2.2. Высокая классика Древнегреческой философии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2.3. Философия эпохи эллинизма и Древнего Рима</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Тема 2.4. Философия Средних веков </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lastRenderedPageBreak/>
        <w:t>Тема 2.5. Философия эпохи Возрождения и  Нового времени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2.6. Немецкая классическая философия. Марксистская философия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sz w:val="28"/>
          <w:szCs w:val="28"/>
        </w:rPr>
        <w:t xml:space="preserve">Тема </w:t>
      </w:r>
      <w:r w:rsidRPr="00A50161">
        <w:rPr>
          <w:rFonts w:ascii="Times New Roman" w:hAnsi="Times New Roman" w:cs="Times New Roman"/>
          <w:bCs/>
          <w:sz w:val="28"/>
          <w:szCs w:val="28"/>
        </w:rPr>
        <w:t>2.7. История русской философии</w:t>
      </w:r>
    </w:p>
    <w:p w:rsidR="006B5EC1" w:rsidRPr="00A50161" w:rsidRDefault="006B5EC1" w:rsidP="006B5EC1">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2.8. Иррационалистические школы западной философии</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3. Философское осмысление природы и развития</w:t>
      </w:r>
    </w:p>
    <w:p w:rsidR="006B5EC1" w:rsidRPr="00A50161" w:rsidRDefault="006B5EC1" w:rsidP="006B5EC1">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3.1.  Учение о бытии. Сущность и формы материи. Философия развития</w:t>
      </w:r>
    </w:p>
    <w:p w:rsidR="006B5EC1" w:rsidRPr="00A50161" w:rsidRDefault="006B5EC1" w:rsidP="006B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4. Проблема человека, сознания и познания в философии</w:t>
      </w:r>
    </w:p>
    <w:p w:rsidR="006B5EC1" w:rsidRPr="00A50161" w:rsidRDefault="006B5EC1" w:rsidP="006B5EC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rsidR="006B5EC1" w:rsidRPr="00A50161" w:rsidRDefault="006B5EC1" w:rsidP="006B5EC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7. Авторы: </w:t>
      </w:r>
    </w:p>
    <w:p w:rsidR="006B5EC1" w:rsidRPr="00A50161" w:rsidRDefault="006B5EC1" w:rsidP="006B5EC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Печалова Л.В.,</w:t>
      </w:r>
      <w:r w:rsidRPr="00A50161">
        <w:rPr>
          <w:rFonts w:ascii="Times New Roman" w:hAnsi="Times New Roman" w:cs="Times New Roman"/>
          <w:sz w:val="28"/>
          <w:szCs w:val="28"/>
        </w:rPr>
        <w:t xml:space="preserve"> кандидат исторических наук, методист, преподаватель техникума;</w:t>
      </w:r>
    </w:p>
    <w:p w:rsidR="006B5EC1" w:rsidRPr="00A50161" w:rsidRDefault="006B5EC1" w:rsidP="006B5EC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Печалов А.К.,</w:t>
      </w:r>
      <w:r w:rsidRPr="00A50161">
        <w:rPr>
          <w:rFonts w:ascii="Times New Roman" w:hAnsi="Times New Roman" w:cs="Times New Roman"/>
          <w:sz w:val="28"/>
          <w:szCs w:val="28"/>
        </w:rPr>
        <w:t xml:space="preserve"> кандидат исторических наук, преподаватель техникума.</w:t>
      </w:r>
    </w:p>
    <w:p w:rsidR="006B5EC1" w:rsidRPr="00A50161" w:rsidRDefault="006B5EC1" w:rsidP="006B5EC1">
      <w:pPr>
        <w:spacing w:after="0" w:line="240" w:lineRule="auto"/>
        <w:jc w:val="center"/>
        <w:rPr>
          <w:rFonts w:ascii="Times New Roman" w:hAnsi="Times New Roman" w:cs="Times New Roman"/>
          <w:b/>
          <w:caps/>
          <w:sz w:val="28"/>
          <w:szCs w:val="28"/>
        </w:rPr>
      </w:pPr>
    </w:p>
    <w:p w:rsidR="006B5EC1" w:rsidRPr="00A50161" w:rsidRDefault="006B5EC1" w:rsidP="006B5EC1">
      <w:pPr>
        <w:widowControl w:val="0"/>
        <w:spacing w:after="0" w:line="240" w:lineRule="auto"/>
        <w:jc w:val="center"/>
        <w:rPr>
          <w:rFonts w:ascii="Times New Roman" w:hAnsi="Times New Roman" w:cs="Times New Roman"/>
          <w:b/>
          <w:sz w:val="28"/>
          <w:szCs w:val="28"/>
        </w:rPr>
      </w:pPr>
    </w:p>
    <w:p w:rsidR="00C624C7" w:rsidRPr="00A50161" w:rsidRDefault="00C624C7" w:rsidP="00C624C7">
      <w:pPr>
        <w:spacing w:after="0"/>
        <w:rPr>
          <w:rFonts w:ascii="Times New Roman" w:hAnsi="Times New Roman" w:cs="Times New Roman"/>
        </w:rPr>
      </w:pPr>
    </w:p>
    <w:p w:rsidR="00C624C7" w:rsidRPr="00A50161" w:rsidRDefault="00C624C7" w:rsidP="00ED72EB">
      <w:pPr>
        <w:spacing w:after="0" w:line="240" w:lineRule="auto"/>
        <w:rPr>
          <w:rFonts w:ascii="Times New Roman" w:hAnsi="Times New Roman" w:cs="Times New Roman"/>
          <w:sz w:val="28"/>
          <w:szCs w:val="28"/>
        </w:rPr>
      </w:pPr>
    </w:p>
    <w:p w:rsidR="00ED72EB" w:rsidRPr="00A50161" w:rsidRDefault="00ED72EB" w:rsidP="00ED72EB">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ED72EB" w:rsidRDefault="00ED72EB" w:rsidP="00ED72EB">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дисциплины История</w:t>
      </w:r>
    </w:p>
    <w:p w:rsidR="006F76DD" w:rsidRPr="00A50161" w:rsidRDefault="006F76DD" w:rsidP="00ED72EB">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ED72EB" w:rsidRPr="00A50161" w:rsidRDefault="00ED72EB" w:rsidP="00ED72EB">
      <w:pPr>
        <w:spacing w:after="0" w:line="240" w:lineRule="auto"/>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ED72EB" w:rsidRPr="00A50161" w:rsidRDefault="00ED72EB" w:rsidP="00ED72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sz w:val="28"/>
          <w:szCs w:val="28"/>
        </w:rPr>
        <w:t xml:space="preserve">Учебная дисциплина «История» (ОГСЭ.02) является обязательной частью гуманитарного и социально–экономического цикла основной образовательной программы в соответствии с ФГОС СПО по специальности </w:t>
      </w:r>
      <w:r w:rsidRPr="00A50161">
        <w:rPr>
          <w:rFonts w:ascii="Times New Roman" w:hAnsi="Times New Roman" w:cs="Times New Roman"/>
          <w:bCs/>
          <w:sz w:val="28"/>
          <w:szCs w:val="28"/>
        </w:rPr>
        <w:t>07.02.01 Архитектура.</w:t>
      </w:r>
    </w:p>
    <w:p w:rsidR="00ED72EB" w:rsidRPr="00A50161" w:rsidRDefault="00ED72EB" w:rsidP="00ED72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sz w:val="28"/>
          <w:szCs w:val="28"/>
        </w:rPr>
        <w:t xml:space="preserve">Учебная дисциплина «История» (ОГСЭ.02) обеспечивает формирование и   развитие  общих компетенций по видам деятельности в соответствии с ФГОС СПО по специальности  </w:t>
      </w:r>
      <w:r w:rsidRPr="00A50161">
        <w:rPr>
          <w:rFonts w:ascii="Times New Roman" w:hAnsi="Times New Roman" w:cs="Times New Roman"/>
          <w:bCs/>
          <w:sz w:val="28"/>
          <w:szCs w:val="28"/>
        </w:rPr>
        <w:t>07.02.01 Архитектура.</w:t>
      </w:r>
    </w:p>
    <w:p w:rsidR="00ED72EB" w:rsidRPr="00A50161" w:rsidRDefault="00ED72EB" w:rsidP="00ED72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iCs/>
          <w:sz w:val="28"/>
          <w:szCs w:val="28"/>
        </w:rPr>
        <w:t>ОК 02.</w:t>
      </w:r>
      <w:r w:rsidRPr="00A50161">
        <w:rPr>
          <w:rFonts w:ascii="Times New Roman" w:hAnsi="Times New Roman" w:cs="Times New Roman"/>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03. Планировать и реализовывать собственное профессиональное и личностное развитие;</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04. Работать в коллективе и команде, эффективно взаимодействовать с коллегами, руководством, клиентами;</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07. Содействовать сохранению окружающей среды, ресурсосбережению, эффективно действовать в чрезвычайных ситуациях;</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iCs/>
          <w:sz w:val="28"/>
          <w:szCs w:val="28"/>
        </w:rPr>
        <w:t>ОК 09.</w:t>
      </w:r>
      <w:r w:rsidRPr="00A50161">
        <w:rPr>
          <w:rFonts w:ascii="Times New Roman" w:hAnsi="Times New Roman" w:cs="Times New Roman"/>
          <w:sz w:val="28"/>
          <w:szCs w:val="28"/>
        </w:rPr>
        <w:t xml:space="preserve"> Использовать информационные технологии в профессиональной деятельности;</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rsidR="00ED72EB" w:rsidRPr="00A50161" w:rsidRDefault="00ED72EB" w:rsidP="00ED72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компетенций: ОК1, ОК2, ОК3, ОК 4,  ОК5, ОК6, ОК7, ОК9, ОК 10.</w:t>
      </w:r>
    </w:p>
    <w:p w:rsidR="00ED72EB" w:rsidRPr="00A50161" w:rsidRDefault="00ED72EB" w:rsidP="00ED72EB">
      <w:pPr>
        <w:suppressAutoHyphens/>
        <w:spacing w:after="0" w:line="240" w:lineRule="auto"/>
        <w:ind w:firstLine="720"/>
        <w:jc w:val="both"/>
        <w:rPr>
          <w:rFonts w:ascii="Times New Roman" w:hAnsi="Times New Roman" w:cs="Times New Roman"/>
          <w:sz w:val="28"/>
          <w:szCs w:val="28"/>
        </w:rPr>
      </w:pPr>
      <w:r w:rsidRPr="00A50161">
        <w:rPr>
          <w:rFonts w:ascii="Times New Roman" w:hAnsi="Times New Roman" w:cs="Times New Roman"/>
          <w:sz w:val="28"/>
          <w:szCs w:val="28"/>
        </w:rPr>
        <w:t>Программа учебной дисциплины может быть использована для дополнительного образования детей и взрослых.</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ab/>
      </w:r>
    </w:p>
    <w:p w:rsidR="00ED72EB" w:rsidRPr="00A50161" w:rsidRDefault="00ED72EB" w:rsidP="00ED72EB">
      <w:pPr>
        <w:pStyle w:val="1"/>
        <w:tabs>
          <w:tab w:val="left" w:pos="223"/>
          <w:tab w:val="left" w:pos="284"/>
          <w:tab w:val="left" w:pos="345"/>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Times New Roman" w:hAnsi="Times New Roman"/>
          <w:sz w:val="28"/>
          <w:szCs w:val="28"/>
        </w:rPr>
      </w:pPr>
      <w:r w:rsidRPr="00A50161">
        <w:rPr>
          <w:rFonts w:ascii="Times New Roman" w:hAnsi="Times New Roman"/>
          <w:sz w:val="28"/>
          <w:szCs w:val="28"/>
        </w:rPr>
        <w:t>2. Цель и планируемые результаты освоения дисциплины</w:t>
      </w:r>
    </w:p>
    <w:p w:rsidR="00ED72EB" w:rsidRPr="00A50161" w:rsidRDefault="00ED72EB" w:rsidP="00ED72EB">
      <w:pPr>
        <w:spacing w:after="0" w:line="240" w:lineRule="auto"/>
        <w:jc w:val="center"/>
        <w:rPr>
          <w:rFonts w:ascii="Times New Roman" w:hAnsi="Times New Roman" w:cs="Times New Roman"/>
          <w:b/>
          <w:bCs/>
          <w:sz w:val="28"/>
          <w:szCs w:val="28"/>
        </w:rPr>
      </w:pPr>
    </w:p>
    <w:p w:rsidR="00ED72EB" w:rsidRPr="00A50161" w:rsidRDefault="00ED72EB" w:rsidP="00ED72EB">
      <w:pPr>
        <w:shd w:val="clear" w:color="auto" w:fill="FFFFFF"/>
        <w:spacing w:after="0" w:line="240" w:lineRule="auto"/>
        <w:jc w:val="both"/>
        <w:rPr>
          <w:rFonts w:ascii="Times New Roman" w:hAnsi="Times New Roman" w:cs="Times New Roman"/>
          <w:spacing w:val="-1"/>
          <w:sz w:val="28"/>
          <w:szCs w:val="28"/>
        </w:rPr>
      </w:pPr>
      <w:r w:rsidRPr="00A50161">
        <w:rPr>
          <w:rFonts w:ascii="Times New Roman" w:hAnsi="Times New Roman" w:cs="Times New Roman"/>
          <w:sz w:val="28"/>
          <w:szCs w:val="28"/>
        </w:rPr>
        <w:t>Целью дисциплины</w:t>
      </w:r>
      <w:r w:rsidRPr="00A50161">
        <w:rPr>
          <w:rFonts w:ascii="Times New Roman" w:hAnsi="Times New Roman" w:cs="Times New Roman"/>
          <w:b/>
          <w:sz w:val="28"/>
          <w:szCs w:val="28"/>
        </w:rPr>
        <w:t xml:space="preserve">  «</w:t>
      </w:r>
      <w:r w:rsidRPr="00A50161">
        <w:rPr>
          <w:rFonts w:ascii="Times New Roman" w:hAnsi="Times New Roman" w:cs="Times New Roman"/>
          <w:sz w:val="28"/>
          <w:szCs w:val="28"/>
        </w:rPr>
        <w:t xml:space="preserve">История»  является формирование специалиста, умеющего </w:t>
      </w:r>
      <w:r w:rsidRPr="00A50161">
        <w:rPr>
          <w:rFonts w:ascii="Times New Roman" w:hAnsi="Times New Roman" w:cs="Times New Roman"/>
          <w:spacing w:val="-1"/>
          <w:sz w:val="28"/>
          <w:szCs w:val="28"/>
        </w:rPr>
        <w:t xml:space="preserve">ориентироваться </w:t>
      </w:r>
      <w:r w:rsidRPr="00A50161">
        <w:rPr>
          <w:rFonts w:ascii="Times New Roman" w:hAnsi="Times New Roman" w:cs="Times New Roman"/>
          <w:spacing w:val="5"/>
          <w:sz w:val="28"/>
          <w:szCs w:val="28"/>
        </w:rPr>
        <w:t xml:space="preserve">в современной экономической, политической, культурной ситуации в России и мире, владеющего информацией о </w:t>
      </w:r>
      <w:r w:rsidRPr="00A50161">
        <w:rPr>
          <w:rFonts w:ascii="Times New Roman" w:hAnsi="Times New Roman" w:cs="Times New Roman"/>
          <w:spacing w:val="7"/>
          <w:sz w:val="28"/>
          <w:szCs w:val="28"/>
        </w:rPr>
        <w:t xml:space="preserve">взаимосвязи отечественных, региональных, мировых </w:t>
      </w:r>
      <w:r w:rsidRPr="00A50161">
        <w:rPr>
          <w:rFonts w:ascii="Times New Roman" w:hAnsi="Times New Roman" w:cs="Times New Roman"/>
          <w:spacing w:val="6"/>
          <w:sz w:val="28"/>
          <w:szCs w:val="28"/>
        </w:rPr>
        <w:t>социально-экономических, политических и культурных проблем.</w:t>
      </w:r>
    </w:p>
    <w:p w:rsidR="00ED72EB" w:rsidRPr="00A50161" w:rsidRDefault="00ED72EB" w:rsidP="00ED72EB">
      <w:pPr>
        <w:spacing w:after="0" w:line="240" w:lineRule="auto"/>
        <w:rPr>
          <w:rFonts w:ascii="Times New Roman" w:hAnsi="Times New Roman" w:cs="Times New Roman"/>
          <w:b/>
          <w:sz w:val="28"/>
          <w:szCs w:val="28"/>
        </w:rPr>
      </w:pP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ED72EB" w:rsidRPr="00A50161" w:rsidRDefault="00ED72EB" w:rsidP="00ED72EB">
      <w:pPr>
        <w:spacing w:after="0" w:line="240" w:lineRule="auto"/>
        <w:rPr>
          <w:rFonts w:ascii="Times New Roman" w:hAnsi="Times New Roman" w:cs="Times New Roman"/>
          <w:b/>
          <w:sz w:val="28"/>
          <w:szCs w:val="28"/>
        </w:rPr>
      </w:pPr>
      <w:bookmarkStart w:id="35" w:name="sub_10531"/>
    </w:p>
    <w:p w:rsidR="00ED72EB" w:rsidRPr="00A50161" w:rsidRDefault="00ED72EB" w:rsidP="00ED72EB">
      <w:pPr>
        <w:suppressAutoHyphens/>
        <w:spacing w:after="0" w:line="240" w:lineRule="auto"/>
        <w:ind w:firstLine="567"/>
        <w:jc w:val="both"/>
        <w:rPr>
          <w:rFonts w:ascii="Times New Roman" w:hAnsi="Times New Roman" w:cs="Times New Roman"/>
          <w:sz w:val="28"/>
          <w:szCs w:val="28"/>
        </w:rPr>
      </w:pPr>
      <w:r w:rsidRPr="00A50161">
        <w:rPr>
          <w:rFonts w:ascii="Times New Roman" w:hAnsi="Times New Roman" w:cs="Times New Roman"/>
          <w:sz w:val="28"/>
          <w:szCs w:val="28"/>
        </w:rPr>
        <w:t>В рамках программы учебной дисциплины обучающимися осваиваются умения и знания.</w:t>
      </w:r>
    </w:p>
    <w:p w:rsidR="00ED72EB" w:rsidRPr="00A50161" w:rsidRDefault="00ED72EB" w:rsidP="00ED72EB">
      <w:pPr>
        <w:suppressAutoHyphens/>
        <w:spacing w:after="0" w:line="240" w:lineRule="auto"/>
        <w:ind w:firstLine="567"/>
        <w:jc w:val="both"/>
        <w:rPr>
          <w:rFonts w:ascii="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483"/>
      </w:tblGrid>
      <w:tr w:rsidR="00ED72EB" w:rsidRPr="00A50161" w:rsidTr="00ED72EB">
        <w:trPr>
          <w:trHeight w:val="146"/>
        </w:trPr>
        <w:tc>
          <w:tcPr>
            <w:tcW w:w="1212" w:type="dxa"/>
          </w:tcPr>
          <w:p w:rsidR="00ED72EB" w:rsidRPr="00A50161" w:rsidRDefault="00ED72EB" w:rsidP="00ED72EB">
            <w:pPr>
              <w:suppressAutoHyphens/>
              <w:spacing w:after="0" w:line="240" w:lineRule="auto"/>
              <w:jc w:val="center"/>
              <w:rPr>
                <w:rFonts w:ascii="Times New Roman" w:hAnsi="Times New Roman" w:cs="Times New Roman"/>
                <w:sz w:val="28"/>
                <w:szCs w:val="28"/>
              </w:rPr>
            </w:pPr>
            <w:r w:rsidRPr="00A50161">
              <w:rPr>
                <w:rFonts w:ascii="Times New Roman" w:hAnsi="Times New Roman" w:cs="Times New Roman"/>
                <w:sz w:val="28"/>
                <w:szCs w:val="28"/>
              </w:rPr>
              <w:t>Код ОК</w:t>
            </w:r>
          </w:p>
        </w:tc>
        <w:tc>
          <w:tcPr>
            <w:tcW w:w="4656" w:type="dxa"/>
          </w:tcPr>
          <w:p w:rsidR="00ED72EB" w:rsidRPr="00A50161" w:rsidRDefault="00ED72EB" w:rsidP="00ED72EB">
            <w:pPr>
              <w:suppressAutoHyphens/>
              <w:spacing w:after="0" w:line="240" w:lineRule="auto"/>
              <w:jc w:val="center"/>
              <w:rPr>
                <w:rFonts w:ascii="Times New Roman" w:hAnsi="Times New Roman" w:cs="Times New Roman"/>
                <w:sz w:val="28"/>
                <w:szCs w:val="28"/>
              </w:rPr>
            </w:pPr>
            <w:r w:rsidRPr="00A50161">
              <w:rPr>
                <w:rFonts w:ascii="Times New Roman" w:hAnsi="Times New Roman" w:cs="Times New Roman"/>
                <w:sz w:val="28"/>
                <w:szCs w:val="28"/>
              </w:rPr>
              <w:t>Умения</w:t>
            </w:r>
          </w:p>
        </w:tc>
        <w:tc>
          <w:tcPr>
            <w:tcW w:w="3483" w:type="dxa"/>
          </w:tcPr>
          <w:p w:rsidR="00ED72EB" w:rsidRPr="00A50161" w:rsidRDefault="00ED72EB" w:rsidP="00ED72EB">
            <w:pPr>
              <w:suppressAutoHyphens/>
              <w:spacing w:after="0" w:line="240" w:lineRule="auto"/>
              <w:jc w:val="center"/>
              <w:rPr>
                <w:rFonts w:ascii="Times New Roman" w:hAnsi="Times New Roman" w:cs="Times New Roman"/>
                <w:sz w:val="28"/>
                <w:szCs w:val="28"/>
              </w:rPr>
            </w:pPr>
            <w:r w:rsidRPr="00A50161">
              <w:rPr>
                <w:rFonts w:ascii="Times New Roman" w:hAnsi="Times New Roman" w:cs="Times New Roman"/>
                <w:sz w:val="28"/>
                <w:szCs w:val="28"/>
              </w:rPr>
              <w:t>Знания</w:t>
            </w:r>
          </w:p>
        </w:tc>
      </w:tr>
      <w:tr w:rsidR="00ED72EB" w:rsidRPr="00A50161" w:rsidTr="00ED72EB">
        <w:trPr>
          <w:trHeight w:val="146"/>
        </w:trPr>
        <w:tc>
          <w:tcPr>
            <w:tcW w:w="1212" w:type="dxa"/>
          </w:tcPr>
          <w:p w:rsidR="00ED72EB" w:rsidRPr="00A50161" w:rsidRDefault="00ED72EB" w:rsidP="00ED72EB">
            <w:pPr>
              <w:pStyle w:val="a8"/>
              <w:shd w:val="clear" w:color="auto" w:fill="FFFFFF"/>
              <w:spacing w:before="0" w:after="0" w:line="240" w:lineRule="auto"/>
              <w:jc w:val="both"/>
              <w:rPr>
                <w:rFonts w:ascii="Times New Roman" w:hAnsi="Times New Roman"/>
                <w:sz w:val="28"/>
                <w:szCs w:val="28"/>
              </w:rPr>
            </w:pPr>
            <w:r w:rsidRPr="00A50161">
              <w:rPr>
                <w:rFonts w:ascii="Times New Roman" w:hAnsi="Times New Roman"/>
                <w:sz w:val="28"/>
                <w:szCs w:val="28"/>
              </w:rPr>
              <w:t>ОК 01</w:t>
            </w:r>
          </w:p>
          <w:p w:rsidR="00ED72EB" w:rsidRPr="00A50161" w:rsidRDefault="00ED72EB" w:rsidP="00ED72EB">
            <w:pPr>
              <w:pStyle w:val="a8"/>
              <w:shd w:val="clear" w:color="auto" w:fill="FFFFFF"/>
              <w:spacing w:before="0" w:after="0" w:line="240" w:lineRule="auto"/>
              <w:jc w:val="both"/>
              <w:rPr>
                <w:rFonts w:ascii="Times New Roman" w:hAnsi="Times New Roman"/>
                <w:sz w:val="28"/>
                <w:szCs w:val="28"/>
              </w:rPr>
            </w:pPr>
            <w:r w:rsidRPr="00A50161">
              <w:rPr>
                <w:rFonts w:ascii="Times New Roman" w:hAnsi="Times New Roman"/>
                <w:sz w:val="28"/>
                <w:szCs w:val="28"/>
              </w:rPr>
              <w:t>ОК 02</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 03</w:t>
            </w:r>
          </w:p>
          <w:p w:rsidR="00ED72EB" w:rsidRPr="00A50161" w:rsidRDefault="00ED72EB" w:rsidP="00ED72EB">
            <w:pPr>
              <w:pStyle w:val="a8"/>
              <w:shd w:val="clear" w:color="auto" w:fill="FFFFFF"/>
              <w:spacing w:before="0" w:after="0" w:line="240" w:lineRule="auto"/>
              <w:jc w:val="both"/>
              <w:rPr>
                <w:rFonts w:ascii="Times New Roman" w:hAnsi="Times New Roman"/>
                <w:sz w:val="28"/>
                <w:szCs w:val="28"/>
              </w:rPr>
            </w:pPr>
            <w:r w:rsidRPr="00A50161">
              <w:rPr>
                <w:rFonts w:ascii="Times New Roman" w:hAnsi="Times New Roman"/>
                <w:sz w:val="28"/>
                <w:szCs w:val="28"/>
              </w:rPr>
              <w:t>ОК 04</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ОК.05</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 06</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 07</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 09</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ОК 10</w:t>
            </w:r>
          </w:p>
          <w:p w:rsidR="00ED72EB" w:rsidRPr="00A50161" w:rsidRDefault="00ED72EB" w:rsidP="00ED72EB">
            <w:pPr>
              <w:pStyle w:val="a8"/>
              <w:shd w:val="clear" w:color="auto" w:fill="FFFFFF"/>
              <w:spacing w:before="0" w:after="0" w:line="240" w:lineRule="auto"/>
              <w:jc w:val="both"/>
              <w:rPr>
                <w:rFonts w:ascii="Times New Roman" w:hAnsi="Times New Roman"/>
                <w:sz w:val="28"/>
                <w:szCs w:val="28"/>
              </w:rPr>
            </w:pPr>
          </w:p>
        </w:tc>
        <w:tc>
          <w:tcPr>
            <w:tcW w:w="4656" w:type="dxa"/>
          </w:tcPr>
          <w:p w:rsidR="00ED72EB" w:rsidRPr="00A50161" w:rsidRDefault="00ED72EB" w:rsidP="00ED72EB">
            <w:pPr>
              <w:widowControl w:val="0"/>
              <w:shd w:val="clear" w:color="auto" w:fill="FFFFFF"/>
              <w:tabs>
                <w:tab w:val="left" w:pos="797"/>
              </w:tabs>
              <w:autoSpaceDE w:val="0"/>
              <w:autoSpaceDN w:val="0"/>
              <w:adjustRightInd w:val="0"/>
              <w:spacing w:after="0" w:line="240" w:lineRule="auto"/>
              <w:rPr>
                <w:rFonts w:ascii="Times New Roman" w:hAnsi="Times New Roman" w:cs="Times New Roman"/>
                <w:sz w:val="28"/>
                <w:szCs w:val="28"/>
              </w:rPr>
            </w:pPr>
            <w:r w:rsidRPr="00A50161">
              <w:rPr>
                <w:rFonts w:ascii="Times New Roman" w:hAnsi="Times New Roman" w:cs="Times New Roman"/>
                <w:spacing w:val="5"/>
                <w:sz w:val="28"/>
                <w:szCs w:val="28"/>
              </w:rPr>
              <w:t>- ориентироваться    в  современной    экономической,    политической, культурной ситуации в России и мире;</w:t>
            </w:r>
          </w:p>
          <w:p w:rsidR="00ED72EB" w:rsidRPr="00A50161" w:rsidRDefault="00ED72EB" w:rsidP="00ED72EB">
            <w:pPr>
              <w:suppressAutoHyphens/>
              <w:spacing w:after="0" w:line="240" w:lineRule="auto"/>
              <w:rPr>
                <w:rFonts w:ascii="Times New Roman" w:hAnsi="Times New Roman" w:cs="Times New Roman"/>
                <w:b/>
                <w:sz w:val="28"/>
                <w:szCs w:val="28"/>
              </w:rPr>
            </w:pPr>
            <w:r w:rsidRPr="00A50161">
              <w:rPr>
                <w:rFonts w:ascii="Times New Roman" w:hAnsi="Times New Roman" w:cs="Times New Roman"/>
                <w:spacing w:val="7"/>
                <w:sz w:val="28"/>
                <w:szCs w:val="28"/>
              </w:rPr>
              <w:t xml:space="preserve">- выявлять    взаимосвязь    отечественных,    региональных,    мировых </w:t>
            </w:r>
            <w:r w:rsidRPr="00A50161">
              <w:rPr>
                <w:rFonts w:ascii="Times New Roman" w:hAnsi="Times New Roman" w:cs="Times New Roman"/>
                <w:spacing w:val="6"/>
                <w:sz w:val="28"/>
                <w:szCs w:val="28"/>
              </w:rPr>
              <w:t>социально-экономических, политических и культурных проблем</w:t>
            </w:r>
          </w:p>
        </w:tc>
        <w:tc>
          <w:tcPr>
            <w:tcW w:w="3483" w:type="dxa"/>
          </w:tcPr>
          <w:p w:rsidR="00ED72EB" w:rsidRPr="00A50161" w:rsidRDefault="00ED72EB" w:rsidP="00ED72EB">
            <w:pPr>
              <w:shd w:val="clear" w:color="auto" w:fill="FFFFFF"/>
              <w:tabs>
                <w:tab w:val="left" w:pos="595"/>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 </w:t>
            </w:r>
            <w:r w:rsidRPr="00A50161">
              <w:rPr>
                <w:rFonts w:ascii="Times New Roman" w:hAnsi="Times New Roman" w:cs="Times New Roman"/>
                <w:spacing w:val="9"/>
                <w:sz w:val="28"/>
                <w:szCs w:val="28"/>
              </w:rPr>
              <w:t xml:space="preserve">основных направлений ключевых регионов мира на рубеже </w:t>
            </w:r>
            <w:r w:rsidRPr="00A50161">
              <w:rPr>
                <w:rFonts w:ascii="Times New Roman" w:hAnsi="Times New Roman" w:cs="Times New Roman"/>
                <w:spacing w:val="9"/>
                <w:sz w:val="28"/>
                <w:szCs w:val="28"/>
                <w:lang w:val="en-US"/>
              </w:rPr>
              <w:t>XX</w:t>
            </w:r>
            <w:r w:rsidRPr="00A50161">
              <w:rPr>
                <w:rFonts w:ascii="Times New Roman" w:hAnsi="Times New Roman" w:cs="Times New Roman"/>
                <w:spacing w:val="9"/>
                <w:sz w:val="28"/>
                <w:szCs w:val="28"/>
              </w:rPr>
              <w:t xml:space="preserve"> и </w:t>
            </w:r>
            <w:r w:rsidRPr="00A50161">
              <w:rPr>
                <w:rFonts w:ascii="Times New Roman" w:hAnsi="Times New Roman" w:cs="Times New Roman"/>
                <w:spacing w:val="9"/>
                <w:sz w:val="28"/>
                <w:szCs w:val="28"/>
                <w:lang w:val="en-US"/>
              </w:rPr>
              <w:t>XXI</w:t>
            </w:r>
            <w:r w:rsidRPr="00A50161">
              <w:rPr>
                <w:rFonts w:ascii="Times New Roman" w:hAnsi="Times New Roman" w:cs="Times New Roman"/>
                <w:spacing w:val="9"/>
                <w:sz w:val="28"/>
                <w:szCs w:val="28"/>
              </w:rPr>
              <w:t xml:space="preserve"> </w:t>
            </w:r>
            <w:r w:rsidRPr="00A50161">
              <w:rPr>
                <w:rFonts w:ascii="Times New Roman" w:hAnsi="Times New Roman" w:cs="Times New Roman"/>
                <w:spacing w:val="-2"/>
                <w:sz w:val="28"/>
                <w:szCs w:val="28"/>
              </w:rPr>
              <w:t>вв.;</w:t>
            </w:r>
          </w:p>
          <w:p w:rsidR="00ED72EB" w:rsidRPr="00A50161" w:rsidRDefault="00ED72EB" w:rsidP="00ED72EB">
            <w:pPr>
              <w:shd w:val="clear" w:color="auto" w:fill="FFFFFF"/>
              <w:tabs>
                <w:tab w:val="left" w:pos="82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 </w:t>
            </w:r>
            <w:r w:rsidRPr="00A50161">
              <w:rPr>
                <w:rFonts w:ascii="Times New Roman" w:hAnsi="Times New Roman" w:cs="Times New Roman"/>
                <w:spacing w:val="-1"/>
                <w:sz w:val="28"/>
                <w:szCs w:val="28"/>
              </w:rPr>
              <w:t xml:space="preserve">сущност и причин локаль-ных, региональных, межгосу-дарственных </w:t>
            </w:r>
            <w:r w:rsidRPr="00A50161">
              <w:rPr>
                <w:rFonts w:ascii="Times New Roman" w:hAnsi="Times New Roman" w:cs="Times New Roman"/>
                <w:spacing w:val="-2"/>
                <w:sz w:val="28"/>
                <w:szCs w:val="28"/>
              </w:rPr>
              <w:t xml:space="preserve">конфликтов в конце </w:t>
            </w:r>
            <w:r w:rsidRPr="00A50161">
              <w:rPr>
                <w:rFonts w:ascii="Times New Roman" w:hAnsi="Times New Roman" w:cs="Times New Roman"/>
                <w:spacing w:val="-2"/>
                <w:sz w:val="28"/>
                <w:szCs w:val="28"/>
                <w:lang w:val="en-US"/>
              </w:rPr>
              <w:t>XX</w:t>
            </w:r>
            <w:r w:rsidRPr="00A50161">
              <w:rPr>
                <w:rFonts w:ascii="Times New Roman" w:hAnsi="Times New Roman" w:cs="Times New Roman"/>
                <w:spacing w:val="-2"/>
                <w:sz w:val="28"/>
                <w:szCs w:val="28"/>
              </w:rPr>
              <w:t xml:space="preserve"> – начале </w:t>
            </w:r>
            <w:r w:rsidRPr="00A50161">
              <w:rPr>
                <w:rFonts w:ascii="Times New Roman" w:hAnsi="Times New Roman" w:cs="Times New Roman"/>
                <w:spacing w:val="-2"/>
                <w:sz w:val="28"/>
                <w:szCs w:val="28"/>
                <w:lang w:val="en-US"/>
              </w:rPr>
              <w:t>XXI</w:t>
            </w:r>
            <w:r w:rsidRPr="00A50161">
              <w:rPr>
                <w:rFonts w:ascii="Times New Roman" w:hAnsi="Times New Roman" w:cs="Times New Roman"/>
                <w:spacing w:val="-2"/>
                <w:sz w:val="28"/>
                <w:szCs w:val="28"/>
              </w:rPr>
              <w:t xml:space="preserve"> вв.;</w:t>
            </w:r>
          </w:p>
          <w:p w:rsidR="00ED72EB" w:rsidRPr="00A50161" w:rsidRDefault="00ED72EB" w:rsidP="00ED72EB">
            <w:pPr>
              <w:widowControl w:val="0"/>
              <w:shd w:val="clear" w:color="auto" w:fill="FFFFFF"/>
              <w:tabs>
                <w:tab w:val="left" w:pos="749"/>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5"/>
                <w:sz w:val="28"/>
                <w:szCs w:val="28"/>
              </w:rPr>
              <w:t xml:space="preserve">- основных процессов (интеграционные, поликультурные, миграционные и </w:t>
            </w:r>
            <w:r w:rsidRPr="00A50161">
              <w:rPr>
                <w:rFonts w:ascii="Times New Roman" w:hAnsi="Times New Roman" w:cs="Times New Roman"/>
                <w:spacing w:val="-4"/>
                <w:sz w:val="28"/>
                <w:szCs w:val="28"/>
              </w:rPr>
              <w:t>иные) политического и экономического развития ведущих регионов мира;</w:t>
            </w:r>
          </w:p>
          <w:p w:rsidR="00ED72EB" w:rsidRPr="00A50161" w:rsidRDefault="00ED72EB" w:rsidP="00ED72EB">
            <w:pPr>
              <w:widowControl w:val="0"/>
              <w:numPr>
                <w:ilvl w:val="0"/>
                <w:numId w:val="38"/>
              </w:numPr>
              <w:shd w:val="clear" w:color="auto" w:fill="FFFFFF"/>
              <w:tabs>
                <w:tab w:val="left" w:pos="749"/>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4"/>
                <w:sz w:val="28"/>
                <w:szCs w:val="28"/>
              </w:rPr>
              <w:t xml:space="preserve">назначения ООН, НАТО, ЕС и др. организаций и их </w:t>
            </w:r>
            <w:r w:rsidRPr="00A50161">
              <w:rPr>
                <w:rFonts w:ascii="Times New Roman" w:hAnsi="Times New Roman" w:cs="Times New Roman"/>
                <w:spacing w:val="-4"/>
                <w:sz w:val="28"/>
                <w:szCs w:val="28"/>
              </w:rPr>
              <w:lastRenderedPageBreak/>
              <w:t>деятельности;</w:t>
            </w:r>
          </w:p>
          <w:p w:rsidR="00ED72EB" w:rsidRPr="00A50161" w:rsidRDefault="00ED72EB" w:rsidP="00ED72EB">
            <w:pPr>
              <w:widowControl w:val="0"/>
              <w:shd w:val="clear" w:color="auto" w:fill="FFFFFF"/>
              <w:tabs>
                <w:tab w:val="left" w:pos="845"/>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2"/>
                <w:sz w:val="28"/>
                <w:szCs w:val="28"/>
              </w:rPr>
              <w:t xml:space="preserve">- роли   науки,   культуры   и  религии   в   сохранении   и  укреплении </w:t>
            </w:r>
            <w:r w:rsidRPr="00A50161">
              <w:rPr>
                <w:rFonts w:ascii="Times New Roman" w:hAnsi="Times New Roman" w:cs="Times New Roman"/>
                <w:spacing w:val="-4"/>
                <w:sz w:val="28"/>
                <w:szCs w:val="28"/>
              </w:rPr>
              <w:t>национальных и государственных традиций;</w:t>
            </w:r>
          </w:p>
          <w:p w:rsidR="00ED72EB" w:rsidRPr="00A50161" w:rsidRDefault="00ED72EB" w:rsidP="00ED72EB">
            <w:pPr>
              <w:widowControl w:val="0"/>
              <w:shd w:val="clear" w:color="auto" w:fill="FFFFFF"/>
              <w:tabs>
                <w:tab w:val="left" w:pos="845"/>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4"/>
                <w:sz w:val="28"/>
                <w:szCs w:val="28"/>
              </w:rPr>
              <w:t xml:space="preserve">- содержания и назначения важнейших правовых и законодательных </w:t>
            </w:r>
            <w:r w:rsidRPr="00A50161">
              <w:rPr>
                <w:rFonts w:ascii="Times New Roman" w:hAnsi="Times New Roman" w:cs="Times New Roman"/>
                <w:spacing w:val="-4"/>
                <w:sz w:val="28"/>
                <w:szCs w:val="28"/>
              </w:rPr>
              <w:t>актов мирового и регионального значения.</w:t>
            </w:r>
          </w:p>
          <w:p w:rsidR="00ED72EB" w:rsidRPr="00A50161" w:rsidRDefault="00ED72EB" w:rsidP="00ED72EB">
            <w:pPr>
              <w:suppressAutoHyphens/>
              <w:spacing w:after="0" w:line="240" w:lineRule="auto"/>
              <w:jc w:val="both"/>
              <w:rPr>
                <w:rFonts w:ascii="Times New Roman" w:hAnsi="Times New Roman" w:cs="Times New Roman"/>
                <w:b/>
                <w:sz w:val="28"/>
                <w:szCs w:val="28"/>
              </w:rPr>
            </w:pPr>
          </w:p>
        </w:tc>
      </w:tr>
    </w:tbl>
    <w:p w:rsidR="00ED72EB" w:rsidRPr="00A50161" w:rsidRDefault="00ED72EB" w:rsidP="00ED72EB">
      <w:pPr>
        <w:suppressAutoHyphens/>
        <w:rPr>
          <w:rFonts w:ascii="Times New Roman" w:hAnsi="Times New Roman" w:cs="Times New Roman"/>
          <w:b/>
        </w:rPr>
      </w:pPr>
    </w:p>
    <w:p w:rsidR="00ED72EB" w:rsidRPr="00A50161" w:rsidRDefault="00ED72EB" w:rsidP="00ED72EB">
      <w:pPr>
        <w:pStyle w:val="a8"/>
        <w:shd w:val="clear" w:color="auto" w:fill="FFFFFF"/>
        <w:spacing w:before="0" w:after="0" w:line="240" w:lineRule="auto"/>
        <w:ind w:right="-284" w:firstLine="709"/>
        <w:jc w:val="both"/>
        <w:rPr>
          <w:rFonts w:ascii="Times New Roman" w:hAnsi="Times New Roman"/>
          <w:sz w:val="28"/>
          <w:szCs w:val="28"/>
        </w:rPr>
      </w:pPr>
      <w:r w:rsidRPr="00A50161">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ED72EB" w:rsidRPr="00A50161" w:rsidRDefault="00ED72EB" w:rsidP="00ED72EB">
      <w:pPr>
        <w:pStyle w:val="a8"/>
        <w:shd w:val="clear" w:color="auto" w:fill="FFFFFF"/>
        <w:spacing w:before="0" w:after="0" w:line="240" w:lineRule="auto"/>
        <w:ind w:right="-284"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ED72EB" w:rsidRPr="00A50161" w:rsidRDefault="00ED72EB" w:rsidP="00ED72EB">
      <w:pPr>
        <w:suppressAutoHyphens/>
        <w:spacing w:after="0" w:line="240" w:lineRule="auto"/>
        <w:rPr>
          <w:rFonts w:ascii="Times New Roman" w:hAnsi="Times New Roman" w:cs="Times New Roman"/>
          <w:b/>
          <w:sz w:val="28"/>
          <w:szCs w:val="28"/>
        </w:rPr>
      </w:pPr>
    </w:p>
    <w:tbl>
      <w:tblPr>
        <w:tblW w:w="9648" w:type="dxa"/>
        <w:tblLook w:val="04A0" w:firstRow="1" w:lastRow="0" w:firstColumn="1" w:lastColumn="0" w:noHBand="0" w:noVBand="1"/>
      </w:tblPr>
      <w:tblGrid>
        <w:gridCol w:w="1008"/>
        <w:gridCol w:w="8640"/>
      </w:tblGrid>
      <w:tr w:rsidR="00ED72EB" w:rsidRPr="00A50161" w:rsidTr="00ED72EB">
        <w:trPr>
          <w:trHeight w:val="515"/>
        </w:trPr>
        <w:tc>
          <w:tcPr>
            <w:tcW w:w="1008" w:type="dxa"/>
          </w:tcPr>
          <w:p w:rsidR="00ED72EB" w:rsidRPr="00A50161" w:rsidRDefault="00ED72EB" w:rsidP="00ED72EB">
            <w:pPr>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t>ЛР 1.</w:t>
            </w: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A50161">
              <w:rPr>
                <w:rFonts w:ascii="Times New Roman" w:hAnsi="Times New Roman" w:cs="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8"/>
                <w:szCs w:val="28"/>
              </w:rPr>
              <w:br/>
              <w:t xml:space="preserve">с Российским государством, демонстрирующий ответственность </w:t>
            </w:r>
            <w:r w:rsidRPr="00A50161">
              <w:rPr>
                <w:rFonts w:ascii="Times New Roman" w:hAnsi="Times New Roman" w:cs="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8"/>
                <w:szCs w:val="28"/>
              </w:rPr>
              <w:br/>
              <w:t>о Российском государстве</w:t>
            </w:r>
          </w:p>
        </w:tc>
      </w:tr>
      <w:tr w:rsidR="00ED72EB" w:rsidRPr="00A50161" w:rsidTr="00ED72EB">
        <w:trPr>
          <w:trHeight w:val="515"/>
        </w:trPr>
        <w:tc>
          <w:tcPr>
            <w:tcW w:w="1008" w:type="dxa"/>
          </w:tcPr>
          <w:p w:rsidR="00ED72EB" w:rsidRPr="00A50161" w:rsidRDefault="00ED72EB" w:rsidP="00ED72EB">
            <w:pPr>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t>ЛР 2.</w:t>
            </w: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sz w:val="28"/>
                <w:szCs w:val="28"/>
              </w:rPr>
              <w:br/>
              <w:t xml:space="preserve">к историческому и культурному наследию России. Осознанно </w:t>
            </w:r>
            <w:r w:rsidRPr="00A50161">
              <w:rPr>
                <w:rFonts w:ascii="Times New Roman" w:hAnsi="Times New Roman" w:cs="Times New Roman"/>
                <w:sz w:val="28"/>
                <w:szCs w:val="28"/>
              </w:rPr>
              <w:br/>
              <w:t xml:space="preserve">и деятельно выражающий неприятие дискриминации в обществе </w:t>
            </w:r>
            <w:r w:rsidRPr="00A50161">
              <w:rPr>
                <w:rFonts w:ascii="Times New Roman" w:hAnsi="Times New Roman" w:cs="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ED72EB" w:rsidRPr="00A50161" w:rsidTr="00ED72EB">
        <w:trPr>
          <w:trHeight w:val="515"/>
        </w:trPr>
        <w:tc>
          <w:tcPr>
            <w:tcW w:w="1008" w:type="dxa"/>
          </w:tcPr>
          <w:p w:rsidR="00ED72EB" w:rsidRPr="00A50161" w:rsidRDefault="00ED72EB" w:rsidP="00ED72EB">
            <w:pPr>
              <w:spacing w:after="0" w:line="240" w:lineRule="auto"/>
              <w:rPr>
                <w:rFonts w:ascii="Times New Roman" w:hAnsi="Times New Roman" w:cs="Times New Roman"/>
                <w:iCs/>
                <w:sz w:val="28"/>
                <w:szCs w:val="28"/>
              </w:rPr>
            </w:pPr>
            <w:r w:rsidRPr="00A50161">
              <w:rPr>
                <w:rFonts w:ascii="Times New Roman" w:hAnsi="Times New Roman" w:cs="Times New Roman"/>
                <w:iCs/>
                <w:sz w:val="28"/>
                <w:szCs w:val="28"/>
              </w:rPr>
              <w:lastRenderedPageBreak/>
              <w:t>ЛР 3.</w:t>
            </w: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hAnsi="Times New Roman" w:cs="Times New Roman"/>
                <w:sz w:val="28"/>
                <w:szCs w:val="28"/>
              </w:rPr>
              <w:br/>
              <w:t>к людям старшего поколения, готовность к участию в социальной поддержке нуждающихся в ней</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4.</w:t>
            </w:r>
          </w:p>
          <w:p w:rsidR="00ED72EB" w:rsidRPr="00A50161" w:rsidRDefault="00ED72EB" w:rsidP="00ED72EB">
            <w:pPr>
              <w:spacing w:after="0" w:line="240" w:lineRule="auto"/>
              <w:jc w:val="both"/>
              <w:rPr>
                <w:rFonts w:ascii="Times New Roman" w:hAnsi="Times New Roman" w:cs="Times New Roman"/>
                <w:iCs/>
                <w:sz w:val="28"/>
                <w:szCs w:val="28"/>
              </w:rPr>
            </w:pP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szCs w:val="28"/>
              </w:rPr>
              <w:br/>
              <w:t xml:space="preserve">в течение жизни Демонстрирующий позитивное отношение </w:t>
            </w:r>
            <w:r w:rsidRPr="00A50161">
              <w:rPr>
                <w:rFonts w:ascii="Times New Roman" w:hAnsi="Times New Roman" w:cs="Times New Roman"/>
                <w:sz w:val="28"/>
                <w:szCs w:val="28"/>
              </w:rPr>
              <w:br/>
              <w:t xml:space="preserve">к регулированию трудовых отношений. Ориентированный </w:t>
            </w:r>
            <w:r w:rsidRPr="00A50161">
              <w:rPr>
                <w:rFonts w:ascii="Times New Roman" w:hAnsi="Times New Roman" w:cs="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5.</w:t>
            </w:r>
          </w:p>
          <w:p w:rsidR="00ED72EB" w:rsidRPr="00A50161" w:rsidRDefault="00ED72EB" w:rsidP="00ED72EB">
            <w:pPr>
              <w:spacing w:after="0" w:line="240" w:lineRule="auto"/>
              <w:jc w:val="both"/>
              <w:rPr>
                <w:rFonts w:ascii="Times New Roman" w:hAnsi="Times New Roman" w:cs="Times New Roman"/>
                <w:iCs/>
                <w:sz w:val="28"/>
                <w:szCs w:val="28"/>
              </w:rPr>
            </w:pP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50161">
              <w:rPr>
                <w:rFonts w:ascii="Times New Roman" w:hAnsi="Times New Roman" w:cs="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6.</w:t>
            </w: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lastRenderedPageBreak/>
              <w:t>ЛР 7.</w:t>
            </w:r>
          </w:p>
          <w:p w:rsidR="00ED72EB" w:rsidRPr="00A50161" w:rsidRDefault="00ED72EB" w:rsidP="00ED72EB">
            <w:pPr>
              <w:spacing w:after="0" w:line="240" w:lineRule="auto"/>
              <w:jc w:val="both"/>
              <w:rPr>
                <w:rFonts w:ascii="Times New Roman" w:hAnsi="Times New Roman" w:cs="Times New Roman"/>
                <w:iCs/>
                <w:sz w:val="28"/>
                <w:szCs w:val="28"/>
              </w:rPr>
            </w:pPr>
          </w:p>
        </w:tc>
        <w:tc>
          <w:tcPr>
            <w:tcW w:w="8640" w:type="dxa"/>
          </w:tcPr>
          <w:p w:rsidR="00ED72EB" w:rsidRPr="00A50161" w:rsidRDefault="00ED72EB" w:rsidP="00ED72EB">
            <w:pPr>
              <w:spacing w:after="0" w:line="240" w:lineRule="auto"/>
              <w:ind w:firstLine="33"/>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sz w:val="28"/>
                <w:szCs w:val="28"/>
              </w:rPr>
              <w:br/>
              <w:t>в отношении выражения прав и законных интересов других людей;</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8.</w:t>
            </w:r>
          </w:p>
          <w:p w:rsidR="00ED72EB" w:rsidRPr="00A50161" w:rsidRDefault="00ED72EB" w:rsidP="00ED72EB">
            <w:pPr>
              <w:spacing w:after="0" w:line="240" w:lineRule="auto"/>
              <w:jc w:val="both"/>
              <w:rPr>
                <w:rFonts w:ascii="Times New Roman" w:hAnsi="Times New Roman" w:cs="Times New Roman"/>
                <w:iCs/>
                <w:sz w:val="28"/>
                <w:szCs w:val="28"/>
              </w:rPr>
            </w:pP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и демонстрирующий уважение законных интересов </w:t>
            </w:r>
            <w:r w:rsidRPr="00A50161">
              <w:rPr>
                <w:rFonts w:ascii="Times New Roman" w:hAnsi="Times New Roman" w:cs="Times New Roman"/>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hAnsi="Times New Roman" w:cs="Times New Roman"/>
                <w:sz w:val="28"/>
                <w:szCs w:val="28"/>
              </w:rPr>
              <w:br/>
              <w:t>в общественные инициативы, направленные на их сохранение</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10.</w:t>
            </w:r>
          </w:p>
        </w:tc>
        <w:tc>
          <w:tcPr>
            <w:tcW w:w="8640" w:type="dxa"/>
          </w:tcPr>
          <w:p w:rsidR="00ED72EB" w:rsidRPr="00A50161" w:rsidRDefault="00ED72EB" w:rsidP="00ED72EB">
            <w:pPr>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50161">
              <w:rPr>
                <w:rFonts w:ascii="Times New Roman" w:hAnsi="Times New Roman" w:cs="Times New Roman"/>
                <w:sz w:val="28"/>
                <w:szCs w:val="28"/>
              </w:rPr>
              <w:br/>
              <w:t>в общественные инициативы, направленные на заботу о них</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11.</w:t>
            </w: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hAnsi="Times New Roman" w:cs="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8"/>
                <w:szCs w:val="28"/>
              </w:rPr>
              <w:br/>
              <w:t xml:space="preserve">и самовыражения в обществе, выражающий сопричастность </w:t>
            </w:r>
            <w:r w:rsidRPr="00A50161">
              <w:rPr>
                <w:rFonts w:ascii="Times New Roman" w:hAnsi="Times New Roman" w:cs="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hAnsi="Times New Roman" w:cs="Times New Roman"/>
                <w:sz w:val="28"/>
                <w:szCs w:val="28"/>
              </w:rPr>
              <w:br/>
              <w:t xml:space="preserve">и мирового художественного наследия, роли народных традиций </w:t>
            </w:r>
            <w:r w:rsidRPr="00A50161">
              <w:rPr>
                <w:rFonts w:ascii="Times New Roman" w:hAnsi="Times New Roman" w:cs="Times New Roman"/>
                <w:sz w:val="28"/>
                <w:szCs w:val="28"/>
              </w:rPr>
              <w:br/>
              <w:t>и народного творчества в искусстве. Выражающий ценностное отношение к технической и промышленной эстетике</w:t>
            </w:r>
          </w:p>
        </w:tc>
      </w:tr>
      <w:tr w:rsidR="00ED72EB" w:rsidRPr="00A50161" w:rsidTr="00ED72EB">
        <w:tc>
          <w:tcPr>
            <w:tcW w:w="1008" w:type="dxa"/>
          </w:tcPr>
          <w:p w:rsidR="00ED72EB" w:rsidRPr="00A50161" w:rsidRDefault="00ED72EB" w:rsidP="00ED72EB">
            <w:pPr>
              <w:spacing w:after="0" w:line="240" w:lineRule="auto"/>
              <w:jc w:val="both"/>
              <w:rPr>
                <w:rFonts w:ascii="Times New Roman" w:hAnsi="Times New Roman" w:cs="Times New Roman"/>
                <w:iCs/>
                <w:sz w:val="28"/>
                <w:szCs w:val="28"/>
              </w:rPr>
            </w:pPr>
            <w:r w:rsidRPr="00A50161">
              <w:rPr>
                <w:rFonts w:ascii="Times New Roman" w:hAnsi="Times New Roman" w:cs="Times New Roman"/>
                <w:iCs/>
                <w:sz w:val="28"/>
                <w:szCs w:val="28"/>
              </w:rPr>
              <w:t>ЛР 12.</w:t>
            </w: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p w:rsidR="00ED72EB" w:rsidRPr="00A50161" w:rsidRDefault="00ED72EB" w:rsidP="00ED72EB">
            <w:pPr>
              <w:spacing w:after="0" w:line="240" w:lineRule="auto"/>
              <w:jc w:val="both"/>
              <w:rPr>
                <w:rFonts w:ascii="Times New Roman" w:hAnsi="Times New Roman" w:cs="Times New Roman"/>
                <w:iCs/>
                <w:sz w:val="28"/>
                <w:szCs w:val="28"/>
              </w:rPr>
            </w:pPr>
          </w:p>
        </w:tc>
        <w:tc>
          <w:tcPr>
            <w:tcW w:w="8640" w:type="dxa"/>
          </w:tcPr>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w:t>
            </w:r>
            <w:r w:rsidRPr="00A50161">
              <w:rPr>
                <w:rFonts w:ascii="Times New Roman" w:hAnsi="Times New Roman" w:cs="Times New Roman"/>
                <w:bCs/>
                <w:sz w:val="28"/>
                <w:szCs w:val="28"/>
              </w:rPr>
              <w:lastRenderedPageBreak/>
              <w:t xml:space="preserve">рождения и воспитания детей, неприятия насилия в семье, ухода от родительской ответственности, отказа от отношений </w:t>
            </w:r>
            <w:r w:rsidRPr="00A50161">
              <w:rPr>
                <w:rFonts w:ascii="Times New Roman" w:hAnsi="Times New Roman" w:cs="Times New Roman"/>
                <w:bCs/>
                <w:sz w:val="28"/>
                <w:szCs w:val="28"/>
              </w:rPr>
              <w:br/>
              <w:t>со своими детьми и их финансового содержания</w:t>
            </w:r>
            <w:r w:rsidRPr="00A50161">
              <w:rPr>
                <w:rFonts w:ascii="Times New Roman" w:hAnsi="Times New Roman" w:cs="Times New Roman"/>
                <w:sz w:val="28"/>
                <w:szCs w:val="28"/>
              </w:rPr>
              <w:t>.</w:t>
            </w:r>
          </w:p>
          <w:p w:rsidR="00ED72EB" w:rsidRPr="00A50161" w:rsidRDefault="00ED72EB" w:rsidP="00ED72EB">
            <w:pPr>
              <w:spacing w:after="0" w:line="240" w:lineRule="auto"/>
              <w:jc w:val="both"/>
              <w:rPr>
                <w:rFonts w:ascii="Times New Roman" w:hAnsi="Times New Roman" w:cs="Times New Roman"/>
                <w:iCs/>
                <w:sz w:val="28"/>
                <w:szCs w:val="28"/>
              </w:rPr>
            </w:pPr>
          </w:p>
        </w:tc>
      </w:tr>
    </w:tbl>
    <w:p w:rsidR="00ED72EB" w:rsidRPr="00A50161" w:rsidRDefault="00ED72EB" w:rsidP="00ED72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bookmarkEnd w:id="35"/>
    <w:p w:rsidR="00ED72EB" w:rsidRPr="00A50161" w:rsidRDefault="00ED72EB" w:rsidP="00ED72EB">
      <w:pPr>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В результате освоения дисциплины студент должен:</w:t>
      </w:r>
      <w:r w:rsidRPr="00A50161">
        <w:rPr>
          <w:rFonts w:ascii="Times New Roman" w:hAnsi="Times New Roman" w:cs="Times New Roman"/>
          <w:sz w:val="28"/>
          <w:szCs w:val="28"/>
        </w:rPr>
        <w:br/>
      </w:r>
      <w:r w:rsidRPr="00A50161">
        <w:rPr>
          <w:rFonts w:ascii="Times New Roman" w:hAnsi="Times New Roman" w:cs="Times New Roman"/>
          <w:b/>
          <w:bCs/>
          <w:sz w:val="28"/>
          <w:szCs w:val="28"/>
        </w:rPr>
        <w:t>уметь:</w:t>
      </w:r>
    </w:p>
    <w:p w:rsidR="00ED72EB" w:rsidRPr="00A50161" w:rsidRDefault="00ED72EB" w:rsidP="00ED72EB">
      <w:pPr>
        <w:widowControl w:val="0"/>
        <w:shd w:val="clear" w:color="auto" w:fill="FFFFFF"/>
        <w:tabs>
          <w:tab w:val="left" w:pos="797"/>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5"/>
          <w:sz w:val="28"/>
          <w:szCs w:val="28"/>
        </w:rPr>
        <w:t>- ориентироваться    в    современной    экономической,    политической, культурной ситуации в России и мире;</w:t>
      </w:r>
    </w:p>
    <w:p w:rsidR="00ED72EB" w:rsidRPr="00A50161" w:rsidRDefault="00ED72EB" w:rsidP="00ED72EB">
      <w:pPr>
        <w:spacing w:after="0" w:line="240" w:lineRule="auto"/>
        <w:jc w:val="both"/>
        <w:rPr>
          <w:rFonts w:ascii="Times New Roman" w:hAnsi="Times New Roman" w:cs="Times New Roman"/>
          <w:b/>
          <w:bCs/>
          <w:sz w:val="28"/>
          <w:szCs w:val="28"/>
        </w:rPr>
      </w:pPr>
      <w:r w:rsidRPr="00A50161">
        <w:rPr>
          <w:rFonts w:ascii="Times New Roman" w:hAnsi="Times New Roman" w:cs="Times New Roman"/>
          <w:spacing w:val="7"/>
          <w:sz w:val="28"/>
          <w:szCs w:val="28"/>
        </w:rPr>
        <w:t xml:space="preserve">- выявлять    взаимосвязь    отечественных,    региональных,    мировых </w:t>
      </w:r>
      <w:r w:rsidRPr="00A50161">
        <w:rPr>
          <w:rFonts w:ascii="Times New Roman" w:hAnsi="Times New Roman" w:cs="Times New Roman"/>
          <w:spacing w:val="6"/>
          <w:sz w:val="28"/>
          <w:szCs w:val="28"/>
        </w:rPr>
        <w:t>социально-экономических, политических и культурных проблем;</w:t>
      </w:r>
    </w:p>
    <w:p w:rsidR="00ED72EB" w:rsidRPr="00A50161" w:rsidRDefault="00ED72EB" w:rsidP="00ED72EB">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знать: </w:t>
      </w:r>
    </w:p>
    <w:p w:rsidR="00ED72EB" w:rsidRPr="00A50161" w:rsidRDefault="00ED72EB" w:rsidP="00ED72EB">
      <w:pPr>
        <w:shd w:val="clear" w:color="auto" w:fill="FFFFFF"/>
        <w:tabs>
          <w:tab w:val="left" w:pos="595"/>
        </w:tabs>
        <w:spacing w:after="0" w:line="240" w:lineRule="auto"/>
        <w:jc w:val="both"/>
        <w:rPr>
          <w:rFonts w:ascii="Times New Roman" w:hAnsi="Times New Roman" w:cs="Times New Roman"/>
          <w:sz w:val="28"/>
          <w:szCs w:val="28"/>
        </w:rPr>
      </w:pPr>
      <w:r w:rsidRPr="00A50161">
        <w:rPr>
          <w:rFonts w:ascii="Times New Roman" w:hAnsi="Times New Roman" w:cs="Times New Roman"/>
          <w:spacing w:val="9"/>
          <w:sz w:val="28"/>
          <w:szCs w:val="28"/>
        </w:rPr>
        <w:t xml:space="preserve">-основные направления ключевых регионов мира на рубеже </w:t>
      </w:r>
      <w:r w:rsidRPr="00A50161">
        <w:rPr>
          <w:rFonts w:ascii="Times New Roman" w:hAnsi="Times New Roman" w:cs="Times New Roman"/>
          <w:spacing w:val="9"/>
          <w:sz w:val="28"/>
          <w:szCs w:val="28"/>
          <w:lang w:val="en-US"/>
        </w:rPr>
        <w:t>XX</w:t>
      </w:r>
      <w:r w:rsidRPr="00A50161">
        <w:rPr>
          <w:rFonts w:ascii="Times New Roman" w:hAnsi="Times New Roman" w:cs="Times New Roman"/>
          <w:spacing w:val="9"/>
          <w:sz w:val="28"/>
          <w:szCs w:val="28"/>
        </w:rPr>
        <w:t xml:space="preserve"> и </w:t>
      </w:r>
      <w:r w:rsidRPr="00A50161">
        <w:rPr>
          <w:rFonts w:ascii="Times New Roman" w:hAnsi="Times New Roman" w:cs="Times New Roman"/>
          <w:spacing w:val="9"/>
          <w:sz w:val="28"/>
          <w:szCs w:val="28"/>
          <w:lang w:val="en-US"/>
        </w:rPr>
        <w:t>XXI</w:t>
      </w:r>
      <w:r w:rsidRPr="00A50161">
        <w:rPr>
          <w:rFonts w:ascii="Times New Roman" w:hAnsi="Times New Roman" w:cs="Times New Roman"/>
          <w:spacing w:val="9"/>
          <w:sz w:val="28"/>
          <w:szCs w:val="28"/>
        </w:rPr>
        <w:t xml:space="preserve"> </w:t>
      </w:r>
      <w:r w:rsidRPr="00A50161">
        <w:rPr>
          <w:rFonts w:ascii="Times New Roman" w:hAnsi="Times New Roman" w:cs="Times New Roman"/>
          <w:spacing w:val="-2"/>
          <w:sz w:val="28"/>
          <w:szCs w:val="28"/>
        </w:rPr>
        <w:t>вв.;</w:t>
      </w:r>
    </w:p>
    <w:p w:rsidR="00ED72EB" w:rsidRPr="00A50161" w:rsidRDefault="00ED72EB" w:rsidP="00ED72EB">
      <w:pPr>
        <w:shd w:val="clear" w:color="auto" w:fill="FFFFFF"/>
        <w:tabs>
          <w:tab w:val="left" w:pos="82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 </w:t>
      </w:r>
      <w:r w:rsidRPr="00A50161">
        <w:rPr>
          <w:rFonts w:ascii="Times New Roman" w:hAnsi="Times New Roman" w:cs="Times New Roman"/>
          <w:spacing w:val="-1"/>
          <w:sz w:val="28"/>
          <w:szCs w:val="28"/>
        </w:rPr>
        <w:t xml:space="preserve">сущность и причины локальных, региональных, межгосударственных </w:t>
      </w:r>
      <w:r w:rsidRPr="00A50161">
        <w:rPr>
          <w:rFonts w:ascii="Times New Roman" w:hAnsi="Times New Roman" w:cs="Times New Roman"/>
          <w:spacing w:val="-2"/>
          <w:sz w:val="28"/>
          <w:szCs w:val="28"/>
        </w:rPr>
        <w:t xml:space="preserve">конфликтов в конце </w:t>
      </w:r>
      <w:r w:rsidRPr="00A50161">
        <w:rPr>
          <w:rFonts w:ascii="Times New Roman" w:hAnsi="Times New Roman" w:cs="Times New Roman"/>
          <w:spacing w:val="-2"/>
          <w:sz w:val="28"/>
          <w:szCs w:val="28"/>
          <w:lang w:val="en-US"/>
        </w:rPr>
        <w:t>XX</w:t>
      </w:r>
      <w:r w:rsidRPr="00A50161">
        <w:rPr>
          <w:rFonts w:ascii="Times New Roman" w:hAnsi="Times New Roman" w:cs="Times New Roman"/>
          <w:spacing w:val="-2"/>
          <w:sz w:val="28"/>
          <w:szCs w:val="28"/>
        </w:rPr>
        <w:t xml:space="preserve"> – начале </w:t>
      </w:r>
      <w:r w:rsidRPr="00A50161">
        <w:rPr>
          <w:rFonts w:ascii="Times New Roman" w:hAnsi="Times New Roman" w:cs="Times New Roman"/>
          <w:spacing w:val="-2"/>
          <w:sz w:val="28"/>
          <w:szCs w:val="28"/>
          <w:lang w:val="en-US"/>
        </w:rPr>
        <w:t>XXI</w:t>
      </w:r>
      <w:r w:rsidRPr="00A50161">
        <w:rPr>
          <w:rFonts w:ascii="Times New Roman" w:hAnsi="Times New Roman" w:cs="Times New Roman"/>
          <w:spacing w:val="-2"/>
          <w:sz w:val="28"/>
          <w:szCs w:val="28"/>
        </w:rPr>
        <w:t xml:space="preserve"> вв.;</w:t>
      </w:r>
    </w:p>
    <w:p w:rsidR="00ED72EB" w:rsidRPr="00A50161" w:rsidRDefault="00ED72EB" w:rsidP="00ED72EB">
      <w:pPr>
        <w:widowControl w:val="0"/>
        <w:shd w:val="clear" w:color="auto" w:fill="FFFFFF"/>
        <w:tabs>
          <w:tab w:val="left" w:pos="749"/>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5"/>
          <w:sz w:val="28"/>
          <w:szCs w:val="28"/>
        </w:rPr>
        <w:t xml:space="preserve">- основные процессы (интеграционные, поликультурные, миграционные и </w:t>
      </w:r>
      <w:r w:rsidRPr="00A50161">
        <w:rPr>
          <w:rFonts w:ascii="Times New Roman" w:hAnsi="Times New Roman" w:cs="Times New Roman"/>
          <w:spacing w:val="-4"/>
          <w:sz w:val="28"/>
          <w:szCs w:val="28"/>
        </w:rPr>
        <w:t>иные) политического и экономического развития ведущих регионов мира;</w:t>
      </w:r>
    </w:p>
    <w:p w:rsidR="00ED72EB" w:rsidRPr="00A50161" w:rsidRDefault="00ED72EB" w:rsidP="00ED72EB">
      <w:pPr>
        <w:widowControl w:val="0"/>
        <w:numPr>
          <w:ilvl w:val="0"/>
          <w:numId w:val="38"/>
        </w:numPr>
        <w:shd w:val="clear" w:color="auto" w:fill="FFFFFF"/>
        <w:tabs>
          <w:tab w:val="left" w:pos="749"/>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4"/>
          <w:sz w:val="28"/>
          <w:szCs w:val="28"/>
        </w:rPr>
        <w:t>назначение ООН, НАТО, ЕС и др. организаций и их деятельности;</w:t>
      </w:r>
    </w:p>
    <w:p w:rsidR="00ED72EB" w:rsidRPr="00A50161" w:rsidRDefault="00ED72EB" w:rsidP="00ED72EB">
      <w:pPr>
        <w:widowControl w:val="0"/>
        <w:shd w:val="clear" w:color="auto" w:fill="FFFFFF"/>
        <w:tabs>
          <w:tab w:val="left" w:pos="845"/>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2"/>
          <w:sz w:val="28"/>
          <w:szCs w:val="28"/>
        </w:rPr>
        <w:t xml:space="preserve">- роль   науки,   культуры   и  религии   в   сохранении   и  укреплении </w:t>
      </w:r>
      <w:r w:rsidRPr="00A50161">
        <w:rPr>
          <w:rFonts w:ascii="Times New Roman" w:hAnsi="Times New Roman" w:cs="Times New Roman"/>
          <w:spacing w:val="-4"/>
          <w:sz w:val="28"/>
          <w:szCs w:val="28"/>
        </w:rPr>
        <w:t>национальных и государственных традиций;</w:t>
      </w:r>
    </w:p>
    <w:p w:rsidR="00ED72EB" w:rsidRPr="00A50161" w:rsidRDefault="00ED72EB" w:rsidP="00ED72EB">
      <w:pPr>
        <w:widowControl w:val="0"/>
        <w:shd w:val="clear" w:color="auto" w:fill="FFFFFF"/>
        <w:tabs>
          <w:tab w:val="left" w:pos="845"/>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spacing w:val="4"/>
          <w:sz w:val="28"/>
          <w:szCs w:val="28"/>
        </w:rPr>
        <w:t xml:space="preserve">- содержание и назначение важнейших правовых и законодательных </w:t>
      </w:r>
      <w:r w:rsidRPr="00A50161">
        <w:rPr>
          <w:rFonts w:ascii="Times New Roman" w:hAnsi="Times New Roman" w:cs="Times New Roman"/>
          <w:spacing w:val="-4"/>
          <w:sz w:val="28"/>
          <w:szCs w:val="28"/>
        </w:rPr>
        <w:t>актов мирового и регионального значения.</w:t>
      </w: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48 </w:t>
      </w:r>
      <w:r w:rsidRPr="00A50161">
        <w:rPr>
          <w:rFonts w:ascii="Times New Roman" w:hAnsi="Times New Roman" w:cs="Times New Roman"/>
          <w:sz w:val="28"/>
          <w:szCs w:val="28"/>
        </w:rPr>
        <w:t>ч.,</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48 ч., </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44 ч.,</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28 ч.,</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16 ч.,</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 xml:space="preserve">4 </w:t>
      </w:r>
      <w:r w:rsidRPr="00A50161">
        <w:rPr>
          <w:rFonts w:ascii="Times New Roman" w:hAnsi="Times New Roman" w:cs="Times New Roman"/>
          <w:sz w:val="28"/>
          <w:szCs w:val="28"/>
        </w:rPr>
        <w:t>ч.</w:t>
      </w: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зачёт.</w:t>
      </w:r>
    </w:p>
    <w:p w:rsidR="00ED72EB" w:rsidRPr="00A50161" w:rsidRDefault="00ED72EB" w:rsidP="00ED72EB">
      <w:pPr>
        <w:spacing w:after="0" w:line="240" w:lineRule="auto"/>
        <w:jc w:val="both"/>
        <w:rPr>
          <w:rFonts w:ascii="Times New Roman" w:hAnsi="Times New Roman" w:cs="Times New Roman"/>
          <w:sz w:val="28"/>
          <w:szCs w:val="28"/>
        </w:rPr>
      </w:pP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3 семестр</w:t>
      </w:r>
    </w:p>
    <w:p w:rsidR="00ED72EB" w:rsidRPr="00A50161" w:rsidRDefault="00ED72EB" w:rsidP="00ED72EB">
      <w:pPr>
        <w:spacing w:after="0" w:line="240" w:lineRule="auto"/>
        <w:jc w:val="both"/>
        <w:rPr>
          <w:rFonts w:ascii="Times New Roman" w:hAnsi="Times New Roman" w:cs="Times New Roman"/>
          <w:sz w:val="28"/>
          <w:szCs w:val="28"/>
        </w:rPr>
      </w:pP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ED72EB" w:rsidRPr="00A50161" w:rsidRDefault="00ED72EB" w:rsidP="00ED72EB">
      <w:pPr>
        <w:spacing w:after="0" w:line="240" w:lineRule="auto"/>
        <w:jc w:val="both"/>
        <w:rPr>
          <w:rFonts w:ascii="Times New Roman" w:hAnsi="Times New Roman" w:cs="Times New Roman"/>
          <w:b/>
          <w:sz w:val="28"/>
          <w:szCs w:val="28"/>
        </w:rPr>
      </w:pP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A50161">
        <w:rPr>
          <w:rFonts w:ascii="Times New Roman" w:hAnsi="Times New Roman" w:cs="Times New Roman"/>
          <w:b/>
          <w:bCs/>
          <w:sz w:val="28"/>
          <w:szCs w:val="28"/>
        </w:rPr>
        <w:t>Раздел 1. Вторая мировая война. Великая Отечественная война советского народа. Итоги, последствия и уроки Второй мировой войны.</w:t>
      </w:r>
    </w:p>
    <w:p w:rsidR="00ED72EB" w:rsidRPr="00A50161" w:rsidRDefault="00ED72EB" w:rsidP="00ED72EB">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1.1. Вторая мировая война. Великая Отечественная война советского народа.</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lastRenderedPageBreak/>
        <w:t>Раздел 2. Послевоенное мирное урегулирование. Начало холодной войны</w:t>
      </w:r>
    </w:p>
    <w:p w:rsidR="00ED72EB" w:rsidRPr="00A50161" w:rsidRDefault="00ED72EB" w:rsidP="00ED72EB">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2.1. Мир после Второй мировой войны.</w:t>
      </w:r>
    </w:p>
    <w:p w:rsidR="00ED72EB" w:rsidRPr="00A50161" w:rsidRDefault="00ED72EB" w:rsidP="00ED72EB">
      <w:pPr>
        <w:tabs>
          <w:tab w:val="left" w:pos="1591"/>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2.2. СССР во второй половине 60-х – начале 80-х гг. ХХ века.</w:t>
      </w:r>
    </w:p>
    <w:p w:rsidR="00ED72EB" w:rsidRPr="00A50161" w:rsidRDefault="00ED72EB" w:rsidP="00ED72EB">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2.3. СССР в годы перестройки. Дезинтеграционные процессы  в странах Восточной Европы</w:t>
      </w:r>
    </w:p>
    <w:p w:rsidR="00ED72EB" w:rsidRPr="00A50161" w:rsidRDefault="00ED72EB" w:rsidP="00ED72EB">
      <w:pPr>
        <w:spacing w:after="0" w:line="240" w:lineRule="auto"/>
        <w:rPr>
          <w:rFonts w:ascii="Times New Roman" w:hAnsi="Times New Roman" w:cs="Times New Roman"/>
          <w:b/>
          <w:bCs/>
          <w:sz w:val="28"/>
          <w:szCs w:val="28"/>
        </w:rPr>
      </w:pPr>
      <w:r w:rsidRPr="00A50161">
        <w:rPr>
          <w:rFonts w:ascii="Times New Roman" w:hAnsi="Times New Roman" w:cs="Times New Roman"/>
          <w:bCs/>
          <w:sz w:val="28"/>
          <w:szCs w:val="28"/>
        </w:rPr>
        <w:t xml:space="preserve">Тема 2.4. Россия и мир на рубеже  </w:t>
      </w:r>
      <w:r w:rsidRPr="00A50161">
        <w:rPr>
          <w:rFonts w:ascii="Times New Roman" w:hAnsi="Times New Roman" w:cs="Times New Roman"/>
          <w:bCs/>
          <w:sz w:val="28"/>
          <w:szCs w:val="28"/>
          <w:lang w:val="en-US"/>
        </w:rPr>
        <w:t>XX</w:t>
      </w:r>
      <w:r w:rsidRPr="00A50161">
        <w:rPr>
          <w:rFonts w:ascii="Times New Roman" w:hAnsi="Times New Roman" w:cs="Times New Roman"/>
          <w:bCs/>
          <w:sz w:val="28"/>
          <w:szCs w:val="28"/>
        </w:rPr>
        <w:t xml:space="preserve"> – </w:t>
      </w:r>
      <w:r w:rsidRPr="00A50161">
        <w:rPr>
          <w:rFonts w:ascii="Times New Roman" w:hAnsi="Times New Roman" w:cs="Times New Roman"/>
          <w:bCs/>
          <w:sz w:val="28"/>
          <w:szCs w:val="28"/>
          <w:lang w:val="en-US"/>
        </w:rPr>
        <w:t>XXI</w:t>
      </w:r>
      <w:r w:rsidRPr="00A50161">
        <w:rPr>
          <w:rFonts w:ascii="Times New Roman" w:hAnsi="Times New Roman" w:cs="Times New Roman"/>
          <w:bCs/>
          <w:sz w:val="28"/>
          <w:szCs w:val="28"/>
        </w:rPr>
        <w:t xml:space="preserve"> веков</w:t>
      </w:r>
      <w:r w:rsidRPr="00A50161">
        <w:rPr>
          <w:rFonts w:ascii="Times New Roman" w:hAnsi="Times New Roman" w:cs="Times New Roman"/>
          <w:b/>
          <w:bCs/>
          <w:sz w:val="28"/>
          <w:szCs w:val="28"/>
        </w:rPr>
        <w:t>.</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3. Россия в начале </w:t>
      </w:r>
      <w:r w:rsidRPr="00A50161">
        <w:rPr>
          <w:rFonts w:ascii="Times New Roman" w:hAnsi="Times New Roman" w:cs="Times New Roman"/>
          <w:b/>
          <w:bCs/>
          <w:sz w:val="28"/>
          <w:szCs w:val="28"/>
          <w:lang w:val="en-US"/>
        </w:rPr>
        <w:t>XXI</w:t>
      </w:r>
      <w:r w:rsidRPr="00A50161">
        <w:rPr>
          <w:rFonts w:ascii="Times New Roman" w:hAnsi="Times New Roman" w:cs="Times New Roman"/>
          <w:b/>
          <w:bCs/>
          <w:sz w:val="28"/>
          <w:szCs w:val="28"/>
        </w:rPr>
        <w:t xml:space="preserve"> века</w:t>
      </w:r>
    </w:p>
    <w:p w:rsidR="00ED72EB" w:rsidRPr="00A50161" w:rsidRDefault="00ED72EB" w:rsidP="00ED72EB">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3.1. Современная Россия. Перспективы развития.</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ED72EB" w:rsidRPr="00A50161" w:rsidRDefault="00ED72EB" w:rsidP="00ED72E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7. Авторы: </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Печалова Л.В.,</w:t>
      </w:r>
      <w:r w:rsidRPr="00A50161">
        <w:rPr>
          <w:rFonts w:ascii="Times New Roman" w:hAnsi="Times New Roman" w:cs="Times New Roman"/>
          <w:sz w:val="28"/>
          <w:szCs w:val="28"/>
        </w:rPr>
        <w:t xml:space="preserve"> кандидат исторических наук, методист, преподаватель техникума;</w:t>
      </w:r>
    </w:p>
    <w:p w:rsidR="00ED72EB" w:rsidRPr="00A50161" w:rsidRDefault="00ED72EB" w:rsidP="00ED72E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8"/>
          <w:szCs w:val="28"/>
        </w:rPr>
      </w:pPr>
      <w:r w:rsidRPr="00A50161">
        <w:rPr>
          <w:rFonts w:ascii="Times New Roman" w:hAnsi="Times New Roman" w:cs="Times New Roman"/>
          <w:b/>
          <w:sz w:val="28"/>
          <w:szCs w:val="28"/>
        </w:rPr>
        <w:t>Печалов А.К.,</w:t>
      </w:r>
      <w:r w:rsidRPr="00A50161">
        <w:rPr>
          <w:rFonts w:ascii="Times New Roman" w:hAnsi="Times New Roman" w:cs="Times New Roman"/>
          <w:sz w:val="28"/>
          <w:szCs w:val="28"/>
        </w:rPr>
        <w:t xml:space="preserve"> кандидат исторических наук, преподаватель техникума.</w:t>
      </w:r>
    </w:p>
    <w:p w:rsidR="00ED72EB" w:rsidRPr="00A50161" w:rsidRDefault="00ED72EB" w:rsidP="00ED72EB">
      <w:pPr>
        <w:rPr>
          <w:rFonts w:ascii="Times New Roman" w:hAnsi="Times New Roman" w:cs="Times New Roman"/>
          <w:sz w:val="28"/>
          <w:szCs w:val="28"/>
        </w:rPr>
      </w:pPr>
    </w:p>
    <w:p w:rsidR="00ED72EB" w:rsidRPr="00A50161" w:rsidRDefault="00ED72EB" w:rsidP="00ED72EB">
      <w:pPr>
        <w:rPr>
          <w:rFonts w:ascii="Times New Roman" w:hAnsi="Times New Roman" w:cs="Times New Roman"/>
        </w:rPr>
      </w:pPr>
    </w:p>
    <w:p w:rsidR="00C624C7" w:rsidRPr="00A50161" w:rsidRDefault="00C624C7" w:rsidP="00C624C7">
      <w:pPr>
        <w:spacing w:after="0"/>
        <w:rPr>
          <w:rFonts w:ascii="Times New Roman" w:hAnsi="Times New Roman" w:cs="Times New Roman"/>
        </w:rPr>
      </w:pPr>
    </w:p>
    <w:p w:rsidR="00ED72EB" w:rsidRPr="00A50161" w:rsidRDefault="00ED72EB" w:rsidP="00ED72EB">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ED72EB" w:rsidRPr="00A50161" w:rsidRDefault="00ED72EB" w:rsidP="00ED72EB">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дисциплины </w:t>
      </w:r>
      <w:r w:rsidRPr="00A50161">
        <w:rPr>
          <w:rFonts w:ascii="Times New Roman" w:eastAsia="Times New Roman" w:hAnsi="Times New Roman" w:cs="Times New Roman"/>
          <w:b/>
          <w:bCs/>
          <w:sz w:val="28"/>
          <w:szCs w:val="28"/>
          <w:lang w:eastAsia="ru-RU"/>
        </w:rPr>
        <w:t>Иностранный язык</w:t>
      </w:r>
      <w:r w:rsidRPr="00A50161">
        <w:rPr>
          <w:rFonts w:ascii="Times New Roman" w:hAnsi="Times New Roman" w:cs="Times New Roman"/>
          <w:b/>
          <w:bCs/>
          <w:sz w:val="28"/>
          <w:szCs w:val="28"/>
        </w:rPr>
        <w:t xml:space="preserve"> в профессиональной деятельности</w:t>
      </w:r>
    </w:p>
    <w:p w:rsidR="00ED72EB" w:rsidRPr="00A50161" w:rsidRDefault="00ED72EB" w:rsidP="00ED72EB">
      <w:pPr>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–ППССЗ</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cs="Times New Roman"/>
          <w:sz w:val="28"/>
          <w:szCs w:val="28"/>
        </w:rPr>
      </w:pPr>
      <w:r w:rsidRPr="00A50161">
        <w:rPr>
          <w:rFonts w:ascii="Times New Roman" w:hAnsi="Times New Roman" w:cs="Times New Roman"/>
          <w:color w:val="000000"/>
          <w:sz w:val="28"/>
          <w:szCs w:val="28"/>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07.02.01 Архитектура. </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Учебная дисциплина </w:t>
      </w:r>
      <w:r w:rsidRPr="00A50161">
        <w:rPr>
          <w:rFonts w:ascii="Times New Roman" w:eastAsia="Times New Roman" w:hAnsi="Times New Roman" w:cs="Times New Roman"/>
          <w:sz w:val="28"/>
          <w:szCs w:val="28"/>
          <w:lang w:eastAsia="ru-RU"/>
        </w:rPr>
        <w:t>Иностранный язык</w:t>
      </w:r>
      <w:r w:rsidRPr="00A50161">
        <w:rPr>
          <w:rFonts w:ascii="Times New Roman" w:hAnsi="Times New Roman" w:cs="Times New Roman"/>
          <w:sz w:val="28"/>
          <w:szCs w:val="28"/>
        </w:rPr>
        <w:t xml:space="preserve"> в профессиональной деятельности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A50161">
        <w:rPr>
          <w:rFonts w:ascii="Times New Roman" w:hAnsi="Times New Roman" w:cs="Times New Roman"/>
          <w:color w:val="000000"/>
          <w:sz w:val="28"/>
          <w:szCs w:val="28"/>
        </w:rPr>
        <w:t>07.02.01 Архитектура</w:t>
      </w:r>
      <w:r w:rsidRPr="00A50161">
        <w:rPr>
          <w:rFonts w:ascii="Times New Roman" w:hAnsi="Times New Roman" w:cs="Times New Roman"/>
          <w:sz w:val="28"/>
          <w:szCs w:val="28"/>
        </w:rPr>
        <w:t xml:space="preserve">. </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sz w:val="24"/>
          <w:szCs w:val="24"/>
        </w:rPr>
      </w:pPr>
    </w:p>
    <w:p w:rsidR="00ED72EB" w:rsidRPr="00A50161" w:rsidRDefault="00ED72EB" w:rsidP="00ED72E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b/>
          <w:sz w:val="28"/>
          <w:szCs w:val="28"/>
        </w:rPr>
        <w:t>2. Цель и планируемые результаты освоения дисциплины</w:t>
      </w:r>
    </w:p>
    <w:p w:rsidR="00ED72EB" w:rsidRPr="00A50161" w:rsidRDefault="00ED72EB" w:rsidP="00ED72EB">
      <w:pPr>
        <w:spacing w:after="0" w:line="240" w:lineRule="auto"/>
        <w:ind w:firstLine="709"/>
        <w:jc w:val="both"/>
        <w:rPr>
          <w:rFonts w:ascii="Times New Roman" w:hAnsi="Times New Roman" w:cs="Times New Roman"/>
          <w:sz w:val="30"/>
          <w:szCs w:val="30"/>
        </w:rPr>
      </w:pPr>
      <w:r w:rsidRPr="00A50161">
        <w:rPr>
          <w:rFonts w:ascii="Times New Roman" w:hAnsi="Times New Roman" w:cs="Times New Roman"/>
          <w:sz w:val="30"/>
          <w:szCs w:val="30"/>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242"/>
        <w:gridCol w:w="4253"/>
        <w:gridCol w:w="3753"/>
      </w:tblGrid>
      <w:tr w:rsidR="00ED72EB" w:rsidRPr="00A50161" w:rsidTr="00ED72EB">
        <w:trPr>
          <w:trHeight w:val="649"/>
        </w:trPr>
        <w:tc>
          <w:tcPr>
            <w:tcW w:w="124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spacing w:after="0" w:line="240" w:lineRule="auto"/>
              <w:jc w:val="center"/>
              <w:rPr>
                <w:rFonts w:ascii="Times New Roman" w:hAnsi="Times New Roman" w:cs="Times New Roman"/>
                <w:sz w:val="30"/>
                <w:szCs w:val="30"/>
              </w:rPr>
            </w:pPr>
            <w:r w:rsidRPr="00A50161">
              <w:rPr>
                <w:rFonts w:ascii="Times New Roman" w:hAnsi="Times New Roman" w:cs="Times New Roman"/>
                <w:sz w:val="30"/>
                <w:szCs w:val="30"/>
              </w:rPr>
              <w:t xml:space="preserve">Код </w:t>
            </w:r>
          </w:p>
          <w:p w:rsidR="00ED72EB" w:rsidRPr="00A50161" w:rsidRDefault="00ED72EB" w:rsidP="00ED72EB">
            <w:pPr>
              <w:spacing w:after="0" w:line="240" w:lineRule="auto"/>
              <w:jc w:val="center"/>
              <w:rPr>
                <w:rFonts w:ascii="Times New Roman" w:hAnsi="Times New Roman" w:cs="Times New Roman"/>
                <w:sz w:val="30"/>
                <w:szCs w:val="30"/>
              </w:rPr>
            </w:pPr>
            <w:r w:rsidRPr="00A50161">
              <w:rPr>
                <w:rFonts w:ascii="Times New Roman" w:hAnsi="Times New Roman" w:cs="Times New Roman"/>
                <w:sz w:val="30"/>
                <w:szCs w:val="30"/>
              </w:rPr>
              <w:t>ПК, ОК</w:t>
            </w:r>
          </w:p>
        </w:tc>
        <w:tc>
          <w:tcPr>
            <w:tcW w:w="4253"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spacing w:after="0" w:line="240" w:lineRule="auto"/>
              <w:jc w:val="center"/>
              <w:rPr>
                <w:rFonts w:ascii="Times New Roman" w:hAnsi="Times New Roman" w:cs="Times New Roman"/>
                <w:sz w:val="30"/>
                <w:szCs w:val="30"/>
              </w:rPr>
            </w:pPr>
            <w:r w:rsidRPr="00A50161">
              <w:rPr>
                <w:rFonts w:ascii="Times New Roman" w:hAnsi="Times New Roman" w:cs="Times New Roman"/>
                <w:sz w:val="30"/>
                <w:szCs w:val="30"/>
              </w:rPr>
              <w:t>Умения</w:t>
            </w:r>
          </w:p>
        </w:tc>
        <w:tc>
          <w:tcPr>
            <w:tcW w:w="3753"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spacing w:after="0" w:line="240" w:lineRule="auto"/>
              <w:jc w:val="center"/>
              <w:rPr>
                <w:rFonts w:ascii="Times New Roman" w:hAnsi="Times New Roman" w:cs="Times New Roman"/>
                <w:sz w:val="30"/>
                <w:szCs w:val="30"/>
              </w:rPr>
            </w:pPr>
            <w:r w:rsidRPr="00A50161">
              <w:rPr>
                <w:rFonts w:ascii="Times New Roman" w:hAnsi="Times New Roman" w:cs="Times New Roman"/>
                <w:sz w:val="30"/>
                <w:szCs w:val="30"/>
              </w:rPr>
              <w:t>Знания</w:t>
            </w:r>
          </w:p>
        </w:tc>
      </w:tr>
      <w:tr w:rsidR="00ED72EB" w:rsidRPr="00A50161" w:rsidTr="00ED72EB">
        <w:trPr>
          <w:trHeight w:val="212"/>
        </w:trPr>
        <w:tc>
          <w:tcPr>
            <w:tcW w:w="124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snapToGrid w:val="0"/>
              <w:spacing w:after="0" w:line="240" w:lineRule="auto"/>
              <w:jc w:val="both"/>
              <w:rPr>
                <w:rFonts w:ascii="Times New Roman" w:hAnsi="Times New Roman" w:cs="Times New Roman"/>
                <w:sz w:val="30"/>
                <w:szCs w:val="30"/>
              </w:rPr>
            </w:pPr>
          </w:p>
          <w:p w:rsidR="00ED72EB" w:rsidRPr="00A50161" w:rsidRDefault="00ED72EB" w:rsidP="00ED72EB">
            <w:pPr>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ОК 10.</w:t>
            </w:r>
          </w:p>
          <w:p w:rsidR="00ED72EB" w:rsidRPr="00A50161" w:rsidRDefault="00ED72EB" w:rsidP="00ED72EB">
            <w:pPr>
              <w:spacing w:after="0" w:line="240" w:lineRule="auto"/>
              <w:jc w:val="both"/>
              <w:rPr>
                <w:rFonts w:ascii="Times New Roman" w:hAnsi="Times New Roman" w:cs="Times New Roman"/>
                <w:iCs/>
                <w:sz w:val="30"/>
                <w:szCs w:val="30"/>
              </w:rPr>
            </w:pPr>
          </w:p>
        </w:tc>
        <w:tc>
          <w:tcPr>
            <w:tcW w:w="4253"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autoSpaceDE w:val="0"/>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xml:space="preserve">- понимать общий смысл воспроизведённых высказываний в пределах </w:t>
            </w:r>
            <w:r w:rsidRPr="00A50161">
              <w:rPr>
                <w:rFonts w:ascii="Times New Roman" w:hAnsi="Times New Roman" w:cs="Times New Roman"/>
                <w:sz w:val="30"/>
                <w:szCs w:val="30"/>
              </w:rPr>
              <w:lastRenderedPageBreak/>
              <w:t>литературной нормы на профессиональные темы</w:t>
            </w:r>
          </w:p>
          <w:p w:rsidR="00ED72EB" w:rsidRPr="00A50161" w:rsidRDefault="00ED72EB" w:rsidP="00ED72EB">
            <w:pPr>
              <w:autoSpaceDE w:val="0"/>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понимать содержание текста, как на базовые, так и на профессиональные темы</w:t>
            </w:r>
          </w:p>
          <w:p w:rsidR="00ED72EB" w:rsidRPr="00A50161" w:rsidRDefault="00ED72EB" w:rsidP="00ED72EB">
            <w:pPr>
              <w:spacing w:after="0" w:line="240" w:lineRule="auto"/>
              <w:contextualSpacing/>
              <w:jc w:val="both"/>
              <w:rPr>
                <w:rFonts w:ascii="Times New Roman" w:hAnsi="Times New Roman" w:cs="Times New Roman"/>
                <w:sz w:val="30"/>
                <w:szCs w:val="30"/>
              </w:rPr>
            </w:pPr>
            <w:r w:rsidRPr="00A50161">
              <w:rPr>
                <w:rFonts w:ascii="Times New Roman" w:hAnsi="Times New Roman" w:cs="Times New Roman"/>
                <w:sz w:val="30"/>
                <w:szCs w:val="30"/>
              </w:rPr>
              <w:t>- осуществлять высказывания (устно и письменно) на иностранном языке на профессиональные темы</w:t>
            </w:r>
          </w:p>
          <w:p w:rsidR="00ED72EB" w:rsidRPr="00A50161" w:rsidRDefault="00ED72EB" w:rsidP="00ED72EB">
            <w:pPr>
              <w:autoSpaceDE w:val="0"/>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осуществлять переводы (со словарем и без словаря) иностранных тексов профессиональной направленности</w:t>
            </w:r>
          </w:p>
          <w:p w:rsidR="00ED72EB" w:rsidRPr="00A50161" w:rsidRDefault="00ED72EB" w:rsidP="00ED72EB">
            <w:pPr>
              <w:autoSpaceDE w:val="0"/>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строить простые высказывания о себе и своей профессий деятельности</w:t>
            </w:r>
          </w:p>
          <w:p w:rsidR="00ED72EB" w:rsidRPr="00A50161" w:rsidRDefault="00ED72EB" w:rsidP="00ED72EB">
            <w:pPr>
              <w:autoSpaceDE w:val="0"/>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выполнять письменные простые связные сообщения на интересующие профессиональные темы</w:t>
            </w:r>
          </w:p>
        </w:tc>
        <w:tc>
          <w:tcPr>
            <w:tcW w:w="3753"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tabs>
                <w:tab w:val="left" w:pos="0"/>
              </w:tabs>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lastRenderedPageBreak/>
              <w:t xml:space="preserve">- особенности произношения интернациональных слов и </w:t>
            </w:r>
            <w:r w:rsidRPr="00A50161">
              <w:rPr>
                <w:rFonts w:ascii="Times New Roman" w:hAnsi="Times New Roman" w:cs="Times New Roman"/>
                <w:sz w:val="30"/>
                <w:szCs w:val="30"/>
              </w:rPr>
              <w:lastRenderedPageBreak/>
              <w:t>правила чтения технической терминологии и лексики профессиональной направленности</w:t>
            </w:r>
          </w:p>
          <w:p w:rsidR="00ED72EB" w:rsidRPr="00A50161" w:rsidRDefault="00ED72EB" w:rsidP="00ED72EB">
            <w:pPr>
              <w:tabs>
                <w:tab w:val="left" w:pos="0"/>
              </w:tabs>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основные общеупотребительные глаголы профессиональной лексики</w:t>
            </w:r>
          </w:p>
          <w:p w:rsidR="00ED72EB" w:rsidRPr="00A50161" w:rsidRDefault="00ED72EB" w:rsidP="00ED72EB">
            <w:pPr>
              <w:tabs>
                <w:tab w:val="left" w:pos="0"/>
              </w:tabs>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лексический (1000 - 1200 лексических единиц) минимум, относящийся к описанию предметов, средств и процессов профессиональной деятельности</w:t>
            </w:r>
          </w:p>
          <w:p w:rsidR="00ED72EB" w:rsidRPr="00A50161" w:rsidRDefault="00ED72EB" w:rsidP="00ED72EB">
            <w:pPr>
              <w:tabs>
                <w:tab w:val="left" w:pos="0"/>
              </w:tabs>
              <w:spacing w:after="0" w:line="240" w:lineRule="auto"/>
              <w:jc w:val="both"/>
              <w:rPr>
                <w:rFonts w:ascii="Times New Roman" w:hAnsi="Times New Roman" w:cs="Times New Roman"/>
                <w:sz w:val="30"/>
                <w:szCs w:val="30"/>
              </w:rPr>
            </w:pPr>
            <w:r w:rsidRPr="00A50161">
              <w:rPr>
                <w:rFonts w:ascii="Times New Roman" w:hAnsi="Times New Roman" w:cs="Times New Roman"/>
                <w:sz w:val="30"/>
                <w:szCs w:val="30"/>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tc>
      </w:tr>
    </w:tbl>
    <w:p w:rsidR="00ED72EB" w:rsidRPr="00A50161" w:rsidRDefault="00ED72EB" w:rsidP="00ED72EB">
      <w:pPr>
        <w:spacing w:after="0" w:line="240" w:lineRule="auto"/>
        <w:jc w:val="both"/>
        <w:rPr>
          <w:rFonts w:ascii="Times New Roman" w:hAnsi="Times New Roman" w:cs="Times New Roman"/>
          <w:b/>
          <w:sz w:val="30"/>
          <w:szCs w:val="30"/>
        </w:rPr>
      </w:pPr>
    </w:p>
    <w:p w:rsidR="00ED72EB" w:rsidRPr="00A50161" w:rsidRDefault="00ED72EB" w:rsidP="00ED72EB">
      <w:pPr>
        <w:spacing w:after="0" w:line="240" w:lineRule="auto"/>
        <w:jc w:val="both"/>
        <w:rPr>
          <w:rFonts w:ascii="Times New Roman" w:hAnsi="Times New Roman" w:cs="Times New Roman"/>
          <w:sz w:val="28"/>
          <w:szCs w:val="28"/>
        </w:rPr>
      </w:pP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В рамках программы учебной дисциплины обучающимися осваиваются умения и знания:</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zh-CN"/>
        </w:rPr>
      </w:pPr>
    </w:p>
    <w:tbl>
      <w:tblPr>
        <w:tblW w:w="9649" w:type="dxa"/>
        <w:jc w:val="center"/>
        <w:tblLayout w:type="fixed"/>
        <w:tblLook w:val="0400" w:firstRow="0" w:lastRow="0" w:firstColumn="0" w:lastColumn="0" w:noHBand="0" w:noVBand="1"/>
      </w:tblPr>
      <w:tblGrid>
        <w:gridCol w:w="2116"/>
        <w:gridCol w:w="3272"/>
        <w:gridCol w:w="4261"/>
      </w:tblGrid>
      <w:tr w:rsidR="00ED72EB" w:rsidRPr="00A50161" w:rsidTr="00ED72EB">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tabs>
                <w:tab w:val="left" w:pos="2835"/>
              </w:tabs>
              <w:spacing w:line="240" w:lineRule="auto"/>
              <w:jc w:val="both"/>
              <w:rPr>
                <w:rFonts w:ascii="Times New Roman" w:hAnsi="Times New Roman" w:cs="Times New Roman"/>
                <w:color w:val="222222"/>
                <w:sz w:val="24"/>
                <w:szCs w:val="24"/>
              </w:rPr>
            </w:pPr>
            <w:r w:rsidRPr="00A50161">
              <w:rPr>
                <w:rFonts w:ascii="Times New Roman" w:eastAsia="Times New Roman" w:hAnsi="Times New Roman" w:cs="Times New Roman"/>
                <w:sz w:val="24"/>
                <w:szCs w:val="24"/>
              </w:rPr>
              <w:t>Код</w:t>
            </w:r>
          </w:p>
        </w:tc>
        <w:tc>
          <w:tcPr>
            <w:tcW w:w="327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Умения</w:t>
            </w:r>
          </w:p>
        </w:tc>
        <w:tc>
          <w:tcPr>
            <w:tcW w:w="4261"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Знания</w:t>
            </w:r>
          </w:p>
        </w:tc>
      </w:tr>
      <w:tr w:rsidR="00ED72EB" w:rsidRPr="00A50161" w:rsidTr="00ED72EB">
        <w:trPr>
          <w:trHeight w:val="845"/>
          <w:jc w:val="center"/>
        </w:trPr>
        <w:tc>
          <w:tcPr>
            <w:tcW w:w="2116" w:type="dxa"/>
            <w:tcBorders>
              <w:left w:val="single" w:sz="4" w:space="0" w:color="000000"/>
              <w:bottom w:val="single" w:sz="4" w:space="0" w:color="000000"/>
              <w:right w:val="single" w:sz="4" w:space="0" w:color="000000"/>
            </w:tcBorders>
          </w:tcPr>
          <w:p w:rsidR="00ED72EB" w:rsidRPr="00A50161" w:rsidRDefault="00ED72EB" w:rsidP="00ED72EB">
            <w:pPr>
              <w:widowControl w:val="0"/>
              <w:tabs>
                <w:tab w:val="left" w:pos="2835"/>
              </w:tabs>
              <w:spacing w:line="240" w:lineRule="auto"/>
              <w:jc w:val="both"/>
              <w:rPr>
                <w:rFonts w:ascii="Times New Roman" w:hAnsi="Times New Roman" w:cs="Times New Roman"/>
                <w:color w:val="222222"/>
                <w:sz w:val="24"/>
                <w:szCs w:val="24"/>
              </w:rPr>
            </w:pPr>
            <w:r w:rsidRPr="00A50161">
              <w:rPr>
                <w:rFonts w:ascii="Times New Roman" w:eastAsia="Times New Roman" w:hAnsi="Times New Roman" w:cs="Times New Roman"/>
                <w:sz w:val="24"/>
                <w:szCs w:val="24"/>
              </w:rPr>
              <w:t xml:space="preserve">ПК 1.1. Подготавливать исходные данные для проектирования, в том числе для разработки отдельных архитектурных и объемно-планировочных </w:t>
            </w:r>
            <w:r w:rsidRPr="00A50161">
              <w:rPr>
                <w:rFonts w:ascii="Times New Roman" w:eastAsia="Times New Roman" w:hAnsi="Times New Roman" w:cs="Times New Roman"/>
                <w:sz w:val="24"/>
                <w:szCs w:val="24"/>
              </w:rPr>
              <w:lastRenderedPageBreak/>
              <w:t>решений</w:t>
            </w:r>
          </w:p>
        </w:tc>
        <w:tc>
          <w:tcPr>
            <w:tcW w:w="3272" w:type="dxa"/>
            <w:tcBorders>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 сбор, обработка и документальное оформления данных для задания на разработку концептуального архитектурного проекта;</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подготовки типовых и примерных вариантов для разработки отдельных архитектурных и объемно-планировочных решений; </w:t>
            </w:r>
            <w:r w:rsidRPr="00A50161">
              <w:rPr>
                <w:rFonts w:ascii="Times New Roman" w:eastAsia="Times New Roman" w:hAnsi="Times New Roman" w:cs="Times New Roman"/>
                <w:sz w:val="24"/>
                <w:szCs w:val="24"/>
              </w:rPr>
              <w:lastRenderedPageBreak/>
              <w:t>проводить предпроектные исследования, включая историографические и культурологические;</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осуществлять поиск, обработку и анализ данных об аналогичных по функциональному назначению, месту застройки и условиям проектирования объектах;</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и методы работы с библиографическими и иконографическими источниками;</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оформлять результаты работ по сбору, обработке и анализу данных, необходимых для разработки архитектурной концепции;</w:t>
            </w:r>
          </w:p>
          <w:p w:rsidR="00ED72EB" w:rsidRPr="00A50161" w:rsidRDefault="00ED72EB" w:rsidP="00ED72EB">
            <w:pPr>
              <w:pStyle w:val="a4"/>
              <w:widowControl w:val="0"/>
              <w:spacing w:after="0" w:line="240" w:lineRule="auto"/>
              <w:rPr>
                <w:rFonts w:ascii="Times New Roman" w:hAnsi="Times New Roman"/>
                <w:sz w:val="24"/>
                <w:szCs w:val="24"/>
              </w:rPr>
            </w:pPr>
            <w:r w:rsidRPr="00A50161">
              <w:rPr>
                <w:rFonts w:ascii="Times New Roman" w:hAnsi="Times New Roman"/>
                <w:sz w:val="24"/>
                <w:szCs w:val="24"/>
              </w:rPr>
              <w:t>оформлять описания и обоснования функционально-планировочных, объемно-пространственных, художественных, стилевых и других решений, положенных в основу архитектурной концепции;</w:t>
            </w:r>
          </w:p>
          <w:p w:rsidR="00ED72EB" w:rsidRPr="00A50161" w:rsidRDefault="00ED72EB" w:rsidP="00ED72EB">
            <w:pPr>
              <w:widowControl w:val="0"/>
              <w:spacing w:line="240" w:lineRule="auto"/>
              <w:jc w:val="both"/>
              <w:rPr>
                <w:rFonts w:ascii="Times New Roman" w:hAnsi="Times New Roman" w:cs="Times New Roman"/>
                <w:sz w:val="24"/>
                <w:szCs w:val="24"/>
              </w:rPr>
            </w:pP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региональные и местные архитектурные традиции;</w:t>
            </w:r>
          </w:p>
          <w:p w:rsidR="00ED72EB" w:rsidRPr="00A50161" w:rsidRDefault="00ED72EB" w:rsidP="00ED72EB">
            <w:pPr>
              <w:pStyle w:val="a4"/>
              <w:widowControl w:val="0"/>
              <w:spacing w:after="0" w:line="240" w:lineRule="auto"/>
              <w:rPr>
                <w:rFonts w:ascii="Times New Roman" w:hAnsi="Times New Roman"/>
                <w:color w:val="000000"/>
                <w:sz w:val="23"/>
                <w:szCs w:val="24"/>
              </w:rPr>
            </w:pPr>
            <w:r w:rsidRPr="00A50161">
              <w:rPr>
                <w:rFonts w:ascii="Times New Roman" w:hAnsi="Times New Roman"/>
                <w:sz w:val="24"/>
                <w:szCs w:val="24"/>
              </w:rPr>
              <w:t>виды и методы проведения предпроектных исследований, включая историографические и культурологические;</w:t>
            </w:r>
          </w:p>
        </w:tc>
        <w:tc>
          <w:tcPr>
            <w:tcW w:w="4261" w:type="dxa"/>
            <w:tcBorders>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умение использовать </w:t>
            </w:r>
            <w:r w:rsidRPr="00A50161">
              <w:rPr>
                <w:rFonts w:ascii="Times New Roman" w:eastAsia="Times New Roman" w:hAnsi="Times New Roman" w:cs="Times New Roman"/>
                <w:sz w:val="24"/>
                <w:szCs w:val="24"/>
              </w:rPr>
              <w:lastRenderedPageBreak/>
              <w:t>приобретенные умения и навыки в процессе онлайн обучения иностранному языку;</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ED72EB" w:rsidRPr="00A50161" w:rsidTr="00ED72EB">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color w:val="222222"/>
                <w:sz w:val="24"/>
                <w:szCs w:val="24"/>
              </w:rPr>
              <w:lastRenderedPageBreak/>
              <w:t>ПК 1.2. Разрабатывать отдельные архитектурные и объемно-планировочные решения в составе проектной документации.</w:t>
            </w:r>
          </w:p>
        </w:tc>
        <w:tc>
          <w:tcPr>
            <w:tcW w:w="327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разработки вариантов отдельных архитектурных и объемно-планировочных решений в составе проектной документации;</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использовать средства автоматизации архитектурно-строительного проектирования и компьютерного моделирования</w:t>
            </w:r>
            <w:r w:rsidRPr="00A50161">
              <w:rPr>
                <w:rFonts w:ascii="Times New Roman" w:eastAsia="Times New Roman" w:hAnsi="Times New Roman" w:cs="Times New Roman"/>
                <w:b/>
                <w:sz w:val="24"/>
                <w:szCs w:val="24"/>
              </w:rPr>
              <w:t>;</w:t>
            </w:r>
          </w:p>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творческие приемы выдвижения авторского архитектурно-художественного замысла;</w:t>
            </w:r>
          </w:p>
          <w:p w:rsidR="00ED72EB" w:rsidRPr="00A50161" w:rsidRDefault="00ED72EB" w:rsidP="00ED72EB">
            <w:pPr>
              <w:widowControl w:val="0"/>
              <w:spacing w:line="240" w:lineRule="auto"/>
              <w:jc w:val="both"/>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xml:space="preserve">- знание и умение использовать приобретенные умения и навыки в </w:t>
            </w:r>
            <w:r w:rsidRPr="00A50161">
              <w:rPr>
                <w:rFonts w:ascii="Times New Roman" w:eastAsia="Times New Roman" w:hAnsi="Times New Roman" w:cs="Times New Roman"/>
                <w:sz w:val="24"/>
                <w:szCs w:val="24"/>
              </w:rPr>
              <w:lastRenderedPageBreak/>
              <w:t>процессе онлайн обучения иностранному языку;</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ED72EB" w:rsidRPr="00A50161" w:rsidTr="00ED72EB">
        <w:trPr>
          <w:trHeight w:val="845"/>
          <w:jc w:val="center"/>
        </w:trPr>
        <w:tc>
          <w:tcPr>
            <w:tcW w:w="2116" w:type="dxa"/>
            <w:tcBorders>
              <w:left w:val="single" w:sz="4" w:space="0" w:color="000000"/>
              <w:bottom w:val="single" w:sz="4" w:space="0" w:color="000000"/>
              <w:right w:val="single" w:sz="4" w:space="0" w:color="000000"/>
            </w:tcBorders>
          </w:tcPr>
          <w:p w:rsidR="00ED72EB" w:rsidRPr="00A50161" w:rsidRDefault="00ED72EB" w:rsidP="00ED72EB">
            <w:pPr>
              <w:widowControl w:val="0"/>
              <w:tabs>
                <w:tab w:val="left" w:pos="2835"/>
              </w:tabs>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lastRenderedPageBreak/>
              <w:t>ПК 1.3. Оформлять графически и текстом проектную документацию по разработанным отдельным архитектурным и объемно-планировочным решениям</w:t>
            </w:r>
          </w:p>
          <w:p w:rsidR="00ED72EB" w:rsidRPr="00A50161" w:rsidRDefault="00ED72EB" w:rsidP="00ED72EB">
            <w:pPr>
              <w:widowControl w:val="0"/>
              <w:spacing w:after="0" w:line="240" w:lineRule="auto"/>
              <w:rPr>
                <w:rFonts w:ascii="Times New Roman" w:hAnsi="Times New Roman" w:cs="Times New Roman"/>
                <w:sz w:val="24"/>
                <w:szCs w:val="24"/>
              </w:rPr>
            </w:pPr>
          </w:p>
        </w:tc>
        <w:tc>
          <w:tcPr>
            <w:tcW w:w="327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использовать средства выражения авторского архитектурного замысла, включая графические, макетные, компьютерного моделирования, вербальные, видео;</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оформлять рабочую документацию по архитектурному разделу проекта.</w:t>
            </w:r>
          </w:p>
        </w:tc>
        <w:tc>
          <w:tcPr>
            <w:tcW w:w="4261" w:type="dxa"/>
            <w:tcBorders>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ED72EB" w:rsidRPr="00A50161" w:rsidTr="00ED72EB">
        <w:trPr>
          <w:trHeight w:val="845"/>
          <w:jc w:val="center"/>
        </w:trPr>
        <w:tc>
          <w:tcPr>
            <w:tcW w:w="2116"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ПК 2.1. Определять объемы и сроки выполнения работ по проектированию в рамках поставленных руководителем задач</w:t>
            </w:r>
          </w:p>
          <w:p w:rsidR="00ED72EB" w:rsidRPr="00A50161" w:rsidRDefault="00ED72EB" w:rsidP="00ED72EB">
            <w:pPr>
              <w:widowControl w:val="0"/>
              <w:tabs>
                <w:tab w:val="left" w:pos="2835"/>
              </w:tabs>
              <w:spacing w:line="240" w:lineRule="auto"/>
              <w:jc w:val="both"/>
              <w:rPr>
                <w:rFonts w:ascii="Times New Roman" w:hAnsi="Times New Roman" w:cs="Times New Roman"/>
                <w:sz w:val="24"/>
                <w:szCs w:val="24"/>
              </w:rPr>
            </w:pPr>
          </w:p>
        </w:tc>
        <w:tc>
          <w:tcPr>
            <w:tcW w:w="3272"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line="240" w:lineRule="auto"/>
              <w:jc w:val="both"/>
              <w:rPr>
                <w:rFonts w:ascii="Times New Roman" w:hAnsi="Times New Roman" w:cs="Times New Roman"/>
                <w:sz w:val="24"/>
                <w:szCs w:val="24"/>
              </w:rPr>
            </w:pPr>
            <w:r w:rsidRPr="00A50161">
              <w:rPr>
                <w:rFonts w:ascii="Times New Roman" w:eastAsia="Times New Roman" w:hAnsi="Times New Roman" w:cs="Times New Roman"/>
                <w:sz w:val="24"/>
                <w:szCs w:val="24"/>
              </w:rPr>
              <w:t>- разработки заданий на проектирование отдельных архитектурных и объемно-планировочных решений;</w:t>
            </w:r>
          </w:p>
          <w:p w:rsidR="00ED72EB" w:rsidRPr="00A50161" w:rsidRDefault="00ED72EB" w:rsidP="00ED72EB">
            <w:pPr>
              <w:widowControl w:val="0"/>
              <w:spacing w:line="240" w:lineRule="auto"/>
              <w:jc w:val="both"/>
              <w:rPr>
                <w:rFonts w:ascii="Times New Roman" w:hAnsi="Times New Roman" w:cs="Times New Roman"/>
                <w:sz w:val="24"/>
                <w:szCs w:val="24"/>
              </w:rPr>
            </w:pPr>
          </w:p>
        </w:tc>
        <w:tc>
          <w:tcPr>
            <w:tcW w:w="4261" w:type="dxa"/>
            <w:tcBorders>
              <w:top w:val="single" w:sz="4" w:space="0" w:color="000000"/>
              <w:left w:val="single" w:sz="4" w:space="0" w:color="000000"/>
              <w:bottom w:val="single" w:sz="4" w:space="0" w:color="000000"/>
              <w:right w:val="single" w:sz="4" w:space="0" w:color="000000"/>
            </w:tcBorders>
          </w:tcPr>
          <w:p w:rsidR="00ED72EB" w:rsidRPr="00A50161" w:rsidRDefault="00ED72EB" w:rsidP="00ED72EB">
            <w:pPr>
              <w:widowControl w:val="0"/>
              <w:spacing w:after="0" w:line="240" w:lineRule="auto"/>
              <w:rPr>
                <w:rFonts w:ascii="Times New Roman" w:hAnsi="Times New Roman" w:cs="Times New Roman"/>
                <w:color w:val="000000"/>
                <w:sz w:val="24"/>
                <w:szCs w:val="24"/>
              </w:rPr>
            </w:pPr>
            <w:r w:rsidRPr="00A50161">
              <w:rPr>
                <w:rFonts w:ascii="Times New Roman" w:eastAsia="Times New Roman" w:hAnsi="Times New Roman" w:cs="Times New Roman"/>
                <w:color w:val="000000"/>
                <w:sz w:val="24"/>
                <w:szCs w:val="24"/>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соблюдение правил информационной безопасности в ситуациях повседневной жизни и при работе в сети Интернет;</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приобретенные умения и навыки в процессе онлайн обучения иностранному языку;</w:t>
            </w:r>
          </w:p>
          <w:p w:rsidR="00ED72EB" w:rsidRPr="00A50161" w:rsidRDefault="00ED72EB" w:rsidP="00ED72EB">
            <w:pPr>
              <w:widowControl w:val="0"/>
              <w:spacing w:after="0" w:line="240" w:lineRule="auto"/>
              <w:rPr>
                <w:rFonts w:ascii="Times New Roman" w:hAnsi="Times New Roman" w:cs="Times New Roman"/>
                <w:sz w:val="24"/>
                <w:szCs w:val="24"/>
              </w:rPr>
            </w:pPr>
            <w:r w:rsidRPr="00A50161">
              <w:rPr>
                <w:rFonts w:ascii="Times New Roman" w:eastAsia="Times New Roman" w:hAnsi="Times New Roman" w:cs="Times New Roman"/>
                <w:sz w:val="24"/>
                <w:szCs w:val="24"/>
              </w:rPr>
              <w:t>-- знание и умение использовать иноязычные словари и справочники, в том числе информационно-справочные системы в электронной форме</w:t>
            </w:r>
          </w:p>
        </w:tc>
      </w:tr>
    </w:tbl>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zh-CN"/>
        </w:rPr>
      </w:pP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zh-CN"/>
        </w:rPr>
      </w:pPr>
    </w:p>
    <w:p w:rsidR="00ED72EB" w:rsidRPr="00A50161" w:rsidRDefault="00ED72EB" w:rsidP="00ED72EB">
      <w:pPr>
        <w:shd w:val="clear" w:color="auto" w:fill="FFFFFF"/>
        <w:spacing w:after="0" w:line="250" w:lineRule="atLeast"/>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w:t>
      </w:r>
    </w:p>
    <w:p w:rsidR="00ED72EB" w:rsidRPr="00A50161" w:rsidRDefault="00ED72EB" w:rsidP="00ED72EB">
      <w:pPr>
        <w:shd w:val="clear" w:color="auto" w:fill="FFFFFF"/>
        <w:spacing w:after="0" w:line="250" w:lineRule="atLeast"/>
        <w:ind w:firstLine="709"/>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lastRenderedPageBreak/>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ED72EB" w:rsidRPr="00A50161" w:rsidRDefault="00ED72EB" w:rsidP="00ED72EB">
      <w:pPr>
        <w:shd w:val="clear" w:color="auto" w:fill="FFFFFF"/>
        <w:spacing w:after="0" w:line="250" w:lineRule="atLeast"/>
        <w:ind w:firstLine="709"/>
        <w:jc w:val="both"/>
        <w:rPr>
          <w:rFonts w:ascii="Times New Roman" w:eastAsia="Calibri" w:hAnsi="Times New Roman" w:cs="Times New Roman"/>
          <w:iCs/>
          <w:sz w:val="28"/>
          <w:szCs w:val="28"/>
          <w:lang w:eastAsia="zh-CN"/>
        </w:rPr>
      </w:pPr>
    </w:p>
    <w:tbl>
      <w:tblPr>
        <w:tblW w:w="9464" w:type="dxa"/>
        <w:tblInd w:w="284" w:type="dxa"/>
        <w:tblLayout w:type="fixed"/>
        <w:tblLook w:val="04A0" w:firstRow="1" w:lastRow="0" w:firstColumn="1" w:lastColumn="0" w:noHBand="0" w:noVBand="1"/>
      </w:tblPr>
      <w:tblGrid>
        <w:gridCol w:w="958"/>
        <w:gridCol w:w="8506"/>
      </w:tblGrid>
      <w:tr w:rsidR="00ED72EB" w:rsidRPr="00A50161" w:rsidTr="00ED72EB">
        <w:tc>
          <w:tcPr>
            <w:tcW w:w="958" w:type="dxa"/>
          </w:tcPr>
          <w:p w:rsidR="00ED72EB" w:rsidRPr="00A50161" w:rsidRDefault="00ED72EB" w:rsidP="00ED72EB">
            <w:pPr>
              <w:widowControl w:val="0"/>
              <w:spacing w:before="120" w:after="0"/>
              <w:jc w:val="both"/>
              <w:rPr>
                <w:rFonts w:ascii="Times New Roman" w:hAnsi="Times New Roman" w:cs="Times New Roman"/>
                <w:sz w:val="24"/>
                <w:szCs w:val="24"/>
              </w:rPr>
            </w:pPr>
            <w:r w:rsidRPr="00A50161">
              <w:rPr>
                <w:rFonts w:ascii="Times New Roman" w:eastAsia="Times New Roman" w:hAnsi="Times New Roman" w:cs="Times New Roman"/>
                <w:sz w:val="24"/>
                <w:szCs w:val="24"/>
                <w:lang w:eastAsia="ru-RU"/>
              </w:rPr>
              <w:t>ЛР 1</w:t>
            </w:r>
          </w:p>
        </w:tc>
        <w:tc>
          <w:tcPr>
            <w:tcW w:w="8505" w:type="dxa"/>
          </w:tcPr>
          <w:p w:rsidR="00ED72EB" w:rsidRPr="00A50161" w:rsidRDefault="00ED72EB" w:rsidP="00ED72EB">
            <w:pPr>
              <w:widowControl w:val="0"/>
              <w:spacing w:before="120" w:after="0"/>
              <w:jc w:val="both"/>
              <w:rPr>
                <w:rFonts w:ascii="Times New Roman" w:hAnsi="Times New Roman" w:cs="Times New Roman"/>
                <w:sz w:val="24"/>
                <w:szCs w:val="24"/>
              </w:rPr>
            </w:pPr>
            <w:r w:rsidRPr="00A50161">
              <w:rPr>
                <w:rFonts w:ascii="Times New Roman" w:hAnsi="Times New Roman" w:cs="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w:t>
            </w:r>
            <w:r w:rsidRPr="00A50161">
              <w:rPr>
                <w:rFonts w:ascii="Times New Roman" w:hAnsi="Times New Roman" w:cs="Times New Roman"/>
                <w:sz w:val="24"/>
                <w:szCs w:val="24"/>
              </w:rPr>
              <w:br/>
              <w:t xml:space="preserve">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50161">
              <w:rPr>
                <w:rFonts w:ascii="Times New Roman" w:hAnsi="Times New Roman" w:cs="Times New Roman"/>
                <w:sz w:val="24"/>
                <w:szCs w:val="24"/>
              </w:rPr>
              <w:br/>
              <w:t>о Российском государстве</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2</w:t>
            </w:r>
          </w:p>
        </w:tc>
        <w:tc>
          <w:tcPr>
            <w:tcW w:w="8505"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3</w:t>
            </w:r>
          </w:p>
        </w:tc>
        <w:tc>
          <w:tcPr>
            <w:tcW w:w="8505"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4</w:t>
            </w:r>
          </w:p>
        </w:tc>
        <w:tc>
          <w:tcPr>
            <w:tcW w:w="8505"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w:t>
            </w:r>
            <w:r w:rsidRPr="00A50161">
              <w:rPr>
                <w:rFonts w:ascii="Times New Roman" w:hAnsi="Times New Roman" w:cs="Times New Roman"/>
                <w:sz w:val="24"/>
                <w:szCs w:val="24"/>
              </w:rPr>
              <w:br/>
              <w:t xml:space="preserve">к регулированию трудовых отношений. Ориентированный </w:t>
            </w:r>
            <w:r w:rsidRPr="00A50161">
              <w:rPr>
                <w:rFonts w:ascii="Times New Roman" w:hAnsi="Times New Roman" w:cs="Times New Roman"/>
                <w:sz w:val="24"/>
                <w:szCs w:val="24"/>
              </w:rPr>
              <w:br/>
              <w:t xml:space="preserve">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w:t>
            </w:r>
            <w:r w:rsidRPr="00A50161">
              <w:rPr>
                <w:rFonts w:ascii="Times New Roman" w:hAnsi="Times New Roman" w:cs="Times New Roman"/>
                <w:sz w:val="24"/>
                <w:szCs w:val="24"/>
              </w:rPr>
              <w:lastRenderedPageBreak/>
              <w:t>конструктивного «цифрового следа»</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lastRenderedPageBreak/>
              <w:t>ЛР 5</w:t>
            </w:r>
          </w:p>
        </w:tc>
        <w:tc>
          <w:tcPr>
            <w:tcW w:w="8505" w:type="dxa"/>
            <w:vAlign w:val="center"/>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50161">
              <w:rPr>
                <w:rFonts w:ascii="Times New Roman" w:hAnsi="Times New Roman" w:cs="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6</w:t>
            </w:r>
          </w:p>
        </w:tc>
        <w:tc>
          <w:tcPr>
            <w:tcW w:w="8505" w:type="dxa"/>
            <w:vAlign w:val="center"/>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7</w:t>
            </w:r>
          </w:p>
        </w:tc>
        <w:tc>
          <w:tcPr>
            <w:tcW w:w="8505" w:type="dxa"/>
            <w:vAlign w:val="center"/>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8</w:t>
            </w:r>
          </w:p>
        </w:tc>
        <w:tc>
          <w:tcPr>
            <w:tcW w:w="8505" w:type="dxa"/>
            <w:vAlign w:val="center"/>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50161">
              <w:rPr>
                <w:rFonts w:ascii="Times New Roman" w:hAnsi="Times New Roman" w:cs="Times New Roman"/>
                <w:sz w:val="24"/>
                <w:szCs w:val="24"/>
              </w:rPr>
              <w:br/>
              <w:t>в общественные инициативы, направленные на их сохранение</w:t>
            </w:r>
          </w:p>
        </w:tc>
      </w:tr>
      <w:tr w:rsidR="00ED72EB" w:rsidRPr="00A50161" w:rsidTr="00ED72EB">
        <w:tc>
          <w:tcPr>
            <w:tcW w:w="958" w:type="dxa"/>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ЛР 9</w:t>
            </w:r>
          </w:p>
        </w:tc>
        <w:tc>
          <w:tcPr>
            <w:tcW w:w="8505" w:type="dxa"/>
            <w:vAlign w:val="center"/>
          </w:tcPr>
          <w:p w:rsidR="00ED72EB" w:rsidRPr="00A50161" w:rsidRDefault="00ED72EB" w:rsidP="00ED72EB">
            <w:pPr>
              <w:widowControl w:val="0"/>
              <w:ind w:firstLine="33"/>
              <w:jc w:val="both"/>
              <w:rPr>
                <w:rFonts w:ascii="Times New Roman" w:hAnsi="Times New Roman" w:cs="Times New Roman"/>
                <w:sz w:val="24"/>
                <w:szCs w:val="24"/>
              </w:rPr>
            </w:pPr>
            <w:r w:rsidRPr="00A50161">
              <w:rPr>
                <w:rFonts w:ascii="Times New Roman" w:hAnsi="Times New Roman" w:cs="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ED72EB" w:rsidRPr="00A50161" w:rsidTr="00ED72EB">
        <w:tc>
          <w:tcPr>
            <w:tcW w:w="958" w:type="dxa"/>
          </w:tcPr>
          <w:p w:rsidR="00ED72EB" w:rsidRPr="00A50161" w:rsidRDefault="00ED72EB" w:rsidP="00ED72EB">
            <w:pPr>
              <w:widowControl w:val="0"/>
              <w:jc w:val="both"/>
              <w:rPr>
                <w:rFonts w:ascii="Times New Roman" w:hAnsi="Times New Roman" w:cs="Times New Roman"/>
                <w:sz w:val="24"/>
                <w:szCs w:val="24"/>
              </w:rPr>
            </w:pPr>
            <w:r w:rsidRPr="00A50161">
              <w:rPr>
                <w:rFonts w:ascii="Times New Roman" w:hAnsi="Times New Roman" w:cs="Times New Roman"/>
                <w:sz w:val="24"/>
                <w:szCs w:val="24"/>
              </w:rPr>
              <w:t>ЛР 10</w:t>
            </w:r>
          </w:p>
        </w:tc>
        <w:tc>
          <w:tcPr>
            <w:tcW w:w="8505" w:type="dxa"/>
            <w:vAlign w:val="center"/>
          </w:tcPr>
          <w:p w:rsidR="00ED72EB" w:rsidRPr="00A50161" w:rsidRDefault="00ED72EB" w:rsidP="00ED72EB">
            <w:pPr>
              <w:widowControl w:val="0"/>
              <w:jc w:val="both"/>
              <w:rPr>
                <w:rFonts w:ascii="Times New Roman" w:hAnsi="Times New Roman" w:cs="Times New Roman"/>
                <w:sz w:val="24"/>
                <w:szCs w:val="24"/>
              </w:rPr>
            </w:pPr>
            <w:r w:rsidRPr="00A50161">
              <w:rPr>
                <w:rFonts w:ascii="Times New Roman" w:hAnsi="Times New Roman" w:cs="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w:t>
            </w:r>
            <w:r w:rsidRPr="00A50161">
              <w:rPr>
                <w:rFonts w:ascii="Times New Roman" w:hAnsi="Times New Roman" w:cs="Times New Roman"/>
                <w:sz w:val="24"/>
                <w:szCs w:val="24"/>
              </w:rPr>
              <w:lastRenderedPageBreak/>
              <w:t xml:space="preserve">способы сохранения памятников природы страны, региона, территории, поселения, включенный </w:t>
            </w:r>
            <w:r w:rsidRPr="00A50161">
              <w:rPr>
                <w:rFonts w:ascii="Times New Roman" w:hAnsi="Times New Roman" w:cs="Times New Roman"/>
                <w:sz w:val="24"/>
                <w:szCs w:val="24"/>
              </w:rPr>
              <w:br/>
              <w:t>в общественные инициативы, направленные на заботу о них</w:t>
            </w:r>
          </w:p>
        </w:tc>
      </w:tr>
      <w:tr w:rsidR="00ED72EB" w:rsidRPr="00A50161" w:rsidTr="00ED72EB">
        <w:tc>
          <w:tcPr>
            <w:tcW w:w="958" w:type="dxa"/>
          </w:tcPr>
          <w:p w:rsidR="00ED72EB" w:rsidRPr="00A50161" w:rsidRDefault="00ED72EB" w:rsidP="00ED72EB">
            <w:pPr>
              <w:widowControl w:val="0"/>
              <w:jc w:val="both"/>
              <w:rPr>
                <w:rFonts w:ascii="Times New Roman" w:hAnsi="Times New Roman" w:cs="Times New Roman"/>
                <w:sz w:val="24"/>
                <w:szCs w:val="24"/>
              </w:rPr>
            </w:pPr>
            <w:r w:rsidRPr="00A50161">
              <w:rPr>
                <w:rFonts w:ascii="Times New Roman" w:hAnsi="Times New Roman" w:cs="Times New Roman"/>
                <w:sz w:val="24"/>
                <w:szCs w:val="24"/>
              </w:rPr>
              <w:lastRenderedPageBreak/>
              <w:t>ЛР 11</w:t>
            </w:r>
          </w:p>
        </w:tc>
        <w:tc>
          <w:tcPr>
            <w:tcW w:w="8505" w:type="dxa"/>
            <w:vAlign w:val="center"/>
          </w:tcPr>
          <w:p w:rsidR="00ED72EB" w:rsidRPr="00A50161" w:rsidRDefault="00ED72EB" w:rsidP="00ED72EB">
            <w:pPr>
              <w:widowControl w:val="0"/>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4"/>
                <w:szCs w:val="24"/>
              </w:rPr>
              <w:br/>
              <w:t xml:space="preserve">и самовыражения в обществе, выражающий сопричастность </w:t>
            </w:r>
            <w:r w:rsidRPr="00A50161">
              <w:rPr>
                <w:rFonts w:ascii="Times New Roman" w:hAnsi="Times New Roman" w:cs="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r>
      <w:tr w:rsidR="00ED72EB" w:rsidRPr="00A50161" w:rsidTr="00ED72EB">
        <w:tc>
          <w:tcPr>
            <w:tcW w:w="958" w:type="dxa"/>
          </w:tcPr>
          <w:p w:rsidR="00ED72EB" w:rsidRPr="00A50161" w:rsidRDefault="00ED72EB" w:rsidP="00ED72EB">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ЛР 12</w:t>
            </w:r>
          </w:p>
        </w:tc>
        <w:tc>
          <w:tcPr>
            <w:tcW w:w="8505" w:type="dxa"/>
            <w:vAlign w:val="center"/>
          </w:tcPr>
          <w:p w:rsidR="00ED72EB" w:rsidRPr="00A50161" w:rsidRDefault="00ED72EB" w:rsidP="00ED72EB">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r>
      <w:tr w:rsidR="00ED72EB" w:rsidRPr="00A50161" w:rsidTr="00ED72EB">
        <w:tc>
          <w:tcPr>
            <w:tcW w:w="958" w:type="dxa"/>
          </w:tcPr>
          <w:p w:rsidR="00ED72EB" w:rsidRPr="00A50161" w:rsidRDefault="00ED72EB" w:rsidP="00ED72EB">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ЛР13</w:t>
            </w:r>
          </w:p>
        </w:tc>
        <w:tc>
          <w:tcPr>
            <w:tcW w:w="8505" w:type="dxa"/>
            <w:vAlign w:val="center"/>
          </w:tcPr>
          <w:p w:rsidR="00ED72EB" w:rsidRPr="00A50161" w:rsidRDefault="00ED72EB" w:rsidP="00ED72EB">
            <w:pPr>
              <w:widowControl w:val="0"/>
              <w:rPr>
                <w:rFonts w:ascii="Times New Roman" w:hAnsi="Times New Roman" w:cs="Times New Roman"/>
                <w:sz w:val="24"/>
                <w:szCs w:val="24"/>
              </w:rPr>
            </w:pPr>
            <w:r w:rsidRPr="00A50161">
              <w:rPr>
                <w:rFonts w:ascii="Times New Roman" w:hAnsi="Times New Roman" w:cs="Times New Roman"/>
                <w:bCs/>
                <w:sz w:val="24"/>
                <w:szCs w:val="24"/>
              </w:rPr>
              <w:t>Способный при  взаимодействии с другими людьми достигать поставленных целей,</w:t>
            </w:r>
            <w:r w:rsidRPr="00A50161">
              <w:rPr>
                <w:rFonts w:ascii="Times New Roman" w:hAnsi="Times New Roman" w:cs="Times New Roman"/>
                <w:sz w:val="24"/>
                <w:szCs w:val="24"/>
              </w:rPr>
              <w:t xml:space="preserve"> </w:t>
            </w:r>
            <w:r w:rsidRPr="00A50161">
              <w:rPr>
                <w:rFonts w:ascii="Times New Roman" w:hAnsi="Times New Roman" w:cs="Times New Roman"/>
                <w:bCs/>
                <w:sz w:val="24"/>
                <w:szCs w:val="24"/>
              </w:rPr>
              <w:t>стремящийся к формированию в  строительной отрасли   личностного роста как профессионала</w:t>
            </w:r>
          </w:p>
        </w:tc>
      </w:tr>
      <w:tr w:rsidR="00ED72EB" w:rsidRPr="00A50161" w:rsidTr="00ED72EB">
        <w:tc>
          <w:tcPr>
            <w:tcW w:w="958" w:type="dxa"/>
          </w:tcPr>
          <w:p w:rsidR="00ED72EB" w:rsidRPr="00A50161" w:rsidRDefault="00ED72EB" w:rsidP="00ED72EB">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ЛР14</w:t>
            </w:r>
          </w:p>
        </w:tc>
        <w:tc>
          <w:tcPr>
            <w:tcW w:w="8505" w:type="dxa"/>
            <w:vAlign w:val="center"/>
          </w:tcPr>
          <w:p w:rsidR="00ED72EB" w:rsidRPr="00A50161" w:rsidRDefault="00ED72EB" w:rsidP="00ED72EB">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r w:rsidR="00ED72EB" w:rsidRPr="00A50161" w:rsidTr="00ED72EB">
        <w:tc>
          <w:tcPr>
            <w:tcW w:w="958" w:type="dxa"/>
          </w:tcPr>
          <w:p w:rsidR="00ED72EB" w:rsidRPr="00A50161" w:rsidRDefault="00ED72EB" w:rsidP="00ED72EB">
            <w:pPr>
              <w:widowControl w:val="0"/>
              <w:ind w:firstLine="33"/>
              <w:jc w:val="center"/>
              <w:rPr>
                <w:rFonts w:ascii="Times New Roman" w:hAnsi="Times New Roman" w:cs="Times New Roman"/>
                <w:b/>
                <w:bCs/>
                <w:sz w:val="24"/>
                <w:szCs w:val="24"/>
              </w:rPr>
            </w:pPr>
            <w:r w:rsidRPr="00A50161">
              <w:rPr>
                <w:rFonts w:ascii="Times New Roman" w:hAnsi="Times New Roman" w:cs="Times New Roman"/>
                <w:b/>
                <w:bCs/>
                <w:sz w:val="24"/>
                <w:szCs w:val="24"/>
              </w:rPr>
              <w:t>ЛР 15</w:t>
            </w:r>
          </w:p>
        </w:tc>
        <w:tc>
          <w:tcPr>
            <w:tcW w:w="8505" w:type="dxa"/>
            <w:vAlign w:val="center"/>
          </w:tcPr>
          <w:p w:rsidR="00ED72EB" w:rsidRPr="00A50161" w:rsidRDefault="00ED72EB" w:rsidP="00ED72EB">
            <w:pPr>
              <w:widowControl w:val="0"/>
              <w:jc w:val="both"/>
              <w:rPr>
                <w:rFonts w:ascii="Times New Roman" w:hAnsi="Times New Roman" w:cs="Times New Roman"/>
                <w:bCs/>
                <w:sz w:val="24"/>
                <w:szCs w:val="24"/>
              </w:rPr>
            </w:pPr>
            <w:r w:rsidRPr="00A50161">
              <w:rPr>
                <w:rFonts w:ascii="Times New Roman" w:hAnsi="Times New Roman" w:cs="Times New Roman"/>
                <w:bCs/>
                <w:sz w:val="24"/>
                <w:szCs w:val="24"/>
              </w:rPr>
              <w:t>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r>
    </w:tbl>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отведенных на освоение программы учебной дисциплины:</w:t>
      </w:r>
    </w:p>
    <w:p w:rsidR="00ED72EB" w:rsidRPr="00A50161" w:rsidRDefault="00ED72EB" w:rsidP="00ED72EB">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w:t>
      </w:r>
      <w:r w:rsidRPr="00A50161">
        <w:rPr>
          <w:rFonts w:ascii="Times New Roman" w:eastAsia="Times New Roman" w:hAnsi="Times New Roman" w:cs="Times New Roman"/>
          <w:spacing w:val="-4"/>
          <w:sz w:val="28"/>
          <w:szCs w:val="28"/>
          <w:lang w:eastAsia="ru-RU"/>
        </w:rPr>
        <w:t>178</w:t>
      </w:r>
      <w:r w:rsidRPr="00A50161">
        <w:rPr>
          <w:rFonts w:ascii="Times New Roman" w:hAnsi="Times New Roman" w:cs="Times New Roman"/>
          <w:spacing w:val="-4"/>
          <w:sz w:val="28"/>
          <w:szCs w:val="28"/>
        </w:rPr>
        <w:t xml:space="preserve">  </w:t>
      </w:r>
      <w:r w:rsidRPr="00A50161">
        <w:rPr>
          <w:rFonts w:ascii="Times New Roman" w:hAnsi="Times New Roman" w:cs="Times New Roman"/>
          <w:sz w:val="28"/>
          <w:szCs w:val="28"/>
        </w:rPr>
        <w:t>ч.,</w:t>
      </w:r>
    </w:p>
    <w:p w:rsidR="00ED72EB" w:rsidRPr="00A50161" w:rsidRDefault="00ED72EB" w:rsidP="00ED72EB">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170 ч., </w:t>
      </w:r>
    </w:p>
    <w:p w:rsidR="00ED72EB" w:rsidRPr="00A50161" w:rsidRDefault="00ED72EB" w:rsidP="00ED72EB">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 в том числе:</w:t>
      </w:r>
    </w:p>
    <w:p w:rsidR="00ED72EB" w:rsidRPr="00A50161" w:rsidRDefault="00ED72EB" w:rsidP="00ED72EB">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практических – </w:t>
      </w:r>
      <w:r w:rsidRPr="00A50161">
        <w:rPr>
          <w:rFonts w:ascii="Times New Roman" w:eastAsia="Times New Roman" w:hAnsi="Times New Roman" w:cs="Times New Roman"/>
          <w:sz w:val="28"/>
          <w:szCs w:val="28"/>
          <w:lang w:eastAsia="ru-RU"/>
        </w:rPr>
        <w:t>17</w:t>
      </w:r>
      <w:r w:rsidRPr="00A50161">
        <w:rPr>
          <w:rFonts w:ascii="Times New Roman" w:hAnsi="Times New Roman" w:cs="Times New Roman"/>
          <w:sz w:val="28"/>
          <w:szCs w:val="28"/>
        </w:rPr>
        <w:t>0 ч.,</w:t>
      </w:r>
    </w:p>
    <w:p w:rsidR="00ED72EB" w:rsidRPr="00A50161" w:rsidRDefault="00ED72EB" w:rsidP="00ED72EB">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4,6,8; </w:t>
      </w:r>
      <w:r w:rsidRPr="00A50161">
        <w:rPr>
          <w:rFonts w:ascii="Times New Roman" w:hAnsi="Times New Roman" w:cs="Times New Roman"/>
          <w:b/>
          <w:sz w:val="28"/>
          <w:szCs w:val="28"/>
        </w:rPr>
        <w:t>дифференцированный зачет</w:t>
      </w:r>
    </w:p>
    <w:p w:rsidR="00ED72EB" w:rsidRPr="00A50161" w:rsidRDefault="00ED72EB" w:rsidP="00ED72EB">
      <w:pPr>
        <w:spacing w:after="0" w:line="240" w:lineRule="auto"/>
        <w:jc w:val="both"/>
        <w:rPr>
          <w:rFonts w:ascii="Times New Roman" w:hAnsi="Times New Roman" w:cs="Times New Roman"/>
          <w:sz w:val="28"/>
          <w:szCs w:val="28"/>
        </w:rPr>
      </w:pP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5.Семестр:</w:t>
      </w:r>
      <w:r w:rsidRPr="00A50161">
        <w:rPr>
          <w:rFonts w:ascii="Times New Roman" w:hAnsi="Times New Roman" w:cs="Times New Roman"/>
          <w:sz w:val="28"/>
          <w:szCs w:val="28"/>
        </w:rPr>
        <w:t xml:space="preserve"> 4,5,6,7,8,9 семестры</w:t>
      </w:r>
    </w:p>
    <w:p w:rsidR="00ED72EB" w:rsidRPr="00A50161" w:rsidRDefault="00ED72EB" w:rsidP="00ED72EB">
      <w:pPr>
        <w:spacing w:after="0" w:line="240" w:lineRule="auto"/>
        <w:jc w:val="both"/>
        <w:rPr>
          <w:rFonts w:ascii="Times New Roman" w:hAnsi="Times New Roman" w:cs="Times New Roman"/>
          <w:b/>
          <w:sz w:val="28"/>
          <w:szCs w:val="28"/>
        </w:rPr>
      </w:pPr>
    </w:p>
    <w:p w:rsidR="00ED72EB" w:rsidRPr="00A50161" w:rsidRDefault="00ED72EB" w:rsidP="00ED72EB">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lastRenderedPageBreak/>
        <w:t>6.Основные разделы дисциплины:</w:t>
      </w:r>
    </w:p>
    <w:p w:rsidR="00ED72EB" w:rsidRPr="00A50161" w:rsidRDefault="00ED72EB" w:rsidP="00ED72EB">
      <w:pPr>
        <w:spacing w:after="0" w:line="240" w:lineRule="auto"/>
        <w:rPr>
          <w:rFonts w:ascii="Times New Roman" w:hAnsi="Times New Roman" w:cs="Times New Roman"/>
          <w:bCs/>
          <w:sz w:val="28"/>
          <w:szCs w:val="28"/>
        </w:rPr>
      </w:pPr>
      <w:r w:rsidRPr="00A50161">
        <w:rPr>
          <w:rFonts w:ascii="Times New Roman" w:hAnsi="Times New Roman" w:cs="Times New Roman"/>
          <w:b/>
          <w:bCs/>
          <w:sz w:val="28"/>
          <w:szCs w:val="28"/>
        </w:rPr>
        <w:t>Раздел 1. Иностранный язык в профессиональном общении</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1.1 Мой колледж. Моя профессия.</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Раздел 2. Профессиональный модуль</w:t>
      </w:r>
    </w:p>
    <w:p w:rsidR="00ED72EB" w:rsidRPr="00A50161" w:rsidRDefault="00ED72EB" w:rsidP="00ED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2.1. Введение в основы перевода текстов профессиональной направленности и технической документации </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2.2.  Виды, свойства и функции современных архитектурных материалов</w:t>
      </w:r>
    </w:p>
    <w:p w:rsidR="00ED72EB" w:rsidRPr="00A50161" w:rsidRDefault="00ED72EB" w:rsidP="00ED72EB">
      <w:pPr>
        <w:spacing w:after="0" w:line="240" w:lineRule="auto"/>
        <w:jc w:val="both"/>
        <w:rPr>
          <w:rFonts w:ascii="Times New Roman" w:hAnsi="Times New Roman" w:cs="Times New Roman"/>
          <w:color w:val="000000"/>
          <w:sz w:val="28"/>
          <w:szCs w:val="28"/>
          <w:shd w:val="clear" w:color="auto" w:fill="FFFFFF"/>
        </w:rPr>
      </w:pPr>
      <w:r w:rsidRPr="00A50161">
        <w:rPr>
          <w:rFonts w:ascii="Times New Roman" w:hAnsi="Times New Roman" w:cs="Times New Roman"/>
          <w:color w:val="000000"/>
          <w:sz w:val="28"/>
          <w:szCs w:val="28"/>
          <w:shd w:val="clear" w:color="auto" w:fill="FFFFFF"/>
        </w:rPr>
        <w:t>Тема 2.3. История архитектуры</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2.4. Архитектурные конструкции</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2.5. Интерьер зданий и благоустройство</w:t>
      </w:r>
    </w:p>
    <w:p w:rsidR="00ED72EB" w:rsidRPr="00A50161" w:rsidRDefault="00ED72EB" w:rsidP="00ED72EB">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3. Деловая и профессиональная среда общения. Этика и нормы делового и профессионального общения</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3.1 Документы, деловая переписка, переговоры</w:t>
      </w:r>
    </w:p>
    <w:p w:rsidR="00ED72EB" w:rsidRPr="00A50161" w:rsidRDefault="00ED72EB" w:rsidP="00ED72EB">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3.2 Карьера, устройство на работу</w:t>
      </w:r>
    </w:p>
    <w:p w:rsidR="00ED72EB" w:rsidRPr="00A50161" w:rsidRDefault="00ED72EB" w:rsidP="00ED72EB">
      <w:pPr>
        <w:spacing w:after="0" w:line="240" w:lineRule="auto"/>
        <w:rPr>
          <w:rFonts w:ascii="Times New Roman" w:hAnsi="Times New Roman" w:cs="Times New Roman"/>
          <w:b/>
          <w:bCs/>
          <w:sz w:val="28"/>
          <w:szCs w:val="28"/>
        </w:rPr>
      </w:pPr>
      <w:r w:rsidRPr="00A50161">
        <w:rPr>
          <w:rFonts w:ascii="Times New Roman" w:hAnsi="Times New Roman" w:cs="Times New Roman"/>
          <w:b/>
          <w:bCs/>
          <w:sz w:val="28"/>
          <w:szCs w:val="28"/>
        </w:rPr>
        <w:t>Раздел 4. Предпринимательская деятельность</w:t>
      </w:r>
    </w:p>
    <w:p w:rsidR="00ED72EB" w:rsidRPr="00A50161" w:rsidRDefault="00ED72EB" w:rsidP="00ED72EB">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4.1 Бизнес в строительстве</w:t>
      </w:r>
    </w:p>
    <w:p w:rsidR="00ED72EB" w:rsidRPr="00A50161" w:rsidRDefault="00ED72EB" w:rsidP="00ED72EB">
      <w:pPr>
        <w:spacing w:after="0" w:line="240" w:lineRule="auto"/>
        <w:rPr>
          <w:rFonts w:ascii="Times New Roman" w:hAnsi="Times New Roman" w:cs="Times New Roman"/>
        </w:rPr>
      </w:pPr>
    </w:p>
    <w:p w:rsidR="00ED72EB" w:rsidRPr="00A50161" w:rsidRDefault="00ED72EB" w:rsidP="00ED72EB">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 xml:space="preserve">7. Автор:  </w:t>
      </w:r>
    </w:p>
    <w:p w:rsidR="00ED72EB" w:rsidRPr="00A50161" w:rsidRDefault="00ED72EB" w:rsidP="00ED72EB">
      <w:pPr>
        <w:spacing w:after="0" w:line="240" w:lineRule="auto"/>
        <w:jc w:val="both"/>
        <w:rPr>
          <w:rFonts w:ascii="Times New Roman" w:hAnsi="Times New Roman" w:cs="Times New Roman"/>
          <w:bCs/>
          <w:sz w:val="28"/>
          <w:szCs w:val="28"/>
        </w:rPr>
      </w:pPr>
      <w:r w:rsidRPr="00A50161">
        <w:rPr>
          <w:rFonts w:ascii="Times New Roman" w:eastAsia="Times New Roman" w:hAnsi="Times New Roman" w:cs="Times New Roman"/>
          <w:b/>
          <w:sz w:val="28"/>
          <w:szCs w:val="28"/>
          <w:lang w:eastAsia="ru-RU"/>
        </w:rPr>
        <w:t>Нестеренко А.А</w:t>
      </w:r>
      <w:r w:rsidRPr="00A50161">
        <w:rPr>
          <w:rFonts w:ascii="Times New Roman" w:hAnsi="Times New Roman" w:cs="Times New Roman"/>
          <w:b/>
          <w:sz w:val="28"/>
          <w:szCs w:val="28"/>
        </w:rPr>
        <w:t xml:space="preserve">., </w:t>
      </w:r>
      <w:r w:rsidRPr="00A50161">
        <w:rPr>
          <w:rFonts w:ascii="Times New Roman" w:hAnsi="Times New Roman" w:cs="Times New Roman"/>
          <w:sz w:val="28"/>
          <w:szCs w:val="28"/>
        </w:rPr>
        <w:t>преподаватель техникума</w:t>
      </w:r>
    </w:p>
    <w:p w:rsidR="00ED72EB" w:rsidRPr="00A50161" w:rsidRDefault="00ED72EB" w:rsidP="00ED72EB">
      <w:pPr>
        <w:spacing w:after="0" w:line="240" w:lineRule="auto"/>
        <w:jc w:val="both"/>
        <w:rPr>
          <w:rFonts w:ascii="Times New Roman" w:hAnsi="Times New Roman" w:cs="Times New Roman"/>
          <w:bCs/>
          <w:sz w:val="28"/>
          <w:szCs w:val="28"/>
        </w:rPr>
      </w:pPr>
    </w:p>
    <w:p w:rsidR="00ED72EB" w:rsidRPr="00A50161" w:rsidRDefault="00ED72EB" w:rsidP="00ED72EB">
      <w:pPr>
        <w:spacing w:after="0" w:line="240" w:lineRule="auto"/>
        <w:jc w:val="both"/>
        <w:rPr>
          <w:rFonts w:ascii="Times New Roman" w:hAnsi="Times New Roman" w:cs="Times New Roman"/>
          <w:bCs/>
          <w:sz w:val="28"/>
          <w:szCs w:val="28"/>
        </w:rPr>
      </w:pPr>
    </w:p>
    <w:p w:rsidR="00ED72EB" w:rsidRPr="00A50161" w:rsidRDefault="00ED72EB" w:rsidP="0060489F">
      <w:pPr>
        <w:spacing w:line="240" w:lineRule="auto"/>
        <w:rPr>
          <w:rFonts w:ascii="Times New Roman" w:hAnsi="Times New Roman" w:cs="Times New Roman"/>
          <w:sz w:val="28"/>
          <w:szCs w:val="28"/>
        </w:rPr>
      </w:pPr>
    </w:p>
    <w:p w:rsidR="0060489F" w:rsidRPr="00A50161" w:rsidRDefault="0060489F" w:rsidP="0060489F">
      <w:pPr>
        <w:widowControl w:val="0"/>
        <w:spacing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-ППССЗ</w:t>
      </w:r>
    </w:p>
    <w:p w:rsidR="0060489F" w:rsidRPr="00A50161" w:rsidRDefault="0060489F" w:rsidP="0060489F">
      <w:pPr>
        <w:spacing w:line="240" w:lineRule="auto"/>
        <w:ind w:firstLine="709"/>
        <w:jc w:val="both"/>
        <w:rPr>
          <w:rFonts w:ascii="Times New Roman" w:eastAsia="Arial Unicode MS" w:hAnsi="Times New Roman" w:cs="Times New Roman"/>
          <w:bCs/>
          <w:sz w:val="28"/>
          <w:szCs w:val="28"/>
        </w:rPr>
      </w:pPr>
      <w:r w:rsidRPr="00A50161">
        <w:rPr>
          <w:rFonts w:ascii="Times New Roman" w:hAnsi="Times New Roman" w:cs="Times New Roman"/>
          <w:color w:val="000000"/>
          <w:sz w:val="28"/>
          <w:szCs w:val="28"/>
        </w:rPr>
        <w:tab/>
      </w:r>
      <w:r w:rsidRPr="00A50161">
        <w:rPr>
          <w:rFonts w:ascii="Times New Roman" w:eastAsia="Arial Unicode MS" w:hAnsi="Times New Roman" w:cs="Times New Roman"/>
          <w:bCs/>
          <w:sz w:val="28"/>
          <w:szCs w:val="28"/>
        </w:rPr>
        <w:t>Учебная дисциплина Психология общения является обязательной частью общего гуманитарного социально-экономического цикла программы подготовки специалистов среднего звена в соответствии с ФГОС СПО по специальности 07.02.01 Архитектура.</w:t>
      </w:r>
    </w:p>
    <w:p w:rsidR="0060489F" w:rsidRPr="00A50161" w:rsidRDefault="0060489F" w:rsidP="0060489F">
      <w:pPr>
        <w:spacing w:line="240" w:lineRule="auto"/>
        <w:ind w:firstLine="709"/>
        <w:jc w:val="both"/>
        <w:rPr>
          <w:rFonts w:ascii="Times New Roman" w:eastAsia="Arial Unicode MS" w:hAnsi="Times New Roman" w:cs="Times New Roman"/>
          <w:bCs/>
          <w:sz w:val="28"/>
          <w:szCs w:val="28"/>
        </w:rPr>
      </w:pPr>
      <w:r w:rsidRPr="00A50161">
        <w:rPr>
          <w:rFonts w:ascii="Times New Roman" w:eastAsia="Arial Unicode MS" w:hAnsi="Times New Roman" w:cs="Times New Roman"/>
          <w:bCs/>
          <w:sz w:val="28"/>
          <w:szCs w:val="28"/>
        </w:rPr>
        <w:t xml:space="preserve">Учебная дисциплина Психология общения обеспечивает формирование профессиональных и общих компетенций по всем видам деятельности ФГОС СПО по специальности 07.02.01 Архитектура. </w:t>
      </w:r>
    </w:p>
    <w:p w:rsidR="0060489F" w:rsidRPr="00A50161" w:rsidRDefault="0060489F" w:rsidP="0060489F">
      <w:pPr>
        <w:spacing w:line="240" w:lineRule="auto"/>
        <w:ind w:firstLine="709"/>
        <w:jc w:val="both"/>
        <w:rPr>
          <w:rFonts w:ascii="Times New Roman" w:hAnsi="Times New Roman" w:cs="Times New Roman"/>
          <w:b/>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2. Цель и планируемые результаты освоения дисциплины</w:t>
      </w: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color w:val="000000"/>
          <w:sz w:val="28"/>
          <w:szCs w:val="28"/>
        </w:rPr>
      </w:pPr>
      <w:r w:rsidRPr="00A50161">
        <w:rPr>
          <w:rFonts w:ascii="Times New Roman" w:hAnsi="Times New Roman" w:cs="Times New Roman"/>
          <w:sz w:val="28"/>
          <w:szCs w:val="28"/>
        </w:rPr>
        <w:t xml:space="preserve">Целью дисциплины Психология общения является овладение теоретическими и методологическими </w:t>
      </w:r>
      <w:r w:rsidRPr="00A50161">
        <w:rPr>
          <w:rFonts w:ascii="Times New Roman" w:hAnsi="Times New Roman" w:cs="Times New Roman"/>
          <w:color w:val="000000"/>
          <w:sz w:val="28"/>
          <w:szCs w:val="28"/>
        </w:rPr>
        <w:t xml:space="preserve">методами и способами эффективного </w:t>
      </w:r>
      <w:r w:rsidRPr="00A50161">
        <w:rPr>
          <w:rFonts w:ascii="Times New Roman" w:hAnsi="Times New Roman" w:cs="Times New Roman"/>
          <w:color w:val="000000"/>
          <w:sz w:val="28"/>
          <w:szCs w:val="28"/>
        </w:rPr>
        <w:lastRenderedPageBreak/>
        <w:t>общения, проявляющиеся в выборе средств убеждения и оказании влияния на партнеров по общению.</w:t>
      </w:r>
      <w:r w:rsidRPr="00A50161">
        <w:rPr>
          <w:rFonts w:ascii="Times New Roman" w:hAnsi="Times New Roman" w:cs="Times New Roman"/>
          <w:sz w:val="28"/>
          <w:szCs w:val="28"/>
        </w:rPr>
        <w:t xml:space="preserve"> Сформировать представления</w:t>
      </w:r>
      <w:r w:rsidRPr="00A50161">
        <w:rPr>
          <w:rFonts w:ascii="Times New Roman" w:hAnsi="Times New Roman" w:cs="Times New Roman"/>
          <w:color w:val="000000"/>
          <w:sz w:val="28"/>
          <w:szCs w:val="28"/>
        </w:rPr>
        <w:t xml:space="preserve"> о структуре и содержании процесса деловой коммуникации</w:t>
      </w:r>
      <w:r w:rsidRPr="00A50161">
        <w:rPr>
          <w:rFonts w:ascii="Times New Roman" w:hAnsi="Times New Roman" w:cs="Times New Roman"/>
          <w:sz w:val="28"/>
          <w:szCs w:val="28"/>
        </w:rPr>
        <w:t>, о</w:t>
      </w:r>
      <w:r w:rsidRPr="00A50161">
        <w:rPr>
          <w:rFonts w:ascii="Times New Roman" w:hAnsi="Times New Roman" w:cs="Times New Roman"/>
          <w:color w:val="000000"/>
          <w:sz w:val="28"/>
          <w:szCs w:val="28"/>
        </w:rPr>
        <w:t xml:space="preserve"> правилах активного стиля общения и успешной самопрезентации в деловом общении.</w:t>
      </w:r>
      <w:r w:rsidRPr="00A50161">
        <w:rPr>
          <w:rFonts w:ascii="Times New Roman" w:hAnsi="Times New Roman" w:cs="Times New Roman"/>
          <w:sz w:val="28"/>
          <w:szCs w:val="28"/>
        </w:rPr>
        <w:t xml:space="preserve"> Осознание необходимости управления личным саморазвитием и построения персональной карьеры. Сформировать представление о </w:t>
      </w:r>
      <w:r w:rsidRPr="00A50161">
        <w:rPr>
          <w:rFonts w:ascii="Times New Roman" w:hAnsi="Times New Roman" w:cs="Times New Roman"/>
          <w:color w:val="000000"/>
          <w:sz w:val="28"/>
          <w:szCs w:val="28"/>
        </w:rPr>
        <w:t>стилях, средствах, и приемах делового общения, которые с минимальными затратами позволяют достигать намеченные цели общения</w:t>
      </w:r>
      <w:r w:rsidRPr="00A50161">
        <w:rPr>
          <w:rFonts w:ascii="Times New Roman" w:hAnsi="Times New Roman" w:cs="Times New Roman"/>
          <w:sz w:val="28"/>
          <w:szCs w:val="28"/>
        </w:rPr>
        <w:t>.</w:t>
      </w:r>
      <w:r w:rsidRPr="00A50161">
        <w:rPr>
          <w:rFonts w:ascii="Times New Roman" w:hAnsi="Times New Roman" w:cs="Times New Roman"/>
          <w:color w:val="000000"/>
          <w:sz w:val="28"/>
          <w:szCs w:val="28"/>
        </w:rPr>
        <w:t xml:space="preserve"> Толерантно воспринимать и правильно оценивать людей, включая их индивидуальные характерологические особенности, цели, мотивы, намерения, состояния</w:t>
      </w: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 Воспитать культуру делового и управленческого общения в области профессиональной деятельности.</w:t>
      </w:r>
    </w:p>
    <w:p w:rsidR="0060489F" w:rsidRPr="00A50161" w:rsidRDefault="0060489F" w:rsidP="0060489F">
      <w:pPr>
        <w:spacing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8014"/>
      </w:tblGrid>
      <w:tr w:rsidR="0060489F" w:rsidRPr="00A50161" w:rsidTr="006F76DD">
        <w:tc>
          <w:tcPr>
            <w:tcW w:w="1195" w:type="dxa"/>
          </w:tcPr>
          <w:p w:rsidR="0060489F" w:rsidRPr="00A50161" w:rsidRDefault="0060489F" w:rsidP="0060489F">
            <w:pPr>
              <w:keepNext/>
              <w:spacing w:line="240" w:lineRule="auto"/>
              <w:jc w:val="both"/>
              <w:outlineLvl w:val="1"/>
              <w:rPr>
                <w:rFonts w:ascii="Times New Roman" w:hAnsi="Times New Roman" w:cs="Times New Roman"/>
                <w:b/>
                <w:bCs/>
                <w:iCs/>
                <w:sz w:val="24"/>
                <w:szCs w:val="24"/>
              </w:rPr>
            </w:pPr>
            <w:r w:rsidRPr="00A50161">
              <w:rPr>
                <w:rFonts w:ascii="Times New Roman" w:hAnsi="Times New Roman" w:cs="Times New Roman"/>
                <w:b/>
                <w:bCs/>
                <w:iCs/>
                <w:sz w:val="24"/>
                <w:szCs w:val="24"/>
              </w:rPr>
              <w:t>Код</w:t>
            </w:r>
          </w:p>
        </w:tc>
        <w:tc>
          <w:tcPr>
            <w:tcW w:w="8014" w:type="dxa"/>
          </w:tcPr>
          <w:p w:rsidR="0060489F" w:rsidRPr="00A50161" w:rsidRDefault="0060489F" w:rsidP="0060489F">
            <w:pPr>
              <w:keepNext/>
              <w:spacing w:line="240" w:lineRule="auto"/>
              <w:jc w:val="both"/>
              <w:outlineLvl w:val="1"/>
              <w:rPr>
                <w:rFonts w:ascii="Times New Roman" w:hAnsi="Times New Roman" w:cs="Times New Roman"/>
                <w:b/>
                <w:bCs/>
                <w:iCs/>
                <w:sz w:val="24"/>
                <w:szCs w:val="24"/>
              </w:rPr>
            </w:pPr>
            <w:r w:rsidRPr="00A50161">
              <w:rPr>
                <w:rFonts w:ascii="Times New Roman" w:hAnsi="Times New Roman" w:cs="Times New Roman"/>
                <w:b/>
                <w:bCs/>
                <w:iCs/>
                <w:sz w:val="24"/>
                <w:szCs w:val="24"/>
              </w:rPr>
              <w:t>Наименование общих компетенций</w:t>
            </w:r>
          </w:p>
        </w:tc>
      </w:tr>
      <w:tr w:rsidR="0060489F" w:rsidRPr="00A50161" w:rsidTr="006F76DD">
        <w:trPr>
          <w:trHeight w:val="327"/>
        </w:trPr>
        <w:tc>
          <w:tcPr>
            <w:tcW w:w="1195" w:type="dxa"/>
          </w:tcPr>
          <w:p w:rsidR="0060489F" w:rsidRPr="00A50161" w:rsidRDefault="0060489F" w:rsidP="0060489F">
            <w:pPr>
              <w:keepNext/>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ОК 2.</w:t>
            </w:r>
          </w:p>
        </w:tc>
        <w:tc>
          <w:tcPr>
            <w:tcW w:w="8014" w:type="dxa"/>
          </w:tcPr>
          <w:p w:rsidR="0060489F" w:rsidRPr="00A50161" w:rsidRDefault="0060489F" w:rsidP="0060489F">
            <w:pPr>
              <w:keepNext/>
              <w:suppressAutoHyphens/>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0489F" w:rsidRPr="00A50161" w:rsidTr="006F76DD">
        <w:trPr>
          <w:trHeight w:val="327"/>
        </w:trPr>
        <w:tc>
          <w:tcPr>
            <w:tcW w:w="1195" w:type="dxa"/>
          </w:tcPr>
          <w:p w:rsidR="0060489F" w:rsidRPr="00A50161" w:rsidRDefault="0060489F" w:rsidP="0060489F">
            <w:pPr>
              <w:keepNext/>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ОК 4.</w:t>
            </w:r>
          </w:p>
        </w:tc>
        <w:tc>
          <w:tcPr>
            <w:tcW w:w="8014" w:type="dxa"/>
          </w:tcPr>
          <w:p w:rsidR="0060489F" w:rsidRPr="00A50161" w:rsidRDefault="0060489F" w:rsidP="0060489F">
            <w:pPr>
              <w:keepNext/>
              <w:suppressAutoHyphens/>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Эффективно взаимодействовать и работать в коллективе и команде</w:t>
            </w:r>
          </w:p>
        </w:tc>
      </w:tr>
      <w:tr w:rsidR="0060489F" w:rsidRPr="00A50161" w:rsidTr="006F76DD">
        <w:trPr>
          <w:trHeight w:val="327"/>
        </w:trPr>
        <w:tc>
          <w:tcPr>
            <w:tcW w:w="1195" w:type="dxa"/>
          </w:tcPr>
          <w:p w:rsidR="0060489F" w:rsidRPr="00A50161" w:rsidRDefault="0060489F" w:rsidP="0060489F">
            <w:pPr>
              <w:keepNext/>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ОК 5.</w:t>
            </w:r>
          </w:p>
        </w:tc>
        <w:tc>
          <w:tcPr>
            <w:tcW w:w="8014" w:type="dxa"/>
          </w:tcPr>
          <w:p w:rsidR="0060489F" w:rsidRPr="00A50161" w:rsidRDefault="0060489F" w:rsidP="0060489F">
            <w:pPr>
              <w:keepNext/>
              <w:suppressAutoHyphens/>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0489F" w:rsidRPr="00A50161" w:rsidTr="006F76DD">
        <w:trPr>
          <w:trHeight w:val="327"/>
        </w:trPr>
        <w:tc>
          <w:tcPr>
            <w:tcW w:w="1195" w:type="dxa"/>
          </w:tcPr>
          <w:p w:rsidR="0060489F" w:rsidRPr="00A50161" w:rsidRDefault="0060489F" w:rsidP="0060489F">
            <w:pPr>
              <w:keepNext/>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ОК 6.</w:t>
            </w:r>
          </w:p>
        </w:tc>
        <w:tc>
          <w:tcPr>
            <w:tcW w:w="8014" w:type="dxa"/>
          </w:tcPr>
          <w:p w:rsidR="0060489F" w:rsidRPr="00A50161" w:rsidRDefault="0060489F" w:rsidP="0060489F">
            <w:pPr>
              <w:keepNext/>
              <w:suppressAutoHyphens/>
              <w:spacing w:line="240" w:lineRule="auto"/>
              <w:jc w:val="both"/>
              <w:outlineLvl w:val="1"/>
              <w:rPr>
                <w:rFonts w:ascii="Times New Roman" w:hAnsi="Times New Roman" w:cs="Times New Roman"/>
                <w:bCs/>
                <w:iCs/>
                <w:sz w:val="24"/>
                <w:szCs w:val="24"/>
              </w:rPr>
            </w:pPr>
            <w:r w:rsidRPr="00A50161">
              <w:rPr>
                <w:rFonts w:ascii="Times New Roman" w:hAnsi="Times New Roman" w:cs="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sz w:val="28"/>
          <w:szCs w:val="28"/>
        </w:rPr>
      </w:pP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402"/>
        <w:gridCol w:w="4140"/>
      </w:tblGrid>
      <w:tr w:rsidR="0060489F" w:rsidRPr="00A50161" w:rsidTr="00AD2054">
        <w:trPr>
          <w:trHeight w:val="649"/>
        </w:trPr>
        <w:tc>
          <w:tcPr>
            <w:tcW w:w="1809" w:type="dxa"/>
            <w:hideMark/>
          </w:tcPr>
          <w:p w:rsidR="0060489F" w:rsidRPr="00A50161" w:rsidRDefault="0060489F" w:rsidP="00AD2054">
            <w:pPr>
              <w:suppressAutoHyphens/>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Код</w:t>
            </w:r>
          </w:p>
          <w:p w:rsidR="0060489F" w:rsidRPr="00A50161" w:rsidRDefault="0060489F" w:rsidP="00AD2054">
            <w:pPr>
              <w:suppressAutoHyphens/>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ОК</w:t>
            </w:r>
          </w:p>
        </w:tc>
        <w:tc>
          <w:tcPr>
            <w:tcW w:w="3402" w:type="dxa"/>
            <w:hideMark/>
          </w:tcPr>
          <w:p w:rsidR="0060489F" w:rsidRPr="00A50161" w:rsidRDefault="0060489F" w:rsidP="00AD2054">
            <w:pPr>
              <w:suppressAutoHyphens/>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Умения</w:t>
            </w:r>
          </w:p>
        </w:tc>
        <w:tc>
          <w:tcPr>
            <w:tcW w:w="4140" w:type="dxa"/>
            <w:hideMark/>
          </w:tcPr>
          <w:p w:rsidR="0060489F" w:rsidRPr="00A50161" w:rsidRDefault="0060489F" w:rsidP="00AD2054">
            <w:pPr>
              <w:suppressAutoHyphens/>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Знания</w:t>
            </w:r>
          </w:p>
        </w:tc>
      </w:tr>
      <w:tr w:rsidR="0060489F" w:rsidRPr="00A50161" w:rsidTr="00AD2054">
        <w:trPr>
          <w:trHeight w:val="3796"/>
        </w:trPr>
        <w:tc>
          <w:tcPr>
            <w:tcW w:w="1809" w:type="dxa"/>
          </w:tcPr>
          <w:p w:rsidR="0060489F" w:rsidRPr="00A50161" w:rsidRDefault="0060489F" w:rsidP="00AD2054">
            <w:pPr>
              <w:spacing w:after="0" w:line="240" w:lineRule="auto"/>
              <w:rPr>
                <w:rFonts w:ascii="Times New Roman" w:hAnsi="Times New Roman" w:cs="Times New Roman"/>
                <w:sz w:val="24"/>
                <w:szCs w:val="24"/>
              </w:rPr>
            </w:pPr>
            <w:r w:rsidRPr="00A50161">
              <w:rPr>
                <w:rFonts w:ascii="Times New Roman" w:hAnsi="Times New Roman" w:cs="Times New Roman"/>
                <w:color w:val="000000"/>
                <w:sz w:val="24"/>
                <w:szCs w:val="24"/>
              </w:rPr>
              <w:lastRenderedPageBreak/>
              <w:t>ОК 02, ОК 04, ОК 05, ОК 06</w:t>
            </w:r>
          </w:p>
        </w:tc>
        <w:tc>
          <w:tcPr>
            <w:tcW w:w="3402" w:type="dxa"/>
          </w:tcPr>
          <w:p w:rsidR="0060489F" w:rsidRPr="00A50161" w:rsidRDefault="0060489F" w:rsidP="00AD2054">
            <w:pPr>
              <w:autoSpaceDE w:val="0"/>
              <w:autoSpaceDN w:val="0"/>
              <w:adjustRightInd w:val="0"/>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применять техники и приемы эффективного общения в профессиональной деятельности</w:t>
            </w:r>
          </w:p>
          <w:p w:rsidR="0060489F" w:rsidRPr="00A50161" w:rsidRDefault="0060489F" w:rsidP="00AD2054">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использовать приемы саморегуляции поведения в процессе межличностного общения</w:t>
            </w:r>
          </w:p>
          <w:p w:rsidR="0060489F" w:rsidRPr="00A50161" w:rsidRDefault="0060489F"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rsidR="0060489F" w:rsidRPr="00A50161" w:rsidRDefault="0060489F" w:rsidP="00AD2054">
            <w:pPr>
              <w:suppressAutoHyphens/>
              <w:spacing w:after="0" w:line="240" w:lineRule="auto"/>
              <w:ind w:firstLine="709"/>
              <w:jc w:val="both"/>
              <w:rPr>
                <w:rFonts w:ascii="Times New Roman" w:hAnsi="Times New Roman" w:cs="Times New Roman"/>
                <w:b/>
                <w:sz w:val="24"/>
                <w:szCs w:val="24"/>
              </w:rPr>
            </w:pPr>
          </w:p>
        </w:tc>
        <w:tc>
          <w:tcPr>
            <w:tcW w:w="4140" w:type="dxa"/>
          </w:tcPr>
          <w:p w:rsidR="0060489F" w:rsidRPr="00A50161" w:rsidRDefault="0060489F" w:rsidP="00AD205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цели, функции, виды и уровни общения</w:t>
            </w:r>
          </w:p>
          <w:p w:rsidR="0060489F" w:rsidRPr="00A50161" w:rsidRDefault="0060489F" w:rsidP="00AD205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техники и приемы общения, правила слушания, ведения беседы, убеждения</w:t>
            </w:r>
          </w:p>
          <w:p w:rsidR="0060489F" w:rsidRPr="00A50161" w:rsidRDefault="0060489F" w:rsidP="00AD205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механизмы взаимопонимания в общении;</w:t>
            </w:r>
          </w:p>
          <w:p w:rsidR="0060489F" w:rsidRPr="00A50161" w:rsidRDefault="0060489F" w:rsidP="00AD205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вербальные и невербальные средства общения</w:t>
            </w:r>
          </w:p>
          <w:p w:rsidR="0060489F" w:rsidRPr="00A50161" w:rsidRDefault="0060489F" w:rsidP="00AD2054">
            <w:pPr>
              <w:suppressAutoHyphen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взаимосвязь общения и деятельности</w:t>
            </w:r>
          </w:p>
          <w:p w:rsidR="0060489F" w:rsidRPr="00A50161" w:rsidRDefault="0060489F" w:rsidP="00AD2054">
            <w:pPr>
              <w:suppressAutoHyphen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роли и ролевые ожидания в общении</w:t>
            </w:r>
          </w:p>
          <w:p w:rsidR="0060489F" w:rsidRPr="00A50161" w:rsidRDefault="0060489F" w:rsidP="00AD2054">
            <w:pPr>
              <w:suppressAutoHyphen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виды социальных взаимодействий</w:t>
            </w:r>
          </w:p>
          <w:p w:rsidR="0060489F" w:rsidRPr="00A50161" w:rsidRDefault="0060489F" w:rsidP="00AD2054">
            <w:pPr>
              <w:suppressAutoHyphen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этические принципы общения</w:t>
            </w:r>
          </w:p>
          <w:p w:rsidR="0060489F" w:rsidRPr="00A50161" w:rsidRDefault="0060489F" w:rsidP="00AD2054">
            <w:pPr>
              <w:suppressAutoHyphens/>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источники, причины, виды и способы разрешения конфликтов</w:t>
            </w:r>
          </w:p>
        </w:tc>
      </w:tr>
    </w:tbl>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sz w:val="28"/>
          <w:szCs w:val="28"/>
        </w:rPr>
      </w:pPr>
    </w:p>
    <w:p w:rsidR="0060489F" w:rsidRPr="00A50161" w:rsidRDefault="0060489F" w:rsidP="0060489F">
      <w:pPr>
        <w:shd w:val="clear" w:color="auto" w:fill="FFFFFF"/>
        <w:suppressAutoHyphens/>
        <w:spacing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60489F" w:rsidRPr="00A50161" w:rsidRDefault="0060489F" w:rsidP="0060489F">
      <w:pPr>
        <w:shd w:val="clear" w:color="auto" w:fill="FFFFFF"/>
        <w:suppressAutoHyphens/>
        <w:spacing w:line="240" w:lineRule="auto"/>
        <w:ind w:firstLine="709"/>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0489F" w:rsidRPr="00A50161" w:rsidRDefault="0060489F" w:rsidP="0060489F">
      <w:pPr>
        <w:shd w:val="clear" w:color="auto" w:fill="FFFFFF"/>
        <w:suppressAutoHyphens/>
        <w:spacing w:line="240" w:lineRule="auto"/>
        <w:ind w:firstLine="709"/>
        <w:jc w:val="both"/>
        <w:rPr>
          <w:rFonts w:ascii="Times New Roman" w:eastAsia="Calibri" w:hAnsi="Times New Roman" w:cs="Times New Roman"/>
          <w:iCs/>
          <w:sz w:val="28"/>
          <w:szCs w:val="28"/>
          <w:lang w:eastAsia="zh-CN"/>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618"/>
      </w:tblGrid>
      <w:tr w:rsidR="0060489F" w:rsidRPr="00A50161" w:rsidTr="006F76DD">
        <w:tc>
          <w:tcPr>
            <w:tcW w:w="851" w:type="dxa"/>
          </w:tcPr>
          <w:p w:rsidR="0060489F" w:rsidRPr="00A50161" w:rsidRDefault="0060489F" w:rsidP="0060489F">
            <w:pPr>
              <w:pStyle w:val="a8"/>
              <w:spacing w:before="0" w:after="0" w:line="240" w:lineRule="auto"/>
              <w:jc w:val="both"/>
              <w:rPr>
                <w:rFonts w:ascii="Times New Roman" w:hAnsi="Times New Roman"/>
                <w:iCs/>
                <w:sz w:val="24"/>
                <w:szCs w:val="24"/>
              </w:rPr>
            </w:pPr>
            <w:r w:rsidRPr="00A50161">
              <w:rPr>
                <w:rFonts w:ascii="Times New Roman" w:hAnsi="Times New Roman"/>
                <w:iCs/>
                <w:sz w:val="24"/>
                <w:szCs w:val="24"/>
              </w:rPr>
              <w:t>ЛР 2</w:t>
            </w:r>
          </w:p>
        </w:tc>
        <w:tc>
          <w:tcPr>
            <w:tcW w:w="8618" w:type="dxa"/>
          </w:tcPr>
          <w:p w:rsidR="0060489F" w:rsidRPr="00A50161" w:rsidRDefault="0060489F" w:rsidP="0060489F">
            <w:pPr>
              <w:spacing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A50161">
              <w:rPr>
                <w:rFonts w:ascii="Times New Roman" w:hAnsi="Times New Roman" w:cs="Times New Roman"/>
                <w:sz w:val="24"/>
                <w:szCs w:val="24"/>
              </w:rPr>
              <w:br/>
              <w:t xml:space="preserve">к историческому и культурному наследию России. Осознанно </w:t>
            </w:r>
            <w:r w:rsidRPr="00A50161">
              <w:rPr>
                <w:rFonts w:ascii="Times New Roman" w:hAnsi="Times New Roman" w:cs="Times New Roman"/>
                <w:sz w:val="24"/>
                <w:szCs w:val="24"/>
              </w:rPr>
              <w:br/>
              <w:t xml:space="preserve">и деятельно выражающий неприятие дискриминации в обществе </w:t>
            </w:r>
            <w:r w:rsidRPr="00A50161">
              <w:rPr>
                <w:rFonts w:ascii="Times New Roman" w:hAnsi="Times New Roman" w:cs="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0489F" w:rsidRPr="00A50161" w:rsidTr="006F76DD">
        <w:tc>
          <w:tcPr>
            <w:tcW w:w="851" w:type="dxa"/>
          </w:tcPr>
          <w:p w:rsidR="0060489F" w:rsidRPr="00A50161" w:rsidRDefault="0060489F" w:rsidP="0060489F">
            <w:pPr>
              <w:pStyle w:val="a8"/>
              <w:spacing w:before="0" w:after="0" w:line="240" w:lineRule="auto"/>
              <w:jc w:val="both"/>
              <w:rPr>
                <w:rFonts w:ascii="Times New Roman" w:hAnsi="Times New Roman"/>
                <w:iCs/>
                <w:sz w:val="24"/>
                <w:szCs w:val="24"/>
              </w:rPr>
            </w:pPr>
            <w:r w:rsidRPr="00A50161">
              <w:rPr>
                <w:rFonts w:ascii="Times New Roman" w:hAnsi="Times New Roman"/>
                <w:iCs/>
                <w:sz w:val="24"/>
                <w:szCs w:val="24"/>
              </w:rPr>
              <w:t>ЛР 3</w:t>
            </w:r>
          </w:p>
        </w:tc>
        <w:tc>
          <w:tcPr>
            <w:tcW w:w="8618" w:type="dxa"/>
          </w:tcPr>
          <w:p w:rsidR="0060489F" w:rsidRPr="00A50161" w:rsidRDefault="0060489F" w:rsidP="0060489F">
            <w:pPr>
              <w:spacing w:line="240" w:lineRule="auto"/>
              <w:jc w:val="both"/>
              <w:rPr>
                <w:rFonts w:ascii="Times New Roman" w:hAnsi="Times New Roman" w:cs="Times New Roman"/>
                <w:sz w:val="24"/>
                <w:szCs w:val="24"/>
              </w:rPr>
            </w:pPr>
            <w:r w:rsidRPr="00A50161">
              <w:rPr>
                <w:rFonts w:ascii="Times New Roman" w:hAnsi="Times New Roman" w:cs="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50161">
              <w:rPr>
                <w:rFonts w:ascii="Times New Roman" w:hAnsi="Times New Roman" w:cs="Times New Roman"/>
                <w:sz w:val="24"/>
                <w:szCs w:val="24"/>
              </w:rPr>
              <w:br/>
              <w:t>к людям старшего поколения, готовность к участию в социальной поддержке нуждающихся в ней.</w:t>
            </w:r>
          </w:p>
        </w:tc>
      </w:tr>
      <w:tr w:rsidR="0060489F" w:rsidRPr="00A50161" w:rsidTr="006F76DD">
        <w:tc>
          <w:tcPr>
            <w:tcW w:w="851" w:type="dxa"/>
          </w:tcPr>
          <w:p w:rsidR="0060489F" w:rsidRPr="00A50161" w:rsidRDefault="0060489F" w:rsidP="0060489F">
            <w:pPr>
              <w:pStyle w:val="a8"/>
              <w:spacing w:before="0" w:after="0" w:line="240" w:lineRule="auto"/>
              <w:jc w:val="both"/>
              <w:rPr>
                <w:rFonts w:ascii="Times New Roman" w:hAnsi="Times New Roman"/>
                <w:iCs/>
                <w:sz w:val="24"/>
                <w:szCs w:val="24"/>
                <w:lang w:val="en-US"/>
              </w:rPr>
            </w:pPr>
            <w:r w:rsidRPr="00A50161">
              <w:rPr>
                <w:rFonts w:ascii="Times New Roman" w:hAnsi="Times New Roman"/>
                <w:iCs/>
                <w:sz w:val="24"/>
                <w:szCs w:val="24"/>
              </w:rPr>
              <w:lastRenderedPageBreak/>
              <w:t>ЛР 1</w:t>
            </w:r>
            <w:r w:rsidRPr="00A50161">
              <w:rPr>
                <w:rFonts w:ascii="Times New Roman" w:hAnsi="Times New Roman"/>
                <w:iCs/>
                <w:sz w:val="24"/>
                <w:szCs w:val="24"/>
                <w:lang w:val="en-US"/>
              </w:rPr>
              <w:t>1</w:t>
            </w:r>
          </w:p>
        </w:tc>
        <w:tc>
          <w:tcPr>
            <w:tcW w:w="8618" w:type="dxa"/>
          </w:tcPr>
          <w:p w:rsidR="0060489F" w:rsidRPr="00A50161" w:rsidRDefault="0060489F" w:rsidP="0060489F">
            <w:pPr>
              <w:spacing w:line="240" w:lineRule="auto"/>
              <w:jc w:val="both"/>
              <w:rPr>
                <w:rFonts w:ascii="Times New Roman" w:hAnsi="Times New Roman" w:cs="Times New Roman"/>
                <w:sz w:val="24"/>
                <w:szCs w:val="24"/>
                <w:highlight w:val="yellow"/>
              </w:rPr>
            </w:pPr>
            <w:r w:rsidRPr="00A50161">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A50161">
              <w:rPr>
                <w:rFonts w:ascii="Times New Roman" w:hAnsi="Times New Roman" w:cs="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50161">
              <w:rPr>
                <w:rFonts w:ascii="Times New Roman" w:hAnsi="Times New Roman" w:cs="Times New Roman"/>
                <w:sz w:val="24"/>
                <w:szCs w:val="24"/>
              </w:rPr>
              <w:br/>
              <w:t xml:space="preserve">и самовыражения в обществе, выражающий сопричастность </w:t>
            </w:r>
            <w:r w:rsidRPr="00A50161">
              <w:rPr>
                <w:rFonts w:ascii="Times New Roman" w:hAnsi="Times New Roman" w:cs="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50161">
              <w:rPr>
                <w:rFonts w:ascii="Times New Roman" w:hAnsi="Times New Roman" w:cs="Times New Roman"/>
                <w:sz w:val="24"/>
                <w:szCs w:val="24"/>
              </w:rPr>
              <w:br/>
              <w:t xml:space="preserve">и мирового художественного наследия, роли народных традиций </w:t>
            </w:r>
            <w:r w:rsidRPr="00A50161">
              <w:rPr>
                <w:rFonts w:ascii="Times New Roman" w:hAnsi="Times New Roman" w:cs="Times New Roman"/>
                <w:sz w:val="24"/>
                <w:szCs w:val="24"/>
              </w:rPr>
              <w:br/>
              <w:t>и народного творчества в искусстве. Выражающий ценностное отношение к технической и промышленной эстетике.</w:t>
            </w:r>
          </w:p>
        </w:tc>
      </w:tr>
      <w:tr w:rsidR="0060489F" w:rsidRPr="00A50161" w:rsidTr="006F76DD">
        <w:tc>
          <w:tcPr>
            <w:tcW w:w="851" w:type="dxa"/>
          </w:tcPr>
          <w:p w:rsidR="0060489F" w:rsidRPr="00A50161" w:rsidRDefault="0060489F" w:rsidP="0060489F">
            <w:pPr>
              <w:pStyle w:val="a8"/>
              <w:spacing w:before="0" w:after="0" w:line="240" w:lineRule="auto"/>
              <w:jc w:val="both"/>
              <w:rPr>
                <w:rFonts w:ascii="Times New Roman" w:hAnsi="Times New Roman"/>
                <w:iCs/>
                <w:sz w:val="24"/>
                <w:szCs w:val="24"/>
              </w:rPr>
            </w:pPr>
            <w:r w:rsidRPr="00A50161">
              <w:rPr>
                <w:rFonts w:ascii="Times New Roman" w:hAnsi="Times New Roman"/>
                <w:iCs/>
                <w:sz w:val="24"/>
                <w:szCs w:val="24"/>
              </w:rPr>
              <w:t>ЛР 13</w:t>
            </w:r>
          </w:p>
        </w:tc>
        <w:tc>
          <w:tcPr>
            <w:tcW w:w="8618" w:type="dxa"/>
          </w:tcPr>
          <w:p w:rsidR="0060489F" w:rsidRPr="00A50161" w:rsidRDefault="0060489F" w:rsidP="0060489F">
            <w:pPr>
              <w:spacing w:line="240" w:lineRule="auto"/>
              <w:jc w:val="both"/>
              <w:rPr>
                <w:rFonts w:ascii="Times New Roman" w:hAnsi="Times New Roman" w:cs="Times New Roman"/>
                <w:sz w:val="24"/>
                <w:szCs w:val="24"/>
                <w:highlight w:val="yellow"/>
              </w:rPr>
            </w:pPr>
            <w:r w:rsidRPr="00A50161">
              <w:rPr>
                <w:rFonts w:ascii="Times New Roman" w:hAnsi="Times New Roman" w:cs="Times New Roman"/>
                <w:sz w:val="24"/>
                <w:szCs w:val="24"/>
              </w:rPr>
              <w:t>Проявляющий ответственность за качественную разработку проектной документации.</w:t>
            </w:r>
          </w:p>
        </w:tc>
      </w:tr>
      <w:tr w:rsidR="0060489F" w:rsidRPr="00A50161" w:rsidTr="006F76DD">
        <w:tc>
          <w:tcPr>
            <w:tcW w:w="851" w:type="dxa"/>
          </w:tcPr>
          <w:p w:rsidR="0060489F" w:rsidRPr="00A50161" w:rsidRDefault="0060489F" w:rsidP="0060489F">
            <w:pPr>
              <w:pStyle w:val="a8"/>
              <w:spacing w:before="0" w:after="0" w:line="240" w:lineRule="auto"/>
              <w:jc w:val="both"/>
              <w:rPr>
                <w:rFonts w:ascii="Times New Roman" w:hAnsi="Times New Roman"/>
                <w:iCs/>
                <w:sz w:val="24"/>
                <w:szCs w:val="24"/>
              </w:rPr>
            </w:pPr>
            <w:r w:rsidRPr="00A50161">
              <w:rPr>
                <w:rFonts w:ascii="Times New Roman" w:hAnsi="Times New Roman"/>
                <w:iCs/>
                <w:sz w:val="24"/>
                <w:szCs w:val="24"/>
              </w:rPr>
              <w:t>ЛР 14</w:t>
            </w:r>
          </w:p>
        </w:tc>
        <w:tc>
          <w:tcPr>
            <w:tcW w:w="8618" w:type="dxa"/>
          </w:tcPr>
          <w:p w:rsidR="0060489F" w:rsidRPr="00A50161" w:rsidRDefault="0060489F" w:rsidP="0060489F">
            <w:pPr>
              <w:spacing w:line="240" w:lineRule="auto"/>
              <w:jc w:val="both"/>
              <w:rPr>
                <w:rFonts w:ascii="Times New Roman" w:hAnsi="Times New Roman" w:cs="Times New Roman"/>
                <w:sz w:val="24"/>
                <w:szCs w:val="24"/>
                <w:highlight w:val="yellow"/>
              </w:rPr>
            </w:pPr>
            <w:r w:rsidRPr="00A50161">
              <w:rPr>
                <w:rFonts w:ascii="Times New Roman" w:hAnsi="Times New Roman" w:cs="Times New Roman"/>
                <w:sz w:val="24"/>
                <w:szCs w:val="24"/>
              </w:rPr>
              <w:t>Использующий воображение, мыслящий творчески и инициирующий новаторские решения</w:t>
            </w:r>
          </w:p>
        </w:tc>
      </w:tr>
    </w:tbl>
    <w:p w:rsidR="0060489F" w:rsidRPr="00A50161" w:rsidRDefault="0060489F" w:rsidP="0060489F">
      <w:pPr>
        <w:spacing w:line="240" w:lineRule="auto"/>
        <w:contextualSpacing/>
        <w:jc w:val="both"/>
        <w:rPr>
          <w:rFonts w:ascii="Times New Roman" w:hAnsi="Times New Roman" w:cs="Times New Roman"/>
          <w:sz w:val="28"/>
          <w:szCs w:val="28"/>
        </w:rPr>
      </w:pPr>
    </w:p>
    <w:p w:rsidR="0060489F" w:rsidRPr="00A50161" w:rsidRDefault="0060489F" w:rsidP="006048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отведенных на освоение программы учебной дисциплины:</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36 </w:t>
      </w:r>
      <w:r w:rsidRPr="00A50161">
        <w:rPr>
          <w:rFonts w:ascii="Times New Roman" w:hAnsi="Times New Roman" w:cs="Times New Roman"/>
          <w:sz w:val="28"/>
          <w:szCs w:val="28"/>
        </w:rPr>
        <w:t>ч.,</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36 ч., </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34 ч.,</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 в том числе:</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18 ч.,</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16 ч.,</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н/п</w:t>
      </w:r>
      <w:r w:rsidRPr="00A50161">
        <w:rPr>
          <w:rFonts w:ascii="Times New Roman" w:hAnsi="Times New Roman" w:cs="Times New Roman"/>
          <w:sz w:val="28"/>
          <w:szCs w:val="28"/>
        </w:rPr>
        <w:t>.</w:t>
      </w:r>
    </w:p>
    <w:p w:rsidR="0060489F" w:rsidRPr="00A50161" w:rsidRDefault="0060489F" w:rsidP="0060489F">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 –  дифференцированный зачёт.</w:t>
      </w:r>
    </w:p>
    <w:p w:rsidR="0060489F" w:rsidRPr="00A50161" w:rsidRDefault="0060489F" w:rsidP="0060489F">
      <w:pPr>
        <w:spacing w:after="0" w:line="240" w:lineRule="auto"/>
        <w:jc w:val="both"/>
        <w:rPr>
          <w:rFonts w:ascii="Times New Roman" w:hAnsi="Times New Roman" w:cs="Times New Roman"/>
          <w:sz w:val="28"/>
          <w:szCs w:val="28"/>
        </w:rPr>
      </w:pPr>
    </w:p>
    <w:p w:rsidR="0060489F" w:rsidRPr="00A50161" w:rsidRDefault="0060489F" w:rsidP="0060489F">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5.Семестр:</w:t>
      </w:r>
      <w:r w:rsidRPr="00A50161">
        <w:rPr>
          <w:rFonts w:ascii="Times New Roman" w:hAnsi="Times New Roman" w:cs="Times New Roman"/>
          <w:sz w:val="28"/>
          <w:szCs w:val="28"/>
        </w:rPr>
        <w:t xml:space="preserve"> 6 семестр</w:t>
      </w:r>
    </w:p>
    <w:p w:rsidR="0060489F" w:rsidRPr="00A50161" w:rsidRDefault="0060489F" w:rsidP="0060489F">
      <w:pPr>
        <w:spacing w:after="0" w:line="240" w:lineRule="auto"/>
        <w:rPr>
          <w:rFonts w:ascii="Times New Roman" w:hAnsi="Times New Roman" w:cs="Times New Roman"/>
          <w:sz w:val="28"/>
          <w:szCs w:val="28"/>
        </w:rPr>
      </w:pPr>
    </w:p>
    <w:p w:rsidR="0060489F" w:rsidRPr="00A50161" w:rsidRDefault="0060489F" w:rsidP="0060489F">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6.Основные разделы дисциплины:</w:t>
      </w:r>
    </w:p>
    <w:p w:rsidR="0060489F" w:rsidRPr="00A50161" w:rsidRDefault="0060489F" w:rsidP="0060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Раздел 1. Теоретические основы изучения   общения в психологии. </w:t>
      </w:r>
    </w:p>
    <w:p w:rsidR="0060489F" w:rsidRPr="00A50161" w:rsidRDefault="0060489F" w:rsidP="0060489F">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Тема 1.1 </w:t>
      </w:r>
      <w:r w:rsidRPr="00A50161">
        <w:rPr>
          <w:rFonts w:ascii="Times New Roman" w:hAnsi="Times New Roman" w:cs="Times New Roman"/>
          <w:spacing w:val="-8"/>
          <w:sz w:val="28"/>
          <w:szCs w:val="28"/>
        </w:rPr>
        <w:t>Методологические и  логические основы психологии общения</w:t>
      </w:r>
      <w:r w:rsidRPr="00A50161">
        <w:rPr>
          <w:rFonts w:ascii="Times New Roman" w:hAnsi="Times New Roman" w:cs="Times New Roman"/>
          <w:bCs/>
          <w:sz w:val="28"/>
          <w:szCs w:val="28"/>
        </w:rPr>
        <w:t>.</w:t>
      </w:r>
    </w:p>
    <w:p w:rsidR="0060489F" w:rsidRPr="00A50161" w:rsidRDefault="0060489F" w:rsidP="0060489F">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Тема 1.2. </w:t>
      </w:r>
      <w:r w:rsidRPr="00A50161">
        <w:rPr>
          <w:rFonts w:ascii="Times New Roman" w:hAnsi="Times New Roman" w:cs="Times New Roman"/>
          <w:spacing w:val="-8"/>
          <w:sz w:val="28"/>
          <w:szCs w:val="28"/>
        </w:rPr>
        <w:t>Психологическая структура и функции общения.</w:t>
      </w:r>
    </w:p>
    <w:p w:rsidR="0060489F" w:rsidRPr="00A50161" w:rsidRDefault="0060489F" w:rsidP="0060489F">
      <w:pPr>
        <w:spacing w:after="0" w:line="240" w:lineRule="auto"/>
        <w:jc w:val="both"/>
        <w:rPr>
          <w:rFonts w:ascii="Times New Roman" w:hAnsi="Times New Roman" w:cs="Times New Roman"/>
          <w:bCs/>
          <w:sz w:val="28"/>
          <w:szCs w:val="28"/>
        </w:rPr>
      </w:pPr>
      <w:r w:rsidRPr="00A50161">
        <w:rPr>
          <w:rFonts w:ascii="Times New Roman" w:hAnsi="Times New Roman" w:cs="Times New Roman"/>
          <w:sz w:val="28"/>
          <w:szCs w:val="28"/>
        </w:rPr>
        <w:t xml:space="preserve">Раздел 2. </w:t>
      </w:r>
      <w:r w:rsidRPr="00A50161">
        <w:rPr>
          <w:rFonts w:ascii="Times New Roman" w:hAnsi="Times New Roman" w:cs="Times New Roman"/>
          <w:bCs/>
          <w:sz w:val="28"/>
          <w:szCs w:val="28"/>
        </w:rPr>
        <w:t>Психологические особенности делового общения.</w:t>
      </w:r>
    </w:p>
    <w:p w:rsidR="0060489F" w:rsidRPr="00A50161" w:rsidRDefault="0060489F" w:rsidP="0060489F">
      <w:pPr>
        <w:shd w:val="clear" w:color="auto" w:fill="FFFFFF"/>
        <w:tabs>
          <w:tab w:val="left" w:pos="0"/>
        </w:tabs>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Тема 2.1  </w:t>
      </w:r>
      <w:r w:rsidRPr="00A50161">
        <w:rPr>
          <w:rFonts w:ascii="Times New Roman" w:hAnsi="Times New Roman" w:cs="Times New Roman"/>
          <w:spacing w:val="-9"/>
          <w:sz w:val="28"/>
          <w:szCs w:val="28"/>
        </w:rPr>
        <w:t>Культура поведения и этика делового общения.</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Тема 2.2.  </w:t>
      </w:r>
      <w:r w:rsidRPr="00A50161">
        <w:rPr>
          <w:rFonts w:ascii="Times New Roman" w:hAnsi="Times New Roman" w:cs="Times New Roman"/>
          <w:spacing w:val="-7"/>
          <w:sz w:val="28"/>
          <w:szCs w:val="28"/>
        </w:rPr>
        <w:t>Речевой этикет или этика делового красноречия.</w:t>
      </w:r>
    </w:p>
    <w:p w:rsidR="0060489F" w:rsidRPr="00A50161" w:rsidRDefault="0060489F" w:rsidP="0060489F">
      <w:pPr>
        <w:shd w:val="clear" w:color="auto" w:fill="FFFFFF"/>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Тема 2.3  </w:t>
      </w:r>
      <w:r w:rsidRPr="00A50161">
        <w:rPr>
          <w:rFonts w:ascii="Times New Roman" w:hAnsi="Times New Roman" w:cs="Times New Roman"/>
          <w:spacing w:val="-8"/>
          <w:sz w:val="28"/>
          <w:szCs w:val="28"/>
        </w:rPr>
        <w:t>Психологические особенности делового телефонного разговора и письменного делового общения.</w:t>
      </w:r>
    </w:p>
    <w:p w:rsidR="0060489F" w:rsidRPr="00A50161" w:rsidRDefault="0060489F" w:rsidP="0060489F">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Раздел 3. Коммуникации в процессе организации совместных действий. </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 xml:space="preserve">Тема 3.1  </w:t>
      </w:r>
      <w:r w:rsidRPr="00A50161">
        <w:rPr>
          <w:rFonts w:ascii="Times New Roman" w:hAnsi="Times New Roman" w:cs="Times New Roman"/>
          <w:bCs/>
          <w:spacing w:val="-7"/>
          <w:sz w:val="28"/>
          <w:szCs w:val="28"/>
        </w:rPr>
        <w:t>Социально-психологическая характеристика конфликтов.</w:t>
      </w:r>
    </w:p>
    <w:p w:rsidR="0060489F" w:rsidRPr="00A50161" w:rsidRDefault="0060489F" w:rsidP="0060489F">
      <w:pPr>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t>Тема 3.2  Психологическая характеристика невербального общения.</w:t>
      </w:r>
    </w:p>
    <w:p w:rsidR="0060489F" w:rsidRPr="00A50161" w:rsidRDefault="0060489F" w:rsidP="0060489F">
      <w:pPr>
        <w:numPr>
          <w:ilvl w:val="0"/>
          <w:numId w:val="39"/>
        </w:numPr>
        <w:spacing w:after="0" w:line="240" w:lineRule="auto"/>
        <w:ind w:left="0" w:firstLine="0"/>
        <w:jc w:val="both"/>
        <w:rPr>
          <w:rFonts w:ascii="Times New Roman" w:hAnsi="Times New Roman" w:cs="Times New Roman"/>
          <w:bCs/>
          <w:sz w:val="28"/>
          <w:szCs w:val="28"/>
        </w:rPr>
      </w:pPr>
      <w:r w:rsidRPr="00A50161">
        <w:rPr>
          <w:rFonts w:ascii="Times New Roman" w:hAnsi="Times New Roman" w:cs="Times New Roman"/>
          <w:bCs/>
          <w:sz w:val="28"/>
          <w:szCs w:val="28"/>
        </w:rPr>
        <w:t xml:space="preserve">Раздел 4. Верификация ложной информации </w:t>
      </w:r>
      <w:r w:rsidRPr="00A50161">
        <w:rPr>
          <w:rFonts w:ascii="Times New Roman" w:hAnsi="Times New Roman" w:cs="Times New Roman"/>
          <w:sz w:val="28"/>
          <w:szCs w:val="28"/>
        </w:rPr>
        <w:t>в процессе общения.</w:t>
      </w:r>
    </w:p>
    <w:p w:rsidR="0060489F" w:rsidRPr="00A50161" w:rsidRDefault="0060489F" w:rsidP="0060489F">
      <w:pPr>
        <w:numPr>
          <w:ilvl w:val="0"/>
          <w:numId w:val="39"/>
        </w:numPr>
        <w:spacing w:after="0" w:line="240" w:lineRule="auto"/>
        <w:ind w:left="0" w:firstLine="0"/>
        <w:jc w:val="both"/>
        <w:rPr>
          <w:rFonts w:ascii="Times New Roman" w:hAnsi="Times New Roman" w:cs="Times New Roman"/>
          <w:bCs/>
          <w:sz w:val="28"/>
          <w:szCs w:val="28"/>
        </w:rPr>
      </w:pPr>
      <w:r w:rsidRPr="00A50161">
        <w:rPr>
          <w:rFonts w:ascii="Times New Roman" w:hAnsi="Times New Roman" w:cs="Times New Roman"/>
          <w:bCs/>
          <w:sz w:val="28"/>
          <w:szCs w:val="28"/>
        </w:rPr>
        <w:t>Тема 4.1  Определение и психологическая структура  лжи.</w:t>
      </w:r>
    </w:p>
    <w:p w:rsidR="0060489F" w:rsidRPr="00A50161" w:rsidRDefault="0060489F" w:rsidP="0060489F">
      <w:pPr>
        <w:numPr>
          <w:ilvl w:val="0"/>
          <w:numId w:val="39"/>
        </w:numPr>
        <w:spacing w:after="0" w:line="240" w:lineRule="auto"/>
        <w:ind w:left="0" w:firstLine="0"/>
        <w:jc w:val="both"/>
        <w:rPr>
          <w:rFonts w:ascii="Times New Roman" w:hAnsi="Times New Roman" w:cs="Times New Roman"/>
          <w:bCs/>
          <w:sz w:val="28"/>
          <w:szCs w:val="28"/>
        </w:rPr>
      </w:pPr>
      <w:r w:rsidRPr="00A50161">
        <w:rPr>
          <w:rFonts w:ascii="Times New Roman" w:hAnsi="Times New Roman" w:cs="Times New Roman"/>
          <w:bCs/>
          <w:sz w:val="28"/>
          <w:szCs w:val="28"/>
        </w:rPr>
        <w:lastRenderedPageBreak/>
        <w:t>Тема 4.2  Верификация ложной информации.</w:t>
      </w:r>
    </w:p>
    <w:p w:rsidR="0060489F" w:rsidRPr="00A50161" w:rsidRDefault="0060489F" w:rsidP="00AD2054">
      <w:pPr>
        <w:numPr>
          <w:ilvl w:val="0"/>
          <w:numId w:val="39"/>
        </w:numPr>
        <w:spacing w:after="0" w:line="240" w:lineRule="auto"/>
        <w:ind w:left="0"/>
        <w:rPr>
          <w:rFonts w:ascii="Times New Roman" w:hAnsi="Times New Roman" w:cs="Times New Roman"/>
          <w:bCs/>
          <w:sz w:val="28"/>
          <w:szCs w:val="28"/>
        </w:rPr>
      </w:pPr>
    </w:p>
    <w:p w:rsidR="0060489F" w:rsidRPr="00A50161" w:rsidRDefault="0060489F" w:rsidP="00AD2054">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 xml:space="preserve">7. Автор: </w:t>
      </w:r>
    </w:p>
    <w:p w:rsidR="0060489F" w:rsidRPr="00A50161" w:rsidRDefault="0060489F" w:rsidP="00AD2054">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Баркевич Ф.В</w:t>
      </w:r>
      <w:r w:rsidRPr="00A50161">
        <w:rPr>
          <w:rFonts w:ascii="Times New Roman" w:hAnsi="Times New Roman" w:cs="Times New Roman"/>
          <w:sz w:val="28"/>
          <w:szCs w:val="28"/>
        </w:rPr>
        <w:t>., преподаватель техникума</w:t>
      </w:r>
      <w:r w:rsidRPr="00A50161">
        <w:rPr>
          <w:rFonts w:ascii="Times New Roman" w:hAnsi="Times New Roman" w:cs="Times New Roman"/>
          <w:b/>
          <w:sz w:val="28"/>
          <w:szCs w:val="28"/>
        </w:rPr>
        <w:t xml:space="preserve"> </w:t>
      </w:r>
    </w:p>
    <w:p w:rsidR="0060489F" w:rsidRPr="00A50161" w:rsidRDefault="0060489F" w:rsidP="00AD2054">
      <w:pPr>
        <w:spacing w:after="0" w:line="240" w:lineRule="auto"/>
        <w:rPr>
          <w:rFonts w:ascii="Times New Roman" w:hAnsi="Times New Roman" w:cs="Times New Roman"/>
        </w:rPr>
      </w:pPr>
    </w:p>
    <w:p w:rsidR="00C624C7" w:rsidRPr="00A50161" w:rsidRDefault="00C624C7" w:rsidP="00AD2054">
      <w:pPr>
        <w:spacing w:after="0" w:line="240" w:lineRule="auto"/>
        <w:rPr>
          <w:rFonts w:ascii="Times New Roman" w:hAnsi="Times New Roman" w:cs="Times New Roman"/>
          <w:sz w:val="28"/>
          <w:szCs w:val="28"/>
        </w:rPr>
      </w:pPr>
    </w:p>
    <w:p w:rsidR="00875750" w:rsidRPr="00A50161" w:rsidRDefault="00875750" w:rsidP="00AD2054">
      <w:pPr>
        <w:spacing w:after="0" w:line="240" w:lineRule="auto"/>
        <w:rPr>
          <w:rFonts w:ascii="Times New Roman" w:eastAsia="Times New Roman" w:hAnsi="Times New Roman" w:cs="Times New Roman"/>
          <w:sz w:val="28"/>
          <w:szCs w:val="28"/>
          <w:lang w:eastAsia="ru-RU"/>
        </w:rPr>
      </w:pPr>
    </w:p>
    <w:p w:rsidR="00AD2054" w:rsidRPr="00A50161" w:rsidRDefault="00AD2054" w:rsidP="00AD2054">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6F76DD" w:rsidRDefault="00AD2054" w:rsidP="00AD2054">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дисциплины Информатика</w:t>
      </w:r>
    </w:p>
    <w:p w:rsidR="00AD2054" w:rsidRPr="00A50161" w:rsidRDefault="00AD2054" w:rsidP="00AD2054">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AD2054" w:rsidRPr="00A50161" w:rsidRDefault="00AD2054" w:rsidP="00AD2054">
      <w:pPr>
        <w:spacing w:after="0" w:line="240" w:lineRule="auto"/>
        <w:jc w:val="center"/>
        <w:rPr>
          <w:rFonts w:ascii="Times New Roman" w:hAnsi="Times New Roman" w:cs="Times New Roman"/>
          <w:b/>
          <w:sz w:val="28"/>
          <w:szCs w:val="28"/>
        </w:rPr>
      </w:pP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bCs/>
          <w:sz w:val="28"/>
          <w:szCs w:val="28"/>
        </w:rPr>
        <w:t>1. Место дисциплины в структуре основной образовательной программы – ППССЗ</w:t>
      </w:r>
    </w:p>
    <w:p w:rsidR="00AD2054" w:rsidRPr="00A50161" w:rsidRDefault="00AD2054" w:rsidP="00AD2054">
      <w:pPr>
        <w:spacing w:after="0" w:line="240" w:lineRule="auto"/>
        <w:ind w:firstLine="851"/>
        <w:jc w:val="both"/>
        <w:rPr>
          <w:rFonts w:ascii="Times New Roman" w:hAnsi="Times New Roman" w:cs="Times New Roman"/>
          <w:sz w:val="28"/>
          <w:szCs w:val="28"/>
        </w:rPr>
      </w:pPr>
      <w:r w:rsidRPr="00A50161">
        <w:rPr>
          <w:rFonts w:ascii="Times New Roman" w:hAnsi="Times New Roman" w:cs="Times New Roman"/>
          <w:sz w:val="28"/>
          <w:szCs w:val="28"/>
        </w:rPr>
        <w:t xml:space="preserve">Учебная дисциплина </w:t>
      </w:r>
      <w:bookmarkStart w:id="36" w:name="OLE_LINK1"/>
      <w:bookmarkStart w:id="37" w:name="OLE_LINK2"/>
      <w:r w:rsidRPr="00A50161">
        <w:rPr>
          <w:rStyle w:val="af0"/>
        </w:rPr>
        <w:t xml:space="preserve">ЕН.02 </w:t>
      </w:r>
      <w:bookmarkEnd w:id="36"/>
      <w:bookmarkEnd w:id="37"/>
      <w:r w:rsidRPr="00A50161">
        <w:rPr>
          <w:rFonts w:ascii="Times New Roman" w:hAnsi="Times New Roman" w:cs="Times New Roman"/>
          <w:sz w:val="28"/>
          <w:szCs w:val="28"/>
        </w:rPr>
        <w:t>Информатика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07.02.01 Архитектура.</w:t>
      </w:r>
    </w:p>
    <w:p w:rsidR="00AD2054" w:rsidRPr="00A50161" w:rsidRDefault="00AD2054" w:rsidP="00AD2054">
      <w:pPr>
        <w:spacing w:after="0" w:line="240" w:lineRule="auto"/>
        <w:ind w:firstLine="709"/>
        <w:jc w:val="both"/>
        <w:rPr>
          <w:rFonts w:ascii="Times New Roman" w:hAnsi="Times New Roman" w:cs="Times New Roman"/>
          <w:sz w:val="28"/>
          <w:szCs w:val="28"/>
        </w:rPr>
      </w:pPr>
    </w:p>
    <w:p w:rsidR="00AD2054" w:rsidRPr="00A50161" w:rsidRDefault="00AD2054" w:rsidP="00AD2054">
      <w:pPr>
        <w:spacing w:after="0" w:line="240" w:lineRule="auto"/>
        <w:ind w:firstLine="709"/>
        <w:jc w:val="both"/>
        <w:rPr>
          <w:rFonts w:ascii="Times New Roman" w:hAnsi="Times New Roman" w:cs="Times New Roman"/>
          <w:spacing w:val="6"/>
          <w:sz w:val="28"/>
          <w:szCs w:val="28"/>
        </w:rPr>
      </w:pPr>
      <w:r w:rsidRPr="00A50161">
        <w:rPr>
          <w:rFonts w:ascii="Times New Roman" w:hAnsi="Times New Roman" w:cs="Times New Roman"/>
          <w:b/>
          <w:sz w:val="28"/>
          <w:szCs w:val="28"/>
        </w:rPr>
        <w:t>2. Цель и планируемые результаты освоения дисциплины</w:t>
      </w:r>
      <w:r w:rsidRPr="00A50161">
        <w:rPr>
          <w:rFonts w:ascii="Times New Roman" w:hAnsi="Times New Roman" w:cs="Times New Roman"/>
          <w:spacing w:val="6"/>
          <w:sz w:val="28"/>
          <w:szCs w:val="28"/>
        </w:rPr>
        <w:t xml:space="preserve"> </w:t>
      </w:r>
    </w:p>
    <w:p w:rsidR="00AD2054" w:rsidRPr="00A50161" w:rsidRDefault="00AD2054" w:rsidP="00AD2054">
      <w:pPr>
        <w:spacing w:after="0" w:line="240" w:lineRule="auto"/>
        <w:ind w:firstLine="851"/>
        <w:jc w:val="both"/>
        <w:rPr>
          <w:rFonts w:ascii="Times New Roman" w:hAnsi="Times New Roman" w:cs="Times New Roman"/>
          <w:sz w:val="28"/>
          <w:szCs w:val="28"/>
        </w:rPr>
      </w:pPr>
      <w:r w:rsidRPr="00A50161">
        <w:rPr>
          <w:rFonts w:ascii="Times New Roman" w:hAnsi="Times New Roman" w:cs="Times New Roman"/>
          <w:sz w:val="28"/>
          <w:szCs w:val="28"/>
        </w:rPr>
        <w:t>Цель дисциплины: создать необходимую основу для использования средств вычислительной техники и прикладного программного обеспечения при изучении студентами общих и специальных дисциплин в течение всего периода обучения, навыков использования персональных компьютеров в профессиональной работе.</w:t>
      </w:r>
    </w:p>
    <w:p w:rsidR="00AD2054" w:rsidRPr="00A50161" w:rsidRDefault="00AD2054" w:rsidP="00AD2054">
      <w:pPr>
        <w:spacing w:after="0" w:line="240" w:lineRule="auto"/>
        <w:ind w:firstLine="851"/>
        <w:jc w:val="both"/>
        <w:rPr>
          <w:rFonts w:ascii="Times New Roman" w:hAnsi="Times New Roman" w:cs="Times New Roman"/>
          <w:sz w:val="28"/>
          <w:szCs w:val="28"/>
        </w:rPr>
      </w:pPr>
      <w:r w:rsidRPr="00A50161">
        <w:rPr>
          <w:rFonts w:ascii="Times New Roman" w:hAnsi="Times New Roman" w:cs="Times New Roman"/>
          <w:sz w:val="28"/>
          <w:szCs w:val="28"/>
        </w:rPr>
        <w:t xml:space="preserve">Задачей изучения дисциплины является освоение предусмотренного программой теоретического материала и приобретение практических навыков использования персональных компьютеров. </w:t>
      </w:r>
    </w:p>
    <w:p w:rsidR="00AD2054" w:rsidRPr="00A50161" w:rsidRDefault="00AD2054" w:rsidP="00AD2054">
      <w:pPr>
        <w:spacing w:after="0" w:line="240" w:lineRule="auto"/>
        <w:ind w:firstLine="709"/>
        <w:jc w:val="both"/>
        <w:rPr>
          <w:rFonts w:ascii="Times New Roman" w:hAnsi="Times New Roman" w:cs="Times New Roman"/>
          <w:spacing w:val="6"/>
          <w:sz w:val="28"/>
          <w:szCs w:val="28"/>
        </w:rPr>
      </w:pP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w:t>
      </w:r>
    </w:p>
    <w:p w:rsidR="00AD2054" w:rsidRPr="00A50161" w:rsidRDefault="00AD2054" w:rsidP="00AD2054">
      <w:pPr>
        <w:spacing w:after="0" w:line="240" w:lineRule="auto"/>
        <w:ind w:firstLine="709"/>
        <w:jc w:val="both"/>
        <w:rPr>
          <w:rFonts w:ascii="Times New Roman" w:hAnsi="Times New Roman" w:cs="Times New Roman"/>
          <w:b/>
          <w:sz w:val="28"/>
          <w:szCs w:val="28"/>
        </w:rPr>
      </w:pPr>
    </w:p>
    <w:tbl>
      <w:tblPr>
        <w:tblW w:w="0" w:type="auto"/>
        <w:tblLook w:val="04A0" w:firstRow="1" w:lastRow="0" w:firstColumn="1" w:lastColumn="0" w:noHBand="0" w:noVBand="1"/>
      </w:tblPr>
      <w:tblGrid>
        <w:gridCol w:w="1176"/>
        <w:gridCol w:w="8038"/>
      </w:tblGrid>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ПК 1.3.</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Оформлять графически и текстом проектную документацию по разработанным отдельным и объёмно-планировочным решениям.</w:t>
            </w:r>
          </w:p>
        </w:tc>
      </w:tr>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01.</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shd w:val="clear" w:color="auto" w:fill="FFFFFF"/>
              </w:rPr>
              <w:t>Выбирать способы решения задач профессиональной деятельности, применительно к различным контекстам.</w:t>
            </w:r>
          </w:p>
        </w:tc>
      </w:tr>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02.</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03.</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Планировать и реализовывать собственное профессиональное и личностное развитие.</w:t>
            </w:r>
          </w:p>
        </w:tc>
      </w:tr>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ОК 04.</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Работать в коллективе и команде, эффективно взаимодействовать с коллегами, руководством, клиентами.</w:t>
            </w:r>
          </w:p>
        </w:tc>
      </w:tr>
      <w:tr w:rsidR="00AD2054" w:rsidRPr="00A50161" w:rsidTr="004F53A2">
        <w:tc>
          <w:tcPr>
            <w:tcW w:w="1226"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09.</w:t>
            </w:r>
          </w:p>
        </w:tc>
        <w:tc>
          <w:tcPr>
            <w:tcW w:w="8554" w:type="dxa"/>
            <w:shd w:val="clear" w:color="auto" w:fill="auto"/>
          </w:tcPr>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Использовать информационные технологии в профессиональной деятельности.</w:t>
            </w:r>
          </w:p>
        </w:tc>
      </w:tr>
    </w:tbl>
    <w:p w:rsidR="00AD2054" w:rsidRPr="00A50161" w:rsidRDefault="00AD2054" w:rsidP="00AD2054">
      <w:pPr>
        <w:spacing w:after="0" w:line="240" w:lineRule="auto"/>
        <w:ind w:firstLine="709"/>
        <w:jc w:val="both"/>
        <w:rPr>
          <w:rFonts w:ascii="Times New Roman" w:hAnsi="Times New Roman" w:cs="Times New Roman"/>
          <w:sz w:val="28"/>
          <w:szCs w:val="28"/>
        </w:rPr>
      </w:pP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В рамках программы учебной дисциплины обучающимися осваиваются умения и знания:</w:t>
      </w:r>
    </w:p>
    <w:tbl>
      <w:tblPr>
        <w:tblW w:w="5000" w:type="pct"/>
        <w:tblCellMar>
          <w:top w:w="55" w:type="dxa"/>
          <w:left w:w="55" w:type="dxa"/>
          <w:bottom w:w="55" w:type="dxa"/>
          <w:right w:w="55" w:type="dxa"/>
        </w:tblCellMar>
        <w:tblLook w:val="0000" w:firstRow="0" w:lastRow="0" w:firstColumn="0" w:lastColumn="0" w:noHBand="0" w:noVBand="0"/>
      </w:tblPr>
      <w:tblGrid>
        <w:gridCol w:w="1198"/>
        <w:gridCol w:w="3739"/>
        <w:gridCol w:w="4267"/>
      </w:tblGrid>
      <w:tr w:rsidR="00AD2054" w:rsidRPr="00A50161" w:rsidTr="004F53A2">
        <w:trPr>
          <w:trHeight w:val="559"/>
        </w:trPr>
        <w:tc>
          <w:tcPr>
            <w:tcW w:w="650" w:type="pct"/>
            <w:tcBorders>
              <w:top w:val="single" w:sz="4" w:space="0" w:color="auto"/>
              <w:left w:val="single" w:sz="4" w:space="0" w:color="auto"/>
              <w:bottom w:val="single" w:sz="4" w:space="0" w:color="auto"/>
              <w:right w:val="single" w:sz="4" w:space="0" w:color="auto"/>
            </w:tcBorders>
            <w:shd w:val="clear" w:color="auto" w:fill="auto"/>
          </w:tcPr>
          <w:p w:rsidR="00AD2054" w:rsidRPr="00A50161" w:rsidRDefault="00AD2054" w:rsidP="00AD2054">
            <w:pPr>
              <w:pStyle w:val="af"/>
              <w:jc w:val="center"/>
              <w:rPr>
                <w:b/>
                <w:bCs/>
              </w:rPr>
            </w:pPr>
            <w:r w:rsidRPr="00A50161">
              <w:rPr>
                <w:b/>
                <w:bCs/>
              </w:rPr>
              <w:t xml:space="preserve">Код  </w:t>
            </w:r>
          </w:p>
          <w:p w:rsidR="00AD2054" w:rsidRPr="00A50161" w:rsidRDefault="00AD2054" w:rsidP="00AD2054">
            <w:pPr>
              <w:pStyle w:val="af"/>
              <w:jc w:val="center"/>
              <w:rPr>
                <w:b/>
                <w:bCs/>
              </w:rPr>
            </w:pPr>
            <w:r w:rsidRPr="00A50161">
              <w:rPr>
                <w:b/>
                <w:bCs/>
              </w:rPr>
              <w:t>ПК, ОК</w:t>
            </w:r>
          </w:p>
        </w:tc>
        <w:tc>
          <w:tcPr>
            <w:tcW w:w="2031" w:type="pct"/>
            <w:tcBorders>
              <w:top w:val="single" w:sz="4" w:space="0" w:color="auto"/>
              <w:left w:val="single" w:sz="4" w:space="0" w:color="auto"/>
              <w:bottom w:val="single" w:sz="4" w:space="0" w:color="auto"/>
              <w:right w:val="single" w:sz="4" w:space="0" w:color="auto"/>
            </w:tcBorders>
            <w:shd w:val="clear" w:color="auto" w:fill="auto"/>
            <w:vAlign w:val="center"/>
          </w:tcPr>
          <w:p w:rsidR="00AD2054" w:rsidRPr="00A50161" w:rsidRDefault="00AD2054" w:rsidP="00AD2054">
            <w:pPr>
              <w:pStyle w:val="af"/>
              <w:jc w:val="center"/>
              <w:rPr>
                <w:b/>
                <w:bCs/>
              </w:rPr>
            </w:pPr>
            <w:r w:rsidRPr="00A50161">
              <w:rPr>
                <w:b/>
                <w:bCs/>
              </w:rPr>
              <w:t>Умения</w:t>
            </w:r>
          </w:p>
        </w:tc>
        <w:tc>
          <w:tcPr>
            <w:tcW w:w="2318" w:type="pct"/>
            <w:tcBorders>
              <w:top w:val="single" w:sz="4" w:space="0" w:color="auto"/>
              <w:left w:val="single" w:sz="4" w:space="0" w:color="auto"/>
              <w:bottom w:val="single" w:sz="4" w:space="0" w:color="auto"/>
              <w:right w:val="single" w:sz="4" w:space="0" w:color="auto"/>
            </w:tcBorders>
            <w:shd w:val="clear" w:color="auto" w:fill="auto"/>
            <w:vAlign w:val="center"/>
          </w:tcPr>
          <w:p w:rsidR="00AD2054" w:rsidRPr="00A50161" w:rsidRDefault="00AD2054" w:rsidP="00AD2054">
            <w:pPr>
              <w:pStyle w:val="af"/>
              <w:jc w:val="center"/>
              <w:rPr>
                <w:b/>
                <w:bCs/>
              </w:rPr>
            </w:pPr>
            <w:r w:rsidRPr="00A50161">
              <w:rPr>
                <w:b/>
                <w:bCs/>
              </w:rPr>
              <w:t>Знания</w:t>
            </w:r>
          </w:p>
        </w:tc>
      </w:tr>
      <w:tr w:rsidR="00AD2054" w:rsidRPr="00A50161" w:rsidTr="004F53A2">
        <w:trPr>
          <w:trHeight w:val="4188"/>
        </w:trPr>
        <w:tc>
          <w:tcPr>
            <w:tcW w:w="650" w:type="pct"/>
            <w:tcBorders>
              <w:top w:val="single" w:sz="4" w:space="0" w:color="auto"/>
              <w:left w:val="single" w:sz="2" w:space="0" w:color="000000"/>
              <w:bottom w:val="single" w:sz="4" w:space="0" w:color="auto"/>
              <w:right w:val="single" w:sz="2" w:space="0" w:color="000000"/>
            </w:tcBorders>
            <w:shd w:val="clear" w:color="auto" w:fill="FFFFFF"/>
          </w:tcPr>
          <w:p w:rsidR="00AD2054" w:rsidRPr="00A50161" w:rsidRDefault="00AD2054" w:rsidP="00AD2054">
            <w:pPr>
              <w:spacing w:after="0" w:line="240" w:lineRule="auto"/>
              <w:rPr>
                <w:rFonts w:ascii="Times New Roman" w:hAnsi="Times New Roman" w:cs="Times New Roman"/>
                <w:sz w:val="24"/>
                <w:szCs w:val="24"/>
              </w:rPr>
            </w:pPr>
            <w:r w:rsidRPr="00A50161">
              <w:rPr>
                <w:rFonts w:ascii="Times New Roman" w:hAnsi="Times New Roman" w:cs="Times New Roman"/>
                <w:sz w:val="24"/>
                <w:szCs w:val="24"/>
              </w:rPr>
              <w:t>ПК 1.3</w:t>
            </w:r>
          </w:p>
          <w:p w:rsidR="00AD2054" w:rsidRPr="00A50161" w:rsidRDefault="00AD2054" w:rsidP="00AD2054">
            <w:pPr>
              <w:spacing w:after="0" w:line="240" w:lineRule="auto"/>
              <w:rPr>
                <w:rFonts w:ascii="Times New Roman" w:hAnsi="Times New Roman" w:cs="Times New Roman"/>
                <w:sz w:val="24"/>
                <w:szCs w:val="24"/>
              </w:rPr>
            </w:pPr>
            <w:r w:rsidRPr="00A50161">
              <w:rPr>
                <w:rFonts w:ascii="Times New Roman" w:hAnsi="Times New Roman" w:cs="Times New Roman"/>
                <w:sz w:val="24"/>
                <w:szCs w:val="24"/>
              </w:rPr>
              <w:t>ОК 01– 04</w:t>
            </w:r>
          </w:p>
          <w:p w:rsidR="00AD2054" w:rsidRPr="00A50161" w:rsidRDefault="00AD2054" w:rsidP="00AD2054">
            <w:pPr>
              <w:spacing w:after="0" w:line="240" w:lineRule="auto"/>
              <w:rPr>
                <w:rFonts w:ascii="Times New Roman" w:hAnsi="Times New Roman" w:cs="Times New Roman"/>
                <w:sz w:val="24"/>
                <w:szCs w:val="24"/>
              </w:rPr>
            </w:pPr>
            <w:r w:rsidRPr="00A50161">
              <w:rPr>
                <w:rFonts w:ascii="Times New Roman" w:hAnsi="Times New Roman" w:cs="Times New Roman"/>
                <w:sz w:val="24"/>
                <w:szCs w:val="24"/>
              </w:rPr>
              <w:t>ОК 09</w:t>
            </w:r>
          </w:p>
          <w:p w:rsidR="00AD2054" w:rsidRPr="00A50161" w:rsidRDefault="00AD2054" w:rsidP="00AD2054">
            <w:pPr>
              <w:pStyle w:val="12"/>
              <w:widowControl w:val="0"/>
              <w:spacing w:before="0" w:after="0"/>
            </w:pPr>
          </w:p>
        </w:tc>
        <w:tc>
          <w:tcPr>
            <w:tcW w:w="2031" w:type="pct"/>
            <w:tcBorders>
              <w:top w:val="single" w:sz="4" w:space="0" w:color="auto"/>
              <w:left w:val="single" w:sz="2" w:space="0" w:color="000000"/>
              <w:bottom w:val="single" w:sz="4" w:space="0" w:color="auto"/>
              <w:right w:val="single" w:sz="2" w:space="0" w:color="000000"/>
            </w:tcBorders>
            <w:shd w:val="clear" w:color="auto" w:fill="FFFFFF"/>
          </w:tcPr>
          <w:p w:rsidR="00AD2054" w:rsidRPr="00A50161" w:rsidRDefault="00AD2054" w:rsidP="00AD2054">
            <w:pPr>
              <w:numPr>
                <w:ilvl w:val="0"/>
                <w:numId w:val="40"/>
              </w:numPr>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AD2054" w:rsidRPr="00A50161" w:rsidRDefault="00AD2054" w:rsidP="00AD2054">
            <w:pPr>
              <w:numPr>
                <w:ilvl w:val="0"/>
                <w:numId w:val="40"/>
              </w:numPr>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использовать информационные технологии в профессиональной деятельности.</w:t>
            </w:r>
          </w:p>
        </w:tc>
        <w:tc>
          <w:tcPr>
            <w:tcW w:w="2318" w:type="pct"/>
            <w:tcBorders>
              <w:top w:val="single" w:sz="4" w:space="0" w:color="auto"/>
              <w:left w:val="single" w:sz="2" w:space="0" w:color="000000"/>
              <w:bottom w:val="single" w:sz="4" w:space="0" w:color="auto"/>
              <w:right w:val="single" w:sz="2" w:space="0" w:color="000000"/>
            </w:tcBorders>
            <w:shd w:val="clear" w:color="auto" w:fill="auto"/>
          </w:tcPr>
          <w:p w:rsidR="00AD2054" w:rsidRPr="00A50161" w:rsidRDefault="00AD2054" w:rsidP="00AD2054">
            <w:pPr>
              <w:numPr>
                <w:ilvl w:val="0"/>
                <w:numId w:val="41"/>
              </w:numPr>
              <w:shd w:val="clear" w:color="auto" w:fill="FFFFFF"/>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основные понятия автоматизированной обработки информации;</w:t>
            </w:r>
          </w:p>
          <w:p w:rsidR="00AD2054" w:rsidRPr="00A50161" w:rsidRDefault="00AD2054" w:rsidP="00AD2054">
            <w:pPr>
              <w:numPr>
                <w:ilvl w:val="0"/>
                <w:numId w:val="41"/>
              </w:numPr>
              <w:shd w:val="clear" w:color="auto" w:fill="FFFFFF"/>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общий состав и структуру персональных компьютеров и вычислительных систем;</w:t>
            </w:r>
          </w:p>
          <w:p w:rsidR="00AD2054" w:rsidRPr="00A50161" w:rsidRDefault="00AD2054" w:rsidP="00AD2054">
            <w:pPr>
              <w:numPr>
                <w:ilvl w:val="0"/>
                <w:numId w:val="41"/>
              </w:numPr>
              <w:shd w:val="clear" w:color="auto" w:fill="FFFFFF"/>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AD2054" w:rsidRPr="00A50161" w:rsidRDefault="00AD2054" w:rsidP="00AD2054">
            <w:pPr>
              <w:numPr>
                <w:ilvl w:val="0"/>
                <w:numId w:val="41"/>
              </w:numPr>
              <w:shd w:val="clear" w:color="auto" w:fill="FFFFFF"/>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методы и средства сбора, обработки, хранения, передачи и накопления информации;</w:t>
            </w:r>
          </w:p>
          <w:p w:rsidR="00AD2054" w:rsidRPr="00A50161" w:rsidRDefault="00AD2054" w:rsidP="00AD2054">
            <w:pPr>
              <w:numPr>
                <w:ilvl w:val="0"/>
                <w:numId w:val="41"/>
              </w:numPr>
              <w:shd w:val="clear" w:color="auto" w:fill="FFFFFF"/>
              <w:tabs>
                <w:tab w:val="clear" w:pos="720"/>
              </w:tabs>
              <w:spacing w:after="0" w:line="240" w:lineRule="auto"/>
              <w:ind w:left="0"/>
              <w:rPr>
                <w:rFonts w:ascii="Times New Roman" w:hAnsi="Times New Roman" w:cs="Times New Roman"/>
                <w:sz w:val="24"/>
                <w:szCs w:val="24"/>
              </w:rPr>
            </w:pPr>
            <w:r w:rsidRPr="00A50161">
              <w:rPr>
                <w:rFonts w:ascii="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tc>
      </w:tr>
    </w:tbl>
    <w:p w:rsidR="00AD2054" w:rsidRPr="00A50161" w:rsidRDefault="00AD2054" w:rsidP="00AD2054">
      <w:pPr>
        <w:pStyle w:val="a8"/>
        <w:shd w:val="clear" w:color="auto" w:fill="FFFFFF"/>
        <w:spacing w:before="0" w:after="0" w:line="240" w:lineRule="auto"/>
        <w:ind w:firstLine="709"/>
        <w:jc w:val="both"/>
        <w:rPr>
          <w:rFonts w:ascii="Times New Roman" w:hAnsi="Times New Roman"/>
          <w:iCs/>
          <w:sz w:val="28"/>
          <w:szCs w:val="28"/>
        </w:rPr>
      </w:pPr>
    </w:p>
    <w:p w:rsidR="00AD2054" w:rsidRPr="00A50161" w:rsidRDefault="00AD2054" w:rsidP="00AD2054">
      <w:pPr>
        <w:pStyle w:val="a8"/>
        <w:shd w:val="clear" w:color="auto" w:fill="FFFFFF"/>
        <w:spacing w:before="0" w:after="0" w:line="240" w:lineRule="auto"/>
        <w:ind w:firstLine="709"/>
        <w:jc w:val="both"/>
        <w:rPr>
          <w:rFonts w:ascii="Times New Roman" w:hAnsi="Times New Roman"/>
          <w:sz w:val="28"/>
          <w:szCs w:val="28"/>
        </w:rPr>
      </w:pPr>
      <w:r w:rsidRPr="00A50161">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AD2054" w:rsidRPr="00A50161" w:rsidRDefault="00AD2054" w:rsidP="00AD2054">
      <w:pPr>
        <w:pStyle w:val="a8"/>
        <w:shd w:val="clear" w:color="auto" w:fill="FFFFFF"/>
        <w:spacing w:before="0" w:after="0" w:line="240" w:lineRule="auto"/>
        <w:ind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AD2054" w:rsidRPr="00A50161" w:rsidRDefault="00AD2054" w:rsidP="00AD2054">
      <w:pPr>
        <w:pStyle w:val="a8"/>
        <w:shd w:val="clear" w:color="auto" w:fill="FFFFFF"/>
        <w:spacing w:before="0" w:after="0" w:line="240" w:lineRule="auto"/>
        <w:jc w:val="both"/>
        <w:rPr>
          <w:rFonts w:ascii="Times New Roman" w:hAnsi="Times New Roman"/>
          <w:iCs/>
          <w:sz w:val="28"/>
          <w:szCs w:val="28"/>
        </w:rPr>
      </w:pPr>
    </w:p>
    <w:tbl>
      <w:tblPr>
        <w:tblW w:w="9264" w:type="dxa"/>
        <w:tblCellSpacing w:w="0" w:type="dxa"/>
        <w:tblLook w:val="04A0" w:firstRow="1" w:lastRow="0" w:firstColumn="1" w:lastColumn="0" w:noHBand="0" w:noVBand="1"/>
      </w:tblPr>
      <w:tblGrid>
        <w:gridCol w:w="1178"/>
        <w:gridCol w:w="8086"/>
      </w:tblGrid>
      <w:tr w:rsidR="00AD2054" w:rsidRPr="00A50161" w:rsidTr="00AD2054">
        <w:trPr>
          <w:trHeight w:val="1907"/>
          <w:tblCellSpacing w:w="0" w:type="dxa"/>
        </w:trPr>
        <w:tc>
          <w:tcPr>
            <w:tcW w:w="1178" w:type="dxa"/>
            <w:tcBorders>
              <w:top w:val="none" w:sz="4" w:space="0" w:color="000000"/>
              <w:left w:val="none" w:sz="4" w:space="0" w:color="000000"/>
              <w:bottom w:val="none" w:sz="4" w:space="0" w:color="000000"/>
              <w:right w:val="none" w:sz="4" w:space="0" w:color="000000"/>
            </w:tcBorders>
          </w:tcPr>
          <w:p w:rsidR="00AD2054" w:rsidRPr="00A50161" w:rsidRDefault="00AD2054" w:rsidP="00AD2054">
            <w:pPr>
              <w:spacing w:after="0" w:line="240" w:lineRule="auto"/>
              <w:rPr>
                <w:rFonts w:ascii="Times New Roman" w:hAnsi="Times New Roman" w:cs="Times New Roman"/>
                <w:sz w:val="28"/>
                <w:szCs w:val="28"/>
              </w:rPr>
            </w:pPr>
            <w:r w:rsidRPr="00A50161">
              <w:rPr>
                <w:rFonts w:ascii="Times New Roman" w:hAnsi="Times New Roman" w:cs="Times New Roman"/>
                <w:sz w:val="28"/>
                <w:szCs w:val="28"/>
                <w:shd w:val="clear" w:color="auto" w:fill="FFFFFF"/>
              </w:rPr>
              <w:t>ЛР 1</w:t>
            </w:r>
          </w:p>
        </w:tc>
        <w:tc>
          <w:tcPr>
            <w:tcW w:w="8086" w:type="dxa"/>
            <w:tcBorders>
              <w:top w:val="none" w:sz="4" w:space="0" w:color="000000"/>
              <w:left w:val="none" w:sz="4" w:space="0" w:color="000000"/>
              <w:bottom w:val="none" w:sz="4" w:space="0" w:color="000000"/>
              <w:right w:val="none" w:sz="4" w:space="0" w:color="000000"/>
            </w:tcBorders>
            <w:vAlign w:val="center"/>
          </w:tcPr>
          <w:p w:rsidR="00AD2054" w:rsidRPr="00A50161" w:rsidRDefault="00AD2054" w:rsidP="00AD205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shd w:val="clear" w:color="auto" w:fill="FFFFFF"/>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AD2054" w:rsidRPr="00A50161" w:rsidTr="00AD2054">
        <w:trPr>
          <w:trHeight w:val="4126"/>
          <w:tblCellSpacing w:w="0" w:type="dxa"/>
        </w:trPr>
        <w:tc>
          <w:tcPr>
            <w:tcW w:w="1178" w:type="dxa"/>
            <w:tcBorders>
              <w:top w:val="none" w:sz="4" w:space="0" w:color="000000"/>
              <w:left w:val="none" w:sz="4" w:space="0" w:color="000000"/>
              <w:bottom w:val="none" w:sz="4" w:space="0" w:color="000000"/>
              <w:right w:val="none" w:sz="4" w:space="0" w:color="000000"/>
            </w:tcBorders>
          </w:tcPr>
          <w:p w:rsidR="00AD2054" w:rsidRPr="00A50161" w:rsidRDefault="00AD2054" w:rsidP="00AD2054">
            <w:pPr>
              <w:spacing w:after="0" w:line="240" w:lineRule="auto"/>
              <w:rPr>
                <w:rFonts w:ascii="Times New Roman" w:hAnsi="Times New Roman" w:cs="Times New Roman"/>
                <w:sz w:val="28"/>
                <w:szCs w:val="28"/>
              </w:rPr>
            </w:pPr>
            <w:r w:rsidRPr="00A50161">
              <w:rPr>
                <w:rFonts w:ascii="Times New Roman" w:hAnsi="Times New Roman" w:cs="Times New Roman"/>
                <w:sz w:val="28"/>
                <w:szCs w:val="28"/>
                <w:shd w:val="clear" w:color="auto" w:fill="FFFFFF"/>
              </w:rPr>
              <w:lastRenderedPageBreak/>
              <w:t>ЛР 4</w:t>
            </w:r>
          </w:p>
        </w:tc>
        <w:tc>
          <w:tcPr>
            <w:tcW w:w="8086" w:type="dxa"/>
            <w:tcBorders>
              <w:top w:val="none" w:sz="4" w:space="0" w:color="000000"/>
              <w:left w:val="none" w:sz="4" w:space="0" w:color="000000"/>
              <w:bottom w:val="none" w:sz="4" w:space="0" w:color="000000"/>
              <w:right w:val="none" w:sz="4" w:space="0" w:color="000000"/>
            </w:tcBorders>
            <w:vAlign w:val="center"/>
          </w:tcPr>
          <w:p w:rsidR="00AD2054" w:rsidRPr="00A50161" w:rsidRDefault="00AD2054" w:rsidP="00AD205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shd w:val="clear" w:color="auto" w:fill="FFFFFF"/>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AD2054" w:rsidRPr="00A50161" w:rsidTr="00AD2054">
        <w:trPr>
          <w:trHeight w:val="2233"/>
          <w:tblCellSpacing w:w="0" w:type="dxa"/>
        </w:trPr>
        <w:tc>
          <w:tcPr>
            <w:tcW w:w="1178" w:type="dxa"/>
            <w:tcBorders>
              <w:top w:val="none" w:sz="4" w:space="0" w:color="000000"/>
              <w:left w:val="none" w:sz="4" w:space="0" w:color="000000"/>
              <w:bottom w:val="none" w:sz="4" w:space="0" w:color="000000"/>
              <w:right w:val="none" w:sz="4" w:space="0" w:color="000000"/>
            </w:tcBorders>
          </w:tcPr>
          <w:p w:rsidR="00AD2054" w:rsidRPr="00A50161" w:rsidRDefault="00AD2054" w:rsidP="00AD2054">
            <w:pPr>
              <w:spacing w:after="0" w:line="240" w:lineRule="auto"/>
              <w:rPr>
                <w:rFonts w:ascii="Times New Roman" w:hAnsi="Times New Roman" w:cs="Times New Roman"/>
                <w:sz w:val="28"/>
                <w:szCs w:val="28"/>
              </w:rPr>
            </w:pPr>
            <w:r w:rsidRPr="00A50161">
              <w:rPr>
                <w:rFonts w:ascii="Times New Roman" w:hAnsi="Times New Roman" w:cs="Times New Roman"/>
                <w:sz w:val="28"/>
                <w:szCs w:val="28"/>
                <w:shd w:val="clear" w:color="auto" w:fill="FFFFFF"/>
              </w:rPr>
              <w:t>ЛР 7</w:t>
            </w:r>
          </w:p>
        </w:tc>
        <w:tc>
          <w:tcPr>
            <w:tcW w:w="8086" w:type="dxa"/>
            <w:tcBorders>
              <w:top w:val="none" w:sz="4" w:space="0" w:color="000000"/>
              <w:left w:val="none" w:sz="4" w:space="0" w:color="000000"/>
              <w:bottom w:val="none" w:sz="4" w:space="0" w:color="000000"/>
              <w:right w:val="none" w:sz="4" w:space="0" w:color="000000"/>
            </w:tcBorders>
            <w:vAlign w:val="center"/>
          </w:tcPr>
          <w:p w:rsidR="00AD2054" w:rsidRPr="00A50161" w:rsidRDefault="00AD2054" w:rsidP="00AD2054">
            <w:pPr>
              <w:spacing w:after="0" w:line="240" w:lineRule="auto"/>
              <w:ind w:firstLine="33"/>
              <w:jc w:val="both"/>
              <w:rPr>
                <w:rFonts w:ascii="Times New Roman" w:hAnsi="Times New Roman" w:cs="Times New Roman"/>
                <w:sz w:val="28"/>
                <w:szCs w:val="28"/>
              </w:rPr>
            </w:pPr>
            <w:r w:rsidRPr="00A50161">
              <w:rPr>
                <w:rFonts w:ascii="Times New Roman" w:hAnsi="Times New Roman" w:cs="Times New Roman"/>
                <w:sz w:val="28"/>
                <w:szCs w:val="28"/>
                <w:shd w:val="clear" w:color="auto" w:fill="FFFFFF"/>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sidRPr="00A50161">
              <w:rPr>
                <w:rFonts w:ascii="Times New Roman" w:hAnsi="Times New Roman" w:cs="Times New Roman"/>
                <w:sz w:val="28"/>
                <w:szCs w:val="28"/>
              </w:rPr>
              <w:t> </w:t>
            </w:r>
            <w:r w:rsidRPr="00A50161">
              <w:rPr>
                <w:rFonts w:ascii="Times New Roman" w:hAnsi="Times New Roman" w:cs="Times New Roman"/>
                <w:sz w:val="28"/>
                <w:szCs w:val="28"/>
                <w:shd w:val="clear" w:color="auto" w:fill="FFFFFF"/>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AD2054" w:rsidRPr="00A50161" w:rsidTr="00AD2054">
        <w:trPr>
          <w:trHeight w:val="521"/>
          <w:tblCellSpacing w:w="0" w:type="dxa"/>
        </w:trPr>
        <w:tc>
          <w:tcPr>
            <w:tcW w:w="1178" w:type="dxa"/>
            <w:vMerge w:val="restart"/>
            <w:tcBorders>
              <w:top w:val="none" w:sz="4" w:space="0" w:color="000000"/>
              <w:left w:val="none" w:sz="4" w:space="0" w:color="000000"/>
              <w:bottom w:val="none" w:sz="4" w:space="0" w:color="000000"/>
              <w:right w:val="none" w:sz="4" w:space="0" w:color="000000"/>
            </w:tcBorders>
          </w:tcPr>
          <w:p w:rsidR="00AD2054" w:rsidRPr="00A50161" w:rsidRDefault="00AD2054" w:rsidP="00AD2054">
            <w:pPr>
              <w:spacing w:after="0" w:line="240" w:lineRule="auto"/>
              <w:rPr>
                <w:rFonts w:ascii="Times New Roman" w:hAnsi="Times New Roman" w:cs="Times New Roman"/>
                <w:sz w:val="28"/>
                <w:szCs w:val="28"/>
                <w:shd w:val="clear" w:color="auto" w:fill="FFFFFF"/>
              </w:rPr>
            </w:pPr>
            <w:r w:rsidRPr="00A50161">
              <w:rPr>
                <w:rFonts w:ascii="Times New Roman" w:hAnsi="Times New Roman" w:cs="Times New Roman"/>
                <w:sz w:val="28"/>
                <w:szCs w:val="28"/>
                <w:shd w:val="clear" w:color="auto" w:fill="FFFFFF"/>
              </w:rPr>
              <w:t>ЛР 9</w:t>
            </w:r>
          </w:p>
        </w:tc>
        <w:tc>
          <w:tcPr>
            <w:tcW w:w="8086" w:type="dxa"/>
            <w:vMerge w:val="restart"/>
            <w:tcBorders>
              <w:top w:val="none" w:sz="4" w:space="0" w:color="000000"/>
              <w:left w:val="none" w:sz="4" w:space="0" w:color="000000"/>
              <w:bottom w:val="none" w:sz="4" w:space="0" w:color="000000"/>
              <w:right w:val="none" w:sz="4" w:space="0" w:color="000000"/>
            </w:tcBorders>
            <w:vAlign w:val="center"/>
          </w:tcPr>
          <w:p w:rsidR="00AD2054" w:rsidRPr="00A50161" w:rsidRDefault="00AD2054" w:rsidP="00AD2054">
            <w:pPr>
              <w:spacing w:after="0" w:line="240" w:lineRule="auto"/>
              <w:jc w:val="both"/>
              <w:rPr>
                <w:rFonts w:ascii="Times New Roman" w:hAnsi="Times New Roman" w:cs="Times New Roman"/>
                <w:sz w:val="28"/>
                <w:szCs w:val="28"/>
              </w:rPr>
            </w:pPr>
            <w:r w:rsidRPr="00A50161">
              <w:rPr>
                <w:rFonts w:ascii="Times New Roman" w:eastAsia="Times New Roman" w:hAnsi="Times New Roman" w:cs="Times New Roman"/>
                <w:color w:val="000000"/>
                <w:sz w:val="28"/>
                <w:szCs w:val="28"/>
                <w:shd w:val="clear" w:color="auto" w:fill="FFFFFF"/>
                <w:lang w:eastAsia="ru-RU"/>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AD2054" w:rsidRPr="00A50161" w:rsidTr="00AD2054">
        <w:trPr>
          <w:trHeight w:val="3179"/>
          <w:tblCellSpacing w:w="0" w:type="dxa"/>
        </w:trPr>
        <w:tc>
          <w:tcPr>
            <w:tcW w:w="1178" w:type="dxa"/>
            <w:tcBorders>
              <w:top w:val="none" w:sz="4" w:space="0" w:color="000000"/>
              <w:left w:val="none" w:sz="4" w:space="0" w:color="000000"/>
              <w:bottom w:val="none" w:sz="4" w:space="0" w:color="000000"/>
              <w:right w:val="none" w:sz="4" w:space="0" w:color="000000"/>
            </w:tcBorders>
          </w:tcPr>
          <w:p w:rsidR="00AD2054" w:rsidRPr="00A50161" w:rsidRDefault="00AD2054" w:rsidP="00AD2054">
            <w:pPr>
              <w:spacing w:after="0" w:line="240" w:lineRule="auto"/>
              <w:rPr>
                <w:rFonts w:ascii="Times New Roman" w:hAnsi="Times New Roman" w:cs="Times New Roman"/>
                <w:sz w:val="28"/>
                <w:szCs w:val="28"/>
              </w:rPr>
            </w:pPr>
            <w:r w:rsidRPr="00A50161">
              <w:rPr>
                <w:rFonts w:ascii="Times New Roman" w:hAnsi="Times New Roman" w:cs="Times New Roman"/>
                <w:sz w:val="28"/>
                <w:szCs w:val="28"/>
                <w:shd w:val="clear" w:color="auto" w:fill="FFFFFF"/>
              </w:rPr>
              <w:t>ЛР 10</w:t>
            </w:r>
          </w:p>
        </w:tc>
        <w:tc>
          <w:tcPr>
            <w:tcW w:w="8086" w:type="dxa"/>
            <w:tcBorders>
              <w:top w:val="none" w:sz="4" w:space="0" w:color="000000"/>
              <w:left w:val="none" w:sz="4" w:space="0" w:color="000000"/>
              <w:bottom w:val="none" w:sz="4" w:space="0" w:color="000000"/>
              <w:right w:val="none" w:sz="4" w:space="0" w:color="000000"/>
            </w:tcBorders>
            <w:vAlign w:val="center"/>
          </w:tcPr>
          <w:p w:rsidR="00AD2054" w:rsidRPr="00A50161" w:rsidRDefault="00AD2054" w:rsidP="00AD2054">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shd w:val="clear" w:color="auto" w:fill="FFFFFF"/>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bl>
    <w:p w:rsidR="00AD2054" w:rsidRPr="00A50161" w:rsidRDefault="00AD2054" w:rsidP="00AD2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обязательная образовательная нагрузка с учётом ПА –</w:t>
      </w:r>
      <w:r w:rsidRPr="00A50161">
        <w:rPr>
          <w:rFonts w:ascii="Times New Roman" w:hAnsi="Times New Roman" w:cs="Times New Roman"/>
          <w:spacing w:val="-4"/>
          <w:sz w:val="28"/>
          <w:szCs w:val="28"/>
        </w:rPr>
        <w:t xml:space="preserve"> 72 </w:t>
      </w:r>
      <w:r w:rsidRPr="00A50161">
        <w:rPr>
          <w:rFonts w:ascii="Times New Roman" w:hAnsi="Times New Roman" w:cs="Times New Roman"/>
          <w:sz w:val="28"/>
          <w:szCs w:val="28"/>
        </w:rPr>
        <w:t>ч.,</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объём образовательной нагрузки – 72 ч., </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62 ч.,</w:t>
      </w:r>
    </w:p>
    <w:p w:rsidR="00AD2054" w:rsidRPr="00A50161" w:rsidRDefault="00AD2054" w:rsidP="00AD2054">
      <w:pPr>
        <w:spacing w:after="0" w:line="240" w:lineRule="auto"/>
        <w:ind w:firstLine="709"/>
        <w:contextualSpacing/>
        <w:jc w:val="both"/>
        <w:rPr>
          <w:rFonts w:ascii="Times New Roman" w:hAnsi="Times New Roman" w:cs="Times New Roman"/>
          <w:b/>
          <w:sz w:val="28"/>
          <w:szCs w:val="28"/>
        </w:rPr>
      </w:pPr>
      <w:r w:rsidRPr="00A50161">
        <w:rPr>
          <w:rFonts w:ascii="Times New Roman" w:hAnsi="Times New Roman" w:cs="Times New Roman"/>
          <w:b/>
          <w:sz w:val="28"/>
          <w:szCs w:val="28"/>
        </w:rPr>
        <w:t>в том числе:</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14 ч.,</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практических – 48 ч.,</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обучающегося – 10</w:t>
      </w:r>
      <w:r w:rsidRPr="00A50161">
        <w:rPr>
          <w:rFonts w:ascii="Times New Roman" w:hAnsi="Times New Roman" w:cs="Times New Roman"/>
          <w:spacing w:val="-4"/>
          <w:sz w:val="28"/>
          <w:szCs w:val="28"/>
        </w:rPr>
        <w:t xml:space="preserve"> </w:t>
      </w:r>
      <w:r w:rsidRPr="00A50161">
        <w:rPr>
          <w:rFonts w:ascii="Times New Roman" w:hAnsi="Times New Roman" w:cs="Times New Roman"/>
          <w:sz w:val="28"/>
          <w:szCs w:val="28"/>
        </w:rPr>
        <w:t>ч.</w:t>
      </w:r>
    </w:p>
    <w:p w:rsidR="00AD2054" w:rsidRPr="00A50161" w:rsidRDefault="00AD2054" w:rsidP="00AD2054">
      <w:pPr>
        <w:spacing w:after="0" w:line="240" w:lineRule="auto"/>
        <w:ind w:firstLine="709"/>
        <w:contextualSpacing/>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зачёт</w:t>
      </w:r>
      <w:r w:rsidRPr="00A50161">
        <w:rPr>
          <w:rFonts w:ascii="Times New Roman" w:hAnsi="Times New Roman" w:cs="Times New Roman"/>
          <w:sz w:val="28"/>
          <w:szCs w:val="28"/>
        </w:rPr>
        <w:t>.</w:t>
      </w:r>
    </w:p>
    <w:p w:rsidR="00AD2054" w:rsidRPr="00A50161" w:rsidRDefault="00AD2054" w:rsidP="00AD2054">
      <w:pPr>
        <w:spacing w:after="0" w:line="240" w:lineRule="auto"/>
        <w:jc w:val="both"/>
        <w:rPr>
          <w:rFonts w:ascii="Times New Roman" w:hAnsi="Times New Roman" w:cs="Times New Roman"/>
          <w:b/>
          <w:sz w:val="28"/>
          <w:szCs w:val="28"/>
        </w:rPr>
      </w:pP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3, 4 семестры.</w:t>
      </w:r>
    </w:p>
    <w:p w:rsidR="00AD2054" w:rsidRPr="00A50161" w:rsidRDefault="00AD2054" w:rsidP="00AD2054">
      <w:pPr>
        <w:spacing w:after="0" w:line="240" w:lineRule="auto"/>
        <w:ind w:firstLine="709"/>
        <w:jc w:val="both"/>
        <w:rPr>
          <w:rFonts w:ascii="Times New Roman" w:hAnsi="Times New Roman" w:cs="Times New Roman"/>
          <w:sz w:val="28"/>
          <w:szCs w:val="28"/>
        </w:rPr>
      </w:pP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Раздел 1. Информация и информационные процессы</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Тема 1.1. Информация и кодирование </w:t>
      </w:r>
    </w:p>
    <w:p w:rsidR="00AD2054" w:rsidRPr="00A50161" w:rsidRDefault="00AD2054" w:rsidP="00AD2054">
      <w:pPr>
        <w:spacing w:after="0" w:line="240" w:lineRule="auto"/>
        <w:ind w:firstLine="709"/>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2. Общий состав и структура персональных ЭВМ и вычислительных систем</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Тема 2.1. Архитектура ЭВМ и вычислительных систем </w:t>
      </w:r>
    </w:p>
    <w:p w:rsidR="00AD2054" w:rsidRPr="00A50161" w:rsidRDefault="00AD2054" w:rsidP="00AD2054">
      <w:pPr>
        <w:spacing w:after="0" w:line="240" w:lineRule="auto"/>
        <w:ind w:firstLine="709"/>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3. Автоматизированная обработка информации: основные понятия и технология</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Тема 3.1. Текстовые процессоры</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Тема 3.2. Технология обработки табличной информации</w:t>
      </w:r>
    </w:p>
    <w:p w:rsidR="00AD2054" w:rsidRPr="00A50161" w:rsidRDefault="00AD2054" w:rsidP="00AD2054">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Тема 3.3. Компьютерная графика</w:t>
      </w: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Раздел 4. Компьютерные сети и защита информации</w:t>
      </w:r>
    </w:p>
    <w:p w:rsidR="00AD2054" w:rsidRPr="00A50161" w:rsidRDefault="00AD2054" w:rsidP="00AD2054">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Тема 4.1. Сетевые технологии обработки и передачи информации. Защита информации</w:t>
      </w:r>
    </w:p>
    <w:p w:rsidR="00AD2054" w:rsidRPr="00A50161" w:rsidRDefault="00AD2054" w:rsidP="00AD2054">
      <w:pPr>
        <w:spacing w:after="0" w:line="240" w:lineRule="auto"/>
        <w:ind w:firstLine="709"/>
        <w:jc w:val="both"/>
        <w:rPr>
          <w:rFonts w:ascii="Times New Roman" w:hAnsi="Times New Roman" w:cs="Times New Roman"/>
          <w:b/>
          <w:sz w:val="28"/>
          <w:szCs w:val="28"/>
        </w:rPr>
      </w:pPr>
    </w:p>
    <w:p w:rsidR="00AD2054" w:rsidRPr="00A50161" w:rsidRDefault="00AD2054" w:rsidP="00AD2054">
      <w:pPr>
        <w:spacing w:after="0" w:line="240" w:lineRule="auto"/>
        <w:ind w:firstLine="709"/>
        <w:jc w:val="both"/>
        <w:rPr>
          <w:rFonts w:ascii="Times New Roman" w:hAnsi="Times New Roman" w:cs="Times New Roman"/>
          <w:b/>
          <w:sz w:val="28"/>
          <w:szCs w:val="28"/>
        </w:rPr>
      </w:pPr>
      <w:r w:rsidRPr="00A50161">
        <w:rPr>
          <w:rFonts w:ascii="Times New Roman" w:hAnsi="Times New Roman" w:cs="Times New Roman"/>
          <w:b/>
          <w:sz w:val="28"/>
          <w:szCs w:val="28"/>
        </w:rPr>
        <w:t>7. Авторы:</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sz w:val="28"/>
          <w:szCs w:val="28"/>
        </w:rPr>
        <w:t>Данилова М. И.,</w:t>
      </w:r>
      <w:r w:rsidRPr="00A50161">
        <w:rPr>
          <w:rFonts w:ascii="Times New Roman" w:hAnsi="Times New Roman" w:cs="Times New Roman"/>
          <w:sz w:val="28"/>
          <w:szCs w:val="28"/>
        </w:rPr>
        <w:t xml:space="preserve"> преподаватель техникума</w:t>
      </w:r>
    </w:p>
    <w:p w:rsidR="00AD2054" w:rsidRPr="00A50161" w:rsidRDefault="00AD2054" w:rsidP="00AD2054">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b/>
          <w:bCs/>
          <w:sz w:val="28"/>
          <w:szCs w:val="28"/>
        </w:rPr>
        <w:t>Антошина Л. А.,</w:t>
      </w:r>
      <w:r w:rsidRPr="00A50161">
        <w:rPr>
          <w:rFonts w:ascii="Times New Roman" w:hAnsi="Times New Roman" w:cs="Times New Roman"/>
          <w:sz w:val="28"/>
          <w:szCs w:val="28"/>
        </w:rPr>
        <w:t xml:space="preserve"> преподаватель техникума</w:t>
      </w:r>
    </w:p>
    <w:p w:rsidR="00A02808" w:rsidRPr="00A50161" w:rsidRDefault="00A02808" w:rsidP="00C624C7">
      <w:pPr>
        <w:spacing w:after="0"/>
        <w:rPr>
          <w:rFonts w:ascii="Times New Roman" w:hAnsi="Times New Roman" w:cs="Times New Roman"/>
          <w:sz w:val="28"/>
          <w:szCs w:val="28"/>
        </w:rPr>
      </w:pPr>
    </w:p>
    <w:p w:rsidR="00AD2054" w:rsidRPr="00A50161" w:rsidRDefault="00AD2054" w:rsidP="00C624C7">
      <w:pPr>
        <w:spacing w:after="0"/>
        <w:rPr>
          <w:rFonts w:ascii="Times New Roman" w:hAnsi="Times New Roman" w:cs="Times New Roman"/>
          <w:sz w:val="28"/>
          <w:szCs w:val="28"/>
        </w:rPr>
      </w:pPr>
    </w:p>
    <w:p w:rsidR="0089433B" w:rsidRPr="00A50161" w:rsidRDefault="0089433B" w:rsidP="0089433B">
      <w:pPr>
        <w:widowControl w:val="0"/>
        <w:spacing w:after="0"/>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89433B" w:rsidRDefault="0089433B" w:rsidP="0089433B">
      <w:pPr>
        <w:spacing w:after="0"/>
        <w:jc w:val="center"/>
        <w:rPr>
          <w:rFonts w:ascii="Times New Roman" w:hAnsi="Times New Roman" w:cs="Times New Roman"/>
          <w:b/>
          <w:sz w:val="28"/>
          <w:szCs w:val="28"/>
        </w:rPr>
      </w:pPr>
      <w:r w:rsidRPr="00A50161">
        <w:rPr>
          <w:rFonts w:ascii="Times New Roman" w:hAnsi="Times New Roman" w:cs="Times New Roman"/>
          <w:b/>
          <w:sz w:val="28"/>
          <w:szCs w:val="28"/>
        </w:rPr>
        <w:t>учебной дисциплины Экологические основы архитектурного проектирования</w:t>
      </w:r>
    </w:p>
    <w:p w:rsidR="006F76DD" w:rsidRPr="00A50161" w:rsidRDefault="006F76DD" w:rsidP="0089433B">
      <w:pPr>
        <w:spacing w:after="0"/>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89433B" w:rsidRPr="00A50161" w:rsidRDefault="0089433B" w:rsidP="006F76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Учебная дисциплина «</w:t>
      </w:r>
      <w:r w:rsidRPr="00A50161">
        <w:rPr>
          <w:rFonts w:ascii="Times New Roman" w:hAnsi="Times New Roman" w:cs="Times New Roman"/>
          <w:color w:val="000000"/>
          <w:sz w:val="28"/>
          <w:szCs w:val="28"/>
        </w:rPr>
        <w:t>Экологические основы архитектурного проектирования</w:t>
      </w:r>
      <w:r w:rsidRPr="00A50161">
        <w:rPr>
          <w:rFonts w:ascii="Times New Roman" w:hAnsi="Times New Roman" w:cs="Times New Roman"/>
          <w:sz w:val="28"/>
          <w:szCs w:val="28"/>
        </w:rPr>
        <w:t xml:space="preserve">»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 xml:space="preserve">частью программы подготовки специалистов </w:t>
      </w:r>
      <w:r w:rsidRPr="00A50161">
        <w:rPr>
          <w:rFonts w:ascii="Times New Roman" w:hAnsi="Times New Roman" w:cs="Times New Roman"/>
          <w:sz w:val="28"/>
          <w:szCs w:val="28"/>
        </w:rPr>
        <w:lastRenderedPageBreak/>
        <w:t>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89433B" w:rsidRPr="00A50161" w:rsidRDefault="0089433B" w:rsidP="006F76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Учебная дисциплина «</w:t>
      </w:r>
      <w:r w:rsidRPr="00A50161">
        <w:rPr>
          <w:rFonts w:ascii="Times New Roman" w:hAnsi="Times New Roman" w:cs="Times New Roman"/>
          <w:color w:val="000000"/>
          <w:sz w:val="28"/>
          <w:szCs w:val="28"/>
        </w:rPr>
        <w:t>Экологические основы архитектурного проектирования</w:t>
      </w:r>
      <w:r w:rsidRPr="00A50161">
        <w:rPr>
          <w:rFonts w:ascii="Times New Roman" w:hAnsi="Times New Roman" w:cs="Times New Roman"/>
          <w:sz w:val="28"/>
          <w:szCs w:val="28"/>
        </w:rPr>
        <w:t xml:space="preserve">»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p>
    <w:p w:rsidR="0089433B" w:rsidRPr="00A50161" w:rsidRDefault="0089433B" w:rsidP="006F76D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Целью учебной дисциплины «</w:t>
      </w:r>
      <w:r w:rsidRPr="00A50161">
        <w:rPr>
          <w:rFonts w:ascii="Times New Roman" w:hAnsi="Times New Roman" w:cs="Times New Roman"/>
          <w:color w:val="000000"/>
          <w:sz w:val="28"/>
          <w:szCs w:val="28"/>
        </w:rPr>
        <w:t>Экологические основы архитектурного проектирования</w:t>
      </w:r>
      <w:r w:rsidRPr="00A50161">
        <w:rPr>
          <w:rFonts w:ascii="Times New Roman" w:hAnsi="Times New Roman" w:cs="Times New Roman"/>
          <w:sz w:val="28"/>
          <w:szCs w:val="28"/>
        </w:rPr>
        <w:t>»</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 xml:space="preserve">является </w:t>
      </w:r>
      <w:r w:rsidRPr="00A50161">
        <w:rPr>
          <w:rFonts w:ascii="Times New Roman" w:hAnsi="Times New Roman" w:cs="Times New Roman"/>
          <w:color w:val="333333"/>
          <w:sz w:val="28"/>
          <w:szCs w:val="28"/>
          <w:shd w:val="clear" w:color="auto" w:fill="FFFFFF"/>
        </w:rPr>
        <w:t>усвоение знаний о закономерностях влияния общества и природы на процессы планирования, моделирования, проектирования и реализации архитектурно-градостроительных объектов.</w:t>
      </w:r>
    </w:p>
    <w:p w:rsidR="0089433B" w:rsidRPr="00A50161" w:rsidRDefault="0089433B" w:rsidP="006F76DD">
      <w:pPr>
        <w:spacing w:after="0"/>
        <w:jc w:val="both"/>
        <w:rPr>
          <w:rFonts w:ascii="Times New Roman" w:hAnsi="Times New Roman" w:cs="Times New Roman"/>
          <w:sz w:val="28"/>
          <w:szCs w:val="28"/>
        </w:rPr>
      </w:pPr>
    </w:p>
    <w:p w:rsidR="0089433B" w:rsidRPr="00A50161" w:rsidRDefault="0089433B" w:rsidP="006F76DD">
      <w:pPr>
        <w:spacing w:after="0"/>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9570" w:type="dxa"/>
        <w:tblLook w:val="04A0" w:firstRow="1" w:lastRow="0" w:firstColumn="1" w:lastColumn="0" w:noHBand="0" w:noVBand="1"/>
      </w:tblPr>
      <w:tblGrid>
        <w:gridCol w:w="1242"/>
        <w:gridCol w:w="8328"/>
      </w:tblGrid>
      <w:tr w:rsidR="0089433B" w:rsidRPr="00A50161" w:rsidTr="004F53A2">
        <w:tc>
          <w:tcPr>
            <w:tcW w:w="1242"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8"/>
                <w:szCs w:val="28"/>
              </w:rPr>
            </w:pPr>
            <w:r w:rsidRPr="00A50161">
              <w:rPr>
                <w:rFonts w:ascii="Times New Roman" w:hAnsi="Times New Roman" w:cs="Times New Roman"/>
                <w:color w:val="000000"/>
                <w:sz w:val="28"/>
                <w:szCs w:val="28"/>
              </w:rPr>
              <w:t>ПК 1.1.</w:t>
            </w:r>
          </w:p>
        </w:tc>
        <w:tc>
          <w:tcPr>
            <w:tcW w:w="8328"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89433B" w:rsidRPr="00A50161" w:rsidTr="004F53A2">
        <w:tc>
          <w:tcPr>
            <w:tcW w:w="1242"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8"/>
                <w:szCs w:val="28"/>
              </w:rPr>
            </w:pPr>
            <w:r w:rsidRPr="00A50161">
              <w:rPr>
                <w:rFonts w:ascii="Times New Roman" w:hAnsi="Times New Roman" w:cs="Times New Roman"/>
                <w:sz w:val="28"/>
                <w:szCs w:val="28"/>
              </w:rPr>
              <w:t>ОК 1.</w:t>
            </w:r>
          </w:p>
        </w:tc>
        <w:tc>
          <w:tcPr>
            <w:tcW w:w="8328"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iCs/>
                <w:sz w:val="28"/>
                <w:szCs w:val="28"/>
              </w:rPr>
              <w:t>Выбирать способы решения задач профессиональной деятельности применительно к различным контекстам</w:t>
            </w:r>
          </w:p>
        </w:tc>
      </w:tr>
      <w:tr w:rsidR="0089433B" w:rsidRPr="00A50161" w:rsidTr="004F53A2">
        <w:tc>
          <w:tcPr>
            <w:tcW w:w="1242"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8"/>
                <w:szCs w:val="28"/>
              </w:rPr>
            </w:pPr>
            <w:r w:rsidRPr="00A50161">
              <w:rPr>
                <w:rFonts w:ascii="Times New Roman" w:hAnsi="Times New Roman" w:cs="Times New Roman"/>
                <w:sz w:val="28"/>
                <w:szCs w:val="28"/>
              </w:rPr>
              <w:t>ОК 2.</w:t>
            </w:r>
          </w:p>
        </w:tc>
        <w:tc>
          <w:tcPr>
            <w:tcW w:w="8328"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89433B" w:rsidRPr="00A50161" w:rsidTr="004F53A2">
        <w:tc>
          <w:tcPr>
            <w:tcW w:w="1242"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8"/>
                <w:szCs w:val="28"/>
              </w:rPr>
            </w:pPr>
            <w:r w:rsidRPr="00A50161">
              <w:rPr>
                <w:rFonts w:ascii="Times New Roman" w:hAnsi="Times New Roman" w:cs="Times New Roman"/>
                <w:sz w:val="28"/>
                <w:szCs w:val="28"/>
              </w:rPr>
              <w:t>ОК 3.</w:t>
            </w:r>
          </w:p>
        </w:tc>
        <w:tc>
          <w:tcPr>
            <w:tcW w:w="8328"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color w:val="000000"/>
                <w:sz w:val="28"/>
                <w:szCs w:val="28"/>
              </w:rPr>
              <w:t>Планировать и реализовывать собственное профессиональное и личностное развитие</w:t>
            </w:r>
          </w:p>
        </w:tc>
      </w:tr>
      <w:tr w:rsidR="0089433B" w:rsidRPr="00A50161" w:rsidTr="004F53A2">
        <w:tc>
          <w:tcPr>
            <w:tcW w:w="1242"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8"/>
                <w:szCs w:val="28"/>
              </w:rPr>
            </w:pPr>
            <w:r w:rsidRPr="00A50161">
              <w:rPr>
                <w:rFonts w:ascii="Times New Roman" w:hAnsi="Times New Roman" w:cs="Times New Roman"/>
                <w:sz w:val="28"/>
                <w:szCs w:val="28"/>
              </w:rPr>
              <w:t>ОК 7.</w:t>
            </w:r>
          </w:p>
        </w:tc>
        <w:tc>
          <w:tcPr>
            <w:tcW w:w="8328" w:type="dxa"/>
            <w:shd w:val="clear" w:color="auto" w:fill="auto"/>
          </w:tcPr>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color w:val="000000"/>
                <w:sz w:val="28"/>
                <w:szCs w:val="28"/>
              </w:rPr>
              <w:t>Содействовать сохранению окружающей среды, ресурсосбережению, эффективно действовать в чрезвычайных ситуациях</w:t>
            </w:r>
          </w:p>
        </w:tc>
      </w:tr>
    </w:tbl>
    <w:p w:rsidR="0089433B" w:rsidRPr="00A50161" w:rsidRDefault="0089433B" w:rsidP="006F76DD">
      <w:pPr>
        <w:shd w:val="clear" w:color="auto" w:fill="FFFFFF"/>
        <w:suppressAutoHyphens/>
        <w:spacing w:after="0" w:line="250" w:lineRule="atLeast"/>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89433B" w:rsidRPr="00A50161" w:rsidTr="004F53A2">
        <w:tc>
          <w:tcPr>
            <w:tcW w:w="1384"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10</w:t>
            </w:r>
          </w:p>
        </w:tc>
        <w:tc>
          <w:tcPr>
            <w:tcW w:w="8222"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sz w:val="28"/>
                <w:szCs w:val="28"/>
                <w:lang w:eastAsia="zh-CN"/>
              </w:rPr>
              <w:t>Заботящийся о защите окружающей среды, собственной и чужой безопасности, в том числе цифровой.</w:t>
            </w:r>
          </w:p>
        </w:tc>
      </w:tr>
      <w:tr w:rsidR="0089433B" w:rsidRPr="00A50161" w:rsidTr="004F53A2">
        <w:tc>
          <w:tcPr>
            <w:tcW w:w="1384"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11</w:t>
            </w:r>
          </w:p>
        </w:tc>
        <w:tc>
          <w:tcPr>
            <w:tcW w:w="8222"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89433B" w:rsidRPr="00A50161" w:rsidTr="004F53A2">
        <w:tc>
          <w:tcPr>
            <w:tcW w:w="1384"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13</w:t>
            </w:r>
          </w:p>
        </w:tc>
        <w:tc>
          <w:tcPr>
            <w:tcW w:w="8222" w:type="dxa"/>
          </w:tcPr>
          <w:p w:rsidR="0089433B" w:rsidRPr="00A50161" w:rsidRDefault="0089433B" w:rsidP="006F76DD">
            <w:pPr>
              <w:suppressAutoHyphens/>
              <w:spacing w:after="0" w:line="250" w:lineRule="atLeast"/>
              <w:jc w:val="both"/>
              <w:rPr>
                <w:rFonts w:ascii="Times New Roman" w:hAnsi="Times New Roman" w:cs="Times New Roman"/>
                <w:sz w:val="28"/>
                <w:szCs w:val="28"/>
                <w:lang w:eastAsia="zh-CN"/>
              </w:rPr>
            </w:pPr>
            <w:r w:rsidRPr="00A50161">
              <w:rPr>
                <w:rFonts w:ascii="Times New Roman" w:hAnsi="Times New Roman" w:cs="Times New Roman"/>
                <w:bCs/>
                <w:sz w:val="28"/>
                <w:szCs w:val="28"/>
              </w:rPr>
              <w:t>Проявляющий ответственность за качественную разработку проектной документации</w:t>
            </w:r>
          </w:p>
        </w:tc>
      </w:tr>
      <w:tr w:rsidR="0089433B" w:rsidRPr="00A50161" w:rsidTr="004F53A2">
        <w:tc>
          <w:tcPr>
            <w:tcW w:w="1384"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14</w:t>
            </w:r>
          </w:p>
        </w:tc>
        <w:tc>
          <w:tcPr>
            <w:tcW w:w="8222" w:type="dxa"/>
          </w:tcPr>
          <w:p w:rsidR="0089433B" w:rsidRPr="00A50161" w:rsidRDefault="0089433B" w:rsidP="006F76DD">
            <w:pPr>
              <w:spacing w:after="0"/>
              <w:ind w:firstLine="33"/>
              <w:jc w:val="both"/>
              <w:rPr>
                <w:rFonts w:ascii="Times New Roman" w:hAnsi="Times New Roman" w:cs="Times New Roman"/>
                <w:bCs/>
                <w:sz w:val="28"/>
                <w:szCs w:val="28"/>
              </w:rPr>
            </w:pPr>
            <w:r w:rsidRPr="00A50161">
              <w:rPr>
                <w:rFonts w:ascii="Times New Roman" w:hAnsi="Times New Roman" w:cs="Times New Roman"/>
                <w:bCs/>
                <w:sz w:val="28"/>
                <w:szCs w:val="28"/>
              </w:rPr>
              <w:t>Использующий воображение, мыслящий творчески и инициирующий новаторские решения</w:t>
            </w:r>
          </w:p>
        </w:tc>
      </w:tr>
      <w:tr w:rsidR="0089433B" w:rsidRPr="00A50161" w:rsidTr="004F53A2">
        <w:tc>
          <w:tcPr>
            <w:tcW w:w="1384" w:type="dxa"/>
          </w:tcPr>
          <w:p w:rsidR="0089433B" w:rsidRPr="00A50161" w:rsidRDefault="0089433B" w:rsidP="006F76DD">
            <w:pPr>
              <w:suppressAutoHyphens/>
              <w:spacing w:after="0" w:line="250" w:lineRule="atLeast"/>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lastRenderedPageBreak/>
              <w:t>ЛР 15</w:t>
            </w:r>
          </w:p>
        </w:tc>
        <w:tc>
          <w:tcPr>
            <w:tcW w:w="8222" w:type="dxa"/>
          </w:tcPr>
          <w:p w:rsidR="0089433B" w:rsidRPr="00A50161" w:rsidRDefault="0089433B" w:rsidP="006F76DD">
            <w:pPr>
              <w:spacing w:after="0"/>
              <w:ind w:firstLine="33"/>
              <w:jc w:val="both"/>
              <w:rPr>
                <w:rFonts w:ascii="Times New Roman" w:hAnsi="Times New Roman" w:cs="Times New Roman"/>
                <w:bCs/>
                <w:sz w:val="28"/>
                <w:szCs w:val="28"/>
              </w:rPr>
            </w:pPr>
            <w:r w:rsidRPr="00A50161">
              <w:rPr>
                <w:rFonts w:ascii="Times New Roman" w:hAnsi="Times New Roman" w:cs="Times New Roman"/>
                <w:bCs/>
                <w:sz w:val="28"/>
                <w:szCs w:val="28"/>
              </w:rPr>
              <w:t>Демонстрирующий развитый художественный вкус, владение методами моделирования и гармонизации искусственной среды обитания</w:t>
            </w:r>
          </w:p>
        </w:tc>
      </w:tr>
    </w:tbl>
    <w:p w:rsidR="0089433B" w:rsidRPr="00A50161" w:rsidRDefault="0089433B" w:rsidP="006F76DD">
      <w:pPr>
        <w:spacing w:after="0"/>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46 </w:t>
      </w:r>
      <w:r w:rsidRPr="00A50161">
        <w:rPr>
          <w:rFonts w:ascii="Times New Roman" w:hAnsi="Times New Roman" w:cs="Times New Roman"/>
          <w:sz w:val="28"/>
          <w:szCs w:val="28"/>
        </w:rPr>
        <w:t>ч,</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46 ч., </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42 ч.,</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22 ч.,</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практических – 20 ч.,</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 4 ч.</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дифференцированный зачет</w:t>
      </w:r>
    </w:p>
    <w:p w:rsidR="0089433B" w:rsidRPr="00A50161" w:rsidRDefault="0089433B" w:rsidP="006F76DD">
      <w:pPr>
        <w:spacing w:after="0"/>
        <w:jc w:val="both"/>
        <w:rPr>
          <w:rFonts w:ascii="Times New Roman" w:hAnsi="Times New Roman" w:cs="Times New Roman"/>
          <w:sz w:val="28"/>
          <w:szCs w:val="28"/>
        </w:rPr>
      </w:pP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6 семестр</w:t>
      </w:r>
    </w:p>
    <w:p w:rsidR="0089433B" w:rsidRPr="00A50161" w:rsidRDefault="0089433B" w:rsidP="006F76DD">
      <w:pPr>
        <w:spacing w:after="0"/>
        <w:jc w:val="both"/>
        <w:rPr>
          <w:rFonts w:ascii="Times New Roman" w:hAnsi="Times New Roman" w:cs="Times New Roman"/>
          <w:sz w:val="28"/>
          <w:szCs w:val="28"/>
        </w:rPr>
      </w:pPr>
    </w:p>
    <w:p w:rsidR="0089433B" w:rsidRPr="00A50161" w:rsidRDefault="0089433B" w:rsidP="006F76DD">
      <w:pPr>
        <w:spacing w:after="0"/>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89433B" w:rsidRPr="00A50161" w:rsidRDefault="0089433B" w:rsidP="006F76DD">
      <w:pPr>
        <w:spacing w:after="0"/>
        <w:jc w:val="both"/>
        <w:rPr>
          <w:rFonts w:ascii="Times New Roman" w:hAnsi="Times New Roman" w:cs="Times New Roman"/>
          <w:b/>
          <w:sz w:val="28"/>
          <w:szCs w:val="28"/>
        </w:rPr>
      </w:pPr>
    </w:p>
    <w:p w:rsidR="0089433B" w:rsidRPr="00A50161" w:rsidRDefault="0089433B" w:rsidP="006F76DD">
      <w:pPr>
        <w:spacing w:after="0"/>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Природа и среда обитания человека. Экологические основы городской местности</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1.1. Экология – наука о взаимодействии живых организмов с окружающей средой</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1.2. Градостроительная экология: определение и основные понятия</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1.3. Экология города. Исторический обзор и современное состояние</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A50161">
        <w:rPr>
          <w:rFonts w:ascii="Times New Roman" w:hAnsi="Times New Roman" w:cs="Times New Roman"/>
          <w:sz w:val="28"/>
          <w:szCs w:val="28"/>
        </w:rPr>
        <w:t>Тема 1.4. Инновации в области экологической архитектуры</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A50161">
        <w:rPr>
          <w:rFonts w:ascii="Times New Roman" w:hAnsi="Times New Roman" w:cs="Times New Roman"/>
          <w:sz w:val="28"/>
          <w:szCs w:val="28"/>
        </w:rPr>
        <w:t>Тема 1.5. Ландшафтно-экологический подход к освоению неудобных территорий</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1.6. Озеленённые территории города – средство экологической компенсации</w:t>
      </w:r>
    </w:p>
    <w:p w:rsidR="0089433B" w:rsidRPr="00A50161" w:rsidRDefault="0089433B" w:rsidP="006F76DD">
      <w:pPr>
        <w:spacing w:after="0"/>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2. Экологическое состояние городов России</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2.1. Экологическое состояние России. Экология городов бассейна Волги</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2.2. Экология городов Урала и Сибири</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2.3. Экология городов, связанных с морем</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A50161">
        <w:rPr>
          <w:rFonts w:ascii="Times New Roman" w:hAnsi="Times New Roman" w:cs="Times New Roman"/>
          <w:sz w:val="28"/>
          <w:szCs w:val="28"/>
        </w:rPr>
        <w:t>Тема 2.4. Природно-экологические особенности Москвы</w:t>
      </w:r>
    </w:p>
    <w:p w:rsidR="0089433B" w:rsidRPr="00A50161" w:rsidRDefault="0089433B" w:rsidP="006F76DD">
      <w:pPr>
        <w:spacing w:after="0"/>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3. Экологическое состояние городов России</w:t>
      </w:r>
    </w:p>
    <w:p w:rsidR="0089433B" w:rsidRPr="00A50161" w:rsidRDefault="0089433B" w:rsidP="006F76DD">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3.1. Нормативные документы при архитектурном проектировании. Правовые основы решения экологических проблем в градостроительстве и архитектуре</w:t>
      </w:r>
    </w:p>
    <w:p w:rsidR="0089433B" w:rsidRPr="00A50161" w:rsidRDefault="0089433B" w:rsidP="006F7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p>
    <w:p w:rsidR="0089433B" w:rsidRPr="00A50161" w:rsidRDefault="0089433B" w:rsidP="006F76DD">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sidRPr="00A50161">
        <w:rPr>
          <w:rFonts w:ascii="Times New Roman" w:hAnsi="Times New Roman" w:cs="Times New Roman"/>
          <w:b/>
          <w:sz w:val="28"/>
          <w:szCs w:val="28"/>
        </w:rPr>
        <w:t xml:space="preserve">7. Автор: </w:t>
      </w:r>
    </w:p>
    <w:p w:rsidR="0089433B" w:rsidRPr="00A50161" w:rsidRDefault="0089433B" w:rsidP="006F76DD">
      <w:pPr>
        <w:spacing w:after="0"/>
        <w:jc w:val="both"/>
        <w:rPr>
          <w:rFonts w:ascii="Times New Roman" w:hAnsi="Times New Roman" w:cs="Times New Roman"/>
          <w:b/>
        </w:rPr>
      </w:pPr>
      <w:r w:rsidRPr="00A50161">
        <w:rPr>
          <w:rFonts w:ascii="Times New Roman" w:hAnsi="Times New Roman" w:cs="Times New Roman"/>
          <w:b/>
          <w:sz w:val="28"/>
          <w:szCs w:val="28"/>
        </w:rPr>
        <w:t xml:space="preserve">Карпова П.И., </w:t>
      </w:r>
      <w:r w:rsidRPr="00A50161">
        <w:rPr>
          <w:rFonts w:ascii="Times New Roman" w:hAnsi="Times New Roman" w:cs="Times New Roman"/>
          <w:sz w:val="28"/>
          <w:szCs w:val="28"/>
        </w:rPr>
        <w:t>преподаватель техникума</w:t>
      </w:r>
    </w:p>
    <w:p w:rsidR="001267C2" w:rsidRPr="00A50161" w:rsidRDefault="001267C2" w:rsidP="001267C2">
      <w:pPr>
        <w:widowControl w:val="0"/>
        <w:spacing w:after="0"/>
        <w:jc w:val="center"/>
        <w:rPr>
          <w:rFonts w:ascii="Times New Roman" w:hAnsi="Times New Roman" w:cs="Times New Roman"/>
          <w:b/>
          <w:sz w:val="28"/>
          <w:szCs w:val="28"/>
        </w:rPr>
      </w:pPr>
    </w:p>
    <w:p w:rsidR="001267C2" w:rsidRPr="00A50161" w:rsidRDefault="001267C2" w:rsidP="001267C2">
      <w:pPr>
        <w:widowControl w:val="0"/>
        <w:spacing w:after="0"/>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1267C2" w:rsidRDefault="001267C2" w:rsidP="001267C2">
      <w:pPr>
        <w:spacing w:after="0"/>
        <w:jc w:val="center"/>
        <w:rPr>
          <w:rFonts w:ascii="Times New Roman" w:hAnsi="Times New Roman" w:cs="Times New Roman"/>
          <w:b/>
          <w:sz w:val="28"/>
          <w:szCs w:val="28"/>
        </w:rPr>
      </w:pPr>
      <w:r w:rsidRPr="00A50161">
        <w:rPr>
          <w:rFonts w:ascii="Times New Roman" w:hAnsi="Times New Roman" w:cs="Times New Roman"/>
          <w:b/>
          <w:sz w:val="28"/>
          <w:szCs w:val="28"/>
        </w:rPr>
        <w:t>учебной дисциплины Основы трехмерного моделирования</w:t>
      </w:r>
    </w:p>
    <w:p w:rsidR="006F76DD" w:rsidRDefault="006F76DD" w:rsidP="001267C2">
      <w:pPr>
        <w:spacing w:after="0"/>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1267C2" w:rsidRPr="00A50161" w:rsidRDefault="001267C2" w:rsidP="001267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«Основы трехмерного моделирования»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1267C2" w:rsidRPr="00A50161" w:rsidRDefault="001267C2" w:rsidP="001267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«Основы трехмерного моделирования»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p>
    <w:p w:rsidR="001267C2" w:rsidRPr="00A50161" w:rsidRDefault="001267C2" w:rsidP="001267C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8"/>
          <w:szCs w:val="28"/>
        </w:rPr>
      </w:pPr>
      <w:r w:rsidRPr="00A50161">
        <w:rPr>
          <w:rFonts w:ascii="Times New Roman" w:hAnsi="Times New Roman" w:cs="Times New Roman"/>
          <w:sz w:val="28"/>
          <w:szCs w:val="28"/>
        </w:rPr>
        <w:t>Целью учебной дисциплины «Основы трехмерного моделирования»</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 xml:space="preserve">является освоение графического редактора </w:t>
      </w:r>
      <w:r w:rsidRPr="00A50161">
        <w:rPr>
          <w:rFonts w:ascii="Times New Roman" w:hAnsi="Times New Roman" w:cs="Times New Roman"/>
          <w:sz w:val="28"/>
          <w:szCs w:val="28"/>
          <w:lang w:val="en-US"/>
        </w:rPr>
        <w:t>Blender</w:t>
      </w:r>
      <w:r w:rsidRPr="00A50161">
        <w:rPr>
          <w:rFonts w:ascii="Times New Roman" w:hAnsi="Times New Roman" w:cs="Times New Roman"/>
          <w:sz w:val="28"/>
          <w:szCs w:val="28"/>
        </w:rPr>
        <w:t>, с помощью которого можно моделировать трехмерные изображения архитектурных объектов</w:t>
      </w:r>
      <w:r w:rsidRPr="00A50161">
        <w:rPr>
          <w:rFonts w:ascii="Times New Roman" w:hAnsi="Times New Roman" w:cs="Times New Roman"/>
          <w:color w:val="000000"/>
          <w:sz w:val="28"/>
          <w:szCs w:val="28"/>
        </w:rPr>
        <w:t>.</w:t>
      </w:r>
    </w:p>
    <w:p w:rsidR="001267C2" w:rsidRPr="00A50161" w:rsidRDefault="001267C2" w:rsidP="001267C2">
      <w:pPr>
        <w:spacing w:after="0"/>
        <w:jc w:val="both"/>
        <w:rPr>
          <w:rFonts w:ascii="Times New Roman" w:hAnsi="Times New Roman" w:cs="Times New Roman"/>
          <w:sz w:val="28"/>
          <w:szCs w:val="28"/>
        </w:rPr>
      </w:pPr>
    </w:p>
    <w:p w:rsidR="001267C2" w:rsidRPr="00A50161" w:rsidRDefault="001267C2" w:rsidP="001267C2">
      <w:pPr>
        <w:spacing w:after="0"/>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0" w:type="auto"/>
        <w:tblLook w:val="04A0" w:firstRow="1" w:lastRow="0" w:firstColumn="1" w:lastColumn="0" w:noHBand="0" w:noVBand="1"/>
      </w:tblPr>
      <w:tblGrid>
        <w:gridCol w:w="1106"/>
        <w:gridCol w:w="8108"/>
      </w:tblGrid>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rPr>
            </w:pPr>
            <w:r w:rsidRPr="00A50161">
              <w:rPr>
                <w:rStyle w:val="af2"/>
                <w:rFonts w:cs="Times New Roman"/>
                <w:i w:val="0"/>
                <w:color w:val="auto"/>
                <w:sz w:val="28"/>
                <w:szCs w:val="28"/>
              </w:rPr>
              <w:lastRenderedPageBreak/>
              <w:t>ПК 1.2.</w:t>
            </w:r>
          </w:p>
        </w:tc>
        <w:tc>
          <w:tcPr>
            <w:tcW w:w="8437" w:type="dxa"/>
          </w:tcPr>
          <w:p w:rsidR="001267C2" w:rsidRPr="00A50161" w:rsidRDefault="001267C2" w:rsidP="001267C2">
            <w:pPr>
              <w:tabs>
                <w:tab w:val="left" w:pos="2835"/>
              </w:tabs>
              <w:spacing w:after="0"/>
              <w:jc w:val="both"/>
              <w:rPr>
                <w:rStyle w:val="af2"/>
                <w:rFonts w:cs="Times New Roman"/>
                <w:i w:val="0"/>
                <w:sz w:val="28"/>
                <w:szCs w:val="28"/>
              </w:rPr>
            </w:pPr>
            <w:r w:rsidRPr="00A50161">
              <w:rPr>
                <w:rFonts w:ascii="Times New Roman" w:hAnsi="Times New Roman" w:cs="Times New Roman"/>
                <w:sz w:val="28"/>
                <w:szCs w:val="28"/>
              </w:rPr>
              <w:t>Разрабатывать отдельные архитектурные и объемно-планировочные решения в составе проектной документации.</w:t>
            </w:r>
          </w:p>
        </w:tc>
      </w:tr>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rPr>
            </w:pPr>
            <w:r w:rsidRPr="00A50161">
              <w:rPr>
                <w:rStyle w:val="af2"/>
                <w:rFonts w:cs="Times New Roman"/>
                <w:i w:val="0"/>
                <w:color w:val="auto"/>
                <w:sz w:val="28"/>
                <w:szCs w:val="28"/>
                <w:lang w:eastAsia="ru-RU"/>
              </w:rPr>
              <w:t>ПК 1.3.</w:t>
            </w:r>
          </w:p>
        </w:tc>
        <w:tc>
          <w:tcPr>
            <w:tcW w:w="8437" w:type="dxa"/>
          </w:tcPr>
          <w:p w:rsidR="001267C2" w:rsidRPr="00A50161" w:rsidRDefault="001267C2" w:rsidP="001267C2">
            <w:pPr>
              <w:tabs>
                <w:tab w:val="left" w:pos="2835"/>
              </w:tabs>
              <w:spacing w:after="0"/>
              <w:jc w:val="both"/>
              <w:rPr>
                <w:rFonts w:ascii="Times New Roman" w:hAnsi="Times New Roman" w:cs="Times New Roman"/>
                <w:sz w:val="28"/>
                <w:szCs w:val="28"/>
              </w:rPr>
            </w:pPr>
            <w:r w:rsidRPr="00A50161">
              <w:rPr>
                <w:rFonts w:ascii="Times New Roman" w:hAnsi="Times New Roman" w:cs="Times New Roman"/>
                <w:sz w:val="28"/>
                <w:szCs w:val="28"/>
              </w:rPr>
              <w:t>Оформлять графически и текстом проектную документацию по разработанным отдельным архитектурным и объемно-планировочным решениям.</w:t>
            </w:r>
          </w:p>
        </w:tc>
      </w:tr>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lang w:eastAsia="ru-RU"/>
              </w:rPr>
            </w:pPr>
            <w:r w:rsidRPr="00A50161">
              <w:rPr>
                <w:rStyle w:val="af2"/>
                <w:rFonts w:cs="Times New Roman"/>
                <w:i w:val="0"/>
                <w:color w:val="auto"/>
                <w:sz w:val="28"/>
                <w:szCs w:val="28"/>
                <w:lang w:eastAsia="ru-RU"/>
              </w:rPr>
              <w:t>ОК 01.</w:t>
            </w:r>
          </w:p>
        </w:tc>
        <w:tc>
          <w:tcPr>
            <w:tcW w:w="8437" w:type="dxa"/>
          </w:tcPr>
          <w:p w:rsidR="001267C2" w:rsidRPr="00A50161" w:rsidRDefault="001267C2" w:rsidP="001267C2">
            <w:pPr>
              <w:tabs>
                <w:tab w:val="left" w:pos="2835"/>
              </w:tabs>
              <w:spacing w:after="0"/>
              <w:jc w:val="both"/>
              <w:rPr>
                <w:rStyle w:val="af2"/>
                <w:rFonts w:cs="Times New Roman"/>
                <w:i w:val="0"/>
                <w:sz w:val="28"/>
                <w:szCs w:val="28"/>
              </w:rPr>
            </w:pPr>
            <w:r w:rsidRPr="00A50161">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tc>
      </w:tr>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lang w:eastAsia="ru-RU"/>
              </w:rPr>
            </w:pPr>
            <w:r w:rsidRPr="00A50161">
              <w:rPr>
                <w:rStyle w:val="af2"/>
                <w:rFonts w:cs="Times New Roman"/>
                <w:i w:val="0"/>
                <w:color w:val="auto"/>
                <w:sz w:val="28"/>
                <w:szCs w:val="28"/>
                <w:lang w:eastAsia="ru-RU"/>
              </w:rPr>
              <w:t>ОК 02.</w:t>
            </w:r>
          </w:p>
        </w:tc>
        <w:tc>
          <w:tcPr>
            <w:tcW w:w="8437" w:type="dxa"/>
          </w:tcPr>
          <w:p w:rsidR="001267C2" w:rsidRPr="00A50161" w:rsidRDefault="001267C2" w:rsidP="001267C2">
            <w:pPr>
              <w:tabs>
                <w:tab w:val="left" w:pos="2835"/>
              </w:tabs>
              <w:spacing w:after="0"/>
              <w:jc w:val="both"/>
              <w:rPr>
                <w:rStyle w:val="af2"/>
                <w:rFonts w:cs="Times New Roman"/>
                <w:i w:val="0"/>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lang w:eastAsia="ru-RU"/>
              </w:rPr>
            </w:pPr>
            <w:r w:rsidRPr="00A50161">
              <w:rPr>
                <w:rStyle w:val="af2"/>
                <w:rFonts w:cs="Times New Roman"/>
                <w:i w:val="0"/>
                <w:color w:val="auto"/>
                <w:sz w:val="28"/>
                <w:szCs w:val="28"/>
                <w:lang w:eastAsia="ru-RU"/>
              </w:rPr>
              <w:t>ОК 03.</w:t>
            </w:r>
          </w:p>
        </w:tc>
        <w:tc>
          <w:tcPr>
            <w:tcW w:w="8437" w:type="dxa"/>
          </w:tcPr>
          <w:p w:rsidR="001267C2" w:rsidRPr="00A50161" w:rsidRDefault="001267C2" w:rsidP="001267C2">
            <w:pPr>
              <w:tabs>
                <w:tab w:val="left" w:pos="2835"/>
              </w:tabs>
              <w:spacing w:after="0"/>
              <w:jc w:val="both"/>
              <w:rPr>
                <w:rFonts w:ascii="Times New Roman" w:hAnsi="Times New Roman" w:cs="Times New Roman"/>
                <w:sz w:val="28"/>
                <w:szCs w:val="28"/>
              </w:rPr>
            </w:pPr>
            <w:r w:rsidRPr="00A50161">
              <w:rPr>
                <w:rFonts w:ascii="Times New Roman" w:hAnsi="Times New Roman" w:cs="Times New Roman"/>
                <w:sz w:val="28"/>
                <w:szCs w:val="28"/>
              </w:rPr>
              <w:t>Планировать и реализовывать собственное профессиональное и личностное развитие.</w:t>
            </w:r>
          </w:p>
        </w:tc>
      </w:tr>
      <w:tr w:rsidR="001267C2" w:rsidRPr="00A50161" w:rsidTr="004F53A2">
        <w:tc>
          <w:tcPr>
            <w:tcW w:w="1134" w:type="dxa"/>
          </w:tcPr>
          <w:p w:rsidR="001267C2" w:rsidRPr="00A50161" w:rsidRDefault="001267C2" w:rsidP="001267C2">
            <w:pPr>
              <w:pStyle w:val="2"/>
              <w:spacing w:before="0" w:line="240" w:lineRule="auto"/>
              <w:jc w:val="both"/>
              <w:rPr>
                <w:rStyle w:val="af2"/>
                <w:rFonts w:cs="Times New Roman"/>
                <w:i w:val="0"/>
                <w:color w:val="auto"/>
                <w:sz w:val="28"/>
                <w:szCs w:val="28"/>
                <w:lang w:eastAsia="ru-RU"/>
              </w:rPr>
            </w:pPr>
            <w:r w:rsidRPr="00A50161">
              <w:rPr>
                <w:rStyle w:val="af2"/>
                <w:rFonts w:cs="Times New Roman"/>
                <w:i w:val="0"/>
                <w:color w:val="auto"/>
                <w:sz w:val="28"/>
                <w:szCs w:val="28"/>
                <w:lang w:eastAsia="ru-RU"/>
              </w:rPr>
              <w:t>ОК 09.</w:t>
            </w:r>
          </w:p>
        </w:tc>
        <w:tc>
          <w:tcPr>
            <w:tcW w:w="8437" w:type="dxa"/>
          </w:tcPr>
          <w:p w:rsidR="001267C2" w:rsidRPr="00A50161" w:rsidRDefault="001267C2" w:rsidP="001267C2">
            <w:pPr>
              <w:tabs>
                <w:tab w:val="left" w:pos="2835"/>
              </w:tabs>
              <w:spacing w:after="0"/>
              <w:jc w:val="both"/>
              <w:rPr>
                <w:rFonts w:ascii="Times New Roman" w:hAnsi="Times New Roman" w:cs="Times New Roman"/>
                <w:sz w:val="28"/>
                <w:szCs w:val="28"/>
              </w:rPr>
            </w:pPr>
            <w:r w:rsidRPr="00A50161">
              <w:rPr>
                <w:rFonts w:ascii="Times New Roman" w:hAnsi="Times New Roman" w:cs="Times New Roman"/>
                <w:sz w:val="28"/>
                <w:szCs w:val="28"/>
              </w:rPr>
              <w:t>Использовать информационные технологии в профессиональной деятельности.</w:t>
            </w:r>
          </w:p>
          <w:p w:rsidR="001267C2" w:rsidRPr="00A50161" w:rsidRDefault="001267C2" w:rsidP="001267C2">
            <w:pPr>
              <w:tabs>
                <w:tab w:val="left" w:pos="2835"/>
              </w:tabs>
              <w:spacing w:after="0"/>
              <w:jc w:val="both"/>
              <w:rPr>
                <w:rFonts w:ascii="Times New Roman" w:hAnsi="Times New Roman" w:cs="Times New Roman"/>
                <w:sz w:val="28"/>
                <w:szCs w:val="28"/>
              </w:rPr>
            </w:pPr>
          </w:p>
        </w:tc>
      </w:tr>
    </w:tbl>
    <w:p w:rsidR="001267C2" w:rsidRPr="00A50161" w:rsidRDefault="001267C2" w:rsidP="001267C2">
      <w:pPr>
        <w:shd w:val="clear" w:color="auto" w:fill="FFFFFF"/>
        <w:suppressAutoHyphens/>
        <w:spacing w:after="0" w:line="250" w:lineRule="atLeast"/>
        <w:ind w:right="142"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1267C2" w:rsidRPr="00A50161" w:rsidTr="004F53A2">
        <w:tc>
          <w:tcPr>
            <w:tcW w:w="1384"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sz w:val="28"/>
                <w:szCs w:val="28"/>
                <w:lang w:eastAsia="zh-CN"/>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1267C2" w:rsidRPr="00A50161" w:rsidTr="004F53A2">
        <w:tc>
          <w:tcPr>
            <w:tcW w:w="1384"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sz w:val="28"/>
                <w:szCs w:val="28"/>
                <w:lang w:eastAsia="zh-CN"/>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1267C2" w:rsidRPr="00A50161" w:rsidTr="004F53A2">
        <w:tc>
          <w:tcPr>
            <w:tcW w:w="1384"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1267C2" w:rsidRPr="00A50161" w:rsidRDefault="001267C2" w:rsidP="001267C2">
            <w:pPr>
              <w:suppressAutoHyphens/>
              <w:spacing w:after="0" w:line="250" w:lineRule="atLeast"/>
              <w:ind w:right="142"/>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1267C2" w:rsidRPr="00A50161" w:rsidTr="004F53A2">
        <w:tc>
          <w:tcPr>
            <w:tcW w:w="1384"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1267C2" w:rsidRPr="00A50161" w:rsidRDefault="001267C2" w:rsidP="001267C2">
            <w:pPr>
              <w:spacing w:after="0"/>
              <w:ind w:right="142"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r w:rsidR="001267C2" w:rsidRPr="00A50161" w:rsidTr="004F53A2">
        <w:tc>
          <w:tcPr>
            <w:tcW w:w="1384" w:type="dxa"/>
          </w:tcPr>
          <w:p w:rsidR="001267C2" w:rsidRPr="00A50161" w:rsidRDefault="001267C2" w:rsidP="001267C2">
            <w:pPr>
              <w:suppressAutoHyphens/>
              <w:spacing w:after="0" w:line="250" w:lineRule="atLeast"/>
              <w:ind w:right="142"/>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14</w:t>
            </w:r>
          </w:p>
        </w:tc>
        <w:tc>
          <w:tcPr>
            <w:tcW w:w="8222" w:type="dxa"/>
            <w:vAlign w:val="center"/>
          </w:tcPr>
          <w:p w:rsidR="001267C2" w:rsidRPr="00A50161" w:rsidRDefault="001267C2" w:rsidP="001267C2">
            <w:pPr>
              <w:spacing w:after="0"/>
              <w:ind w:right="142" w:firstLine="33"/>
              <w:jc w:val="both"/>
              <w:rPr>
                <w:rFonts w:ascii="Times New Roman" w:hAnsi="Times New Roman" w:cs="Times New Roman"/>
                <w:bCs/>
                <w:sz w:val="28"/>
                <w:szCs w:val="28"/>
              </w:rPr>
            </w:pPr>
            <w:r w:rsidRPr="00A50161">
              <w:rPr>
                <w:rFonts w:ascii="Times New Roman" w:hAnsi="Times New Roman" w:cs="Times New Roman"/>
                <w:sz w:val="28"/>
                <w:szCs w:val="28"/>
              </w:rPr>
              <w:t>Использующий воображение, мыслящий творчески и инициирующий новаторские решения</w:t>
            </w:r>
          </w:p>
        </w:tc>
      </w:tr>
    </w:tbl>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p>
    <w:p w:rsidR="001267C2" w:rsidRPr="00A50161" w:rsidRDefault="001267C2" w:rsidP="001267C2">
      <w:pPr>
        <w:spacing w:after="0"/>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62 </w:t>
      </w:r>
      <w:r w:rsidRPr="00A50161">
        <w:rPr>
          <w:rFonts w:ascii="Times New Roman" w:hAnsi="Times New Roman" w:cs="Times New Roman"/>
          <w:sz w:val="28"/>
          <w:szCs w:val="28"/>
        </w:rPr>
        <w:t>ч,</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62 ч., </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62 ч.,</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теоретических – 4 ч.,</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практических – 58 ч.</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дифференцированный зачет</w:t>
      </w:r>
    </w:p>
    <w:p w:rsidR="001267C2" w:rsidRPr="00A50161" w:rsidRDefault="001267C2" w:rsidP="001267C2">
      <w:pPr>
        <w:spacing w:after="0"/>
        <w:jc w:val="both"/>
        <w:rPr>
          <w:rFonts w:ascii="Times New Roman" w:hAnsi="Times New Roman" w:cs="Times New Roman"/>
          <w:sz w:val="28"/>
          <w:szCs w:val="28"/>
        </w:rPr>
      </w:pP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b/>
          <w:sz w:val="28"/>
          <w:szCs w:val="28"/>
        </w:rPr>
        <w:lastRenderedPageBreak/>
        <w:t>5. Семестр:</w:t>
      </w:r>
      <w:r w:rsidRPr="00A50161">
        <w:rPr>
          <w:rFonts w:ascii="Times New Roman" w:hAnsi="Times New Roman" w:cs="Times New Roman"/>
          <w:sz w:val="28"/>
          <w:szCs w:val="28"/>
        </w:rPr>
        <w:t xml:space="preserve"> 5 семестр</w:t>
      </w:r>
    </w:p>
    <w:p w:rsidR="001267C2" w:rsidRPr="00A50161" w:rsidRDefault="001267C2" w:rsidP="001267C2">
      <w:pPr>
        <w:spacing w:after="0"/>
        <w:jc w:val="both"/>
        <w:rPr>
          <w:rFonts w:ascii="Times New Roman" w:hAnsi="Times New Roman" w:cs="Times New Roman"/>
          <w:sz w:val="28"/>
          <w:szCs w:val="28"/>
        </w:rPr>
      </w:pPr>
    </w:p>
    <w:p w:rsidR="001267C2" w:rsidRPr="00A50161" w:rsidRDefault="001267C2" w:rsidP="001267C2">
      <w:pPr>
        <w:spacing w:after="0"/>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1267C2" w:rsidRPr="00A50161" w:rsidRDefault="001267C2" w:rsidP="001267C2">
      <w:pPr>
        <w:spacing w:after="0"/>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Основы трехмерного моделирования</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1.1. Основы моделирования экстерьерных объектов</w:t>
      </w:r>
    </w:p>
    <w:p w:rsidR="001267C2" w:rsidRPr="00A50161" w:rsidRDefault="001267C2" w:rsidP="001267C2">
      <w:pPr>
        <w:spacing w:after="0"/>
        <w:jc w:val="both"/>
        <w:rPr>
          <w:rFonts w:ascii="Times New Roman" w:hAnsi="Times New Roman" w:cs="Times New Roman"/>
          <w:sz w:val="28"/>
          <w:szCs w:val="28"/>
        </w:rPr>
      </w:pPr>
      <w:r w:rsidRPr="00A50161">
        <w:rPr>
          <w:rFonts w:ascii="Times New Roman" w:hAnsi="Times New Roman" w:cs="Times New Roman"/>
          <w:sz w:val="28"/>
          <w:szCs w:val="28"/>
        </w:rPr>
        <w:t>Тема 1.2. Основы моделирования интерьерных объектов</w:t>
      </w:r>
    </w:p>
    <w:p w:rsidR="001267C2" w:rsidRPr="00A50161" w:rsidRDefault="001267C2" w:rsidP="00126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p>
    <w:p w:rsidR="001267C2" w:rsidRPr="00A50161" w:rsidRDefault="001267C2" w:rsidP="001267C2">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sidRPr="00A50161">
        <w:rPr>
          <w:rFonts w:ascii="Times New Roman" w:hAnsi="Times New Roman" w:cs="Times New Roman"/>
          <w:b/>
          <w:sz w:val="28"/>
          <w:szCs w:val="28"/>
        </w:rPr>
        <w:t xml:space="preserve">7. Автор: </w:t>
      </w:r>
    </w:p>
    <w:p w:rsidR="001267C2" w:rsidRPr="00A50161" w:rsidRDefault="001267C2" w:rsidP="001267C2">
      <w:pPr>
        <w:jc w:val="both"/>
        <w:rPr>
          <w:rFonts w:ascii="Times New Roman" w:hAnsi="Times New Roman" w:cs="Times New Roman"/>
        </w:rPr>
      </w:pPr>
      <w:r w:rsidRPr="00A50161">
        <w:rPr>
          <w:rFonts w:ascii="Times New Roman" w:hAnsi="Times New Roman" w:cs="Times New Roman"/>
          <w:b/>
          <w:sz w:val="28"/>
          <w:szCs w:val="28"/>
        </w:rPr>
        <w:t xml:space="preserve">Карпова П.И., </w:t>
      </w:r>
      <w:r w:rsidRPr="00A50161">
        <w:rPr>
          <w:rFonts w:ascii="Times New Roman" w:hAnsi="Times New Roman" w:cs="Times New Roman"/>
          <w:sz w:val="28"/>
          <w:szCs w:val="28"/>
        </w:rPr>
        <w:t>преподаватель техникума</w:t>
      </w:r>
    </w:p>
    <w:p w:rsidR="001267C2" w:rsidRPr="00A50161" w:rsidRDefault="001267C2" w:rsidP="001267C2">
      <w:pPr>
        <w:rPr>
          <w:rFonts w:ascii="Times New Roman" w:hAnsi="Times New Roman" w:cs="Times New Roman"/>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дисциплины </w:t>
      </w:r>
      <w:r w:rsidRPr="00A50161">
        <w:rPr>
          <w:rFonts w:ascii="Times New Roman" w:hAnsi="Times New Roman" w:cs="Times New Roman"/>
          <w:b/>
          <w:bCs/>
          <w:sz w:val="28"/>
          <w:szCs w:val="28"/>
        </w:rPr>
        <w:t>Физическая культура</w:t>
      </w:r>
    </w:p>
    <w:p w:rsidR="004F53A2" w:rsidRPr="00A50161" w:rsidRDefault="004F53A2" w:rsidP="004F53A2">
      <w:pPr>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F53A2" w:rsidRPr="00A50161" w:rsidRDefault="004F53A2" w:rsidP="004F53A2">
      <w:pPr>
        <w:autoSpaceDE w:val="0"/>
        <w:autoSpaceDN w:val="0"/>
        <w:adjustRightInd w:val="0"/>
        <w:spacing w:after="0" w:line="240" w:lineRule="auto"/>
        <w:ind w:firstLine="709"/>
        <w:jc w:val="center"/>
        <w:rPr>
          <w:rFonts w:ascii="Times New Roman" w:hAnsi="Times New Roman" w:cs="Times New Roman"/>
          <w:b/>
          <w:bCs/>
          <w:sz w:val="28"/>
          <w:szCs w:val="28"/>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–ППССЗ</w:t>
      </w:r>
    </w:p>
    <w:p w:rsidR="004F53A2" w:rsidRPr="00A50161" w:rsidRDefault="004F53A2" w:rsidP="004F53A2">
      <w:pPr>
        <w:widowControl w:val="0"/>
        <w:autoSpaceDE w:val="0"/>
        <w:autoSpaceDN w:val="0"/>
        <w:adjustRightInd w:val="0"/>
        <w:spacing w:after="0" w:line="240" w:lineRule="auto"/>
        <w:ind w:firstLine="709"/>
        <w:jc w:val="both"/>
        <w:rPr>
          <w:rFonts w:ascii="Times New Roman" w:hAnsi="Times New Roman" w:cs="Times New Roman"/>
          <w:sz w:val="28"/>
        </w:rPr>
      </w:pPr>
      <w:r w:rsidRPr="00A50161">
        <w:rPr>
          <w:rFonts w:ascii="Times New Roman" w:hAnsi="Times New Roman" w:cs="Times New Roman"/>
          <w:sz w:val="28"/>
          <w:szCs w:val="28"/>
        </w:rPr>
        <w:t xml:space="preserve">Учебная дисциплина «Физическая культура» (ОГСЭ.04)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A50161">
        <w:rPr>
          <w:rFonts w:ascii="Times New Roman" w:hAnsi="Times New Roman" w:cs="Times New Roman"/>
          <w:sz w:val="28"/>
        </w:rPr>
        <w:t>07.02.01 Архитектура.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cs="Times New Roman"/>
          <w:sz w:val="28"/>
          <w:szCs w:val="20"/>
        </w:rPr>
      </w:pPr>
      <w:r w:rsidRPr="00A50161">
        <w:rPr>
          <w:rFonts w:ascii="Times New Roman" w:hAnsi="Times New Roman" w:cs="Times New Roman"/>
          <w:sz w:val="28"/>
          <w:szCs w:val="28"/>
        </w:rPr>
        <w:t xml:space="preserve">Учебная дисциплина «Физическая культура»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A50161">
        <w:rPr>
          <w:rFonts w:ascii="Times New Roman" w:hAnsi="Times New Roman" w:cs="Times New Roman"/>
          <w:sz w:val="28"/>
        </w:rPr>
        <w:t>07.02.01 Архитектура.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cs="Times New Roman"/>
          <w:sz w:val="24"/>
          <w:szCs w:val="24"/>
        </w:rPr>
      </w:pPr>
    </w:p>
    <w:p w:rsidR="004F53A2" w:rsidRPr="00A50161" w:rsidRDefault="004F53A2" w:rsidP="004F53A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b/>
          <w:sz w:val="28"/>
          <w:szCs w:val="28"/>
        </w:rPr>
        <w:t>2. Цель и планируемые результаты освоения дисциплины</w:t>
      </w:r>
    </w:p>
    <w:p w:rsidR="004F53A2" w:rsidRPr="00A50161" w:rsidRDefault="004F53A2" w:rsidP="004F53A2">
      <w:pPr>
        <w:pStyle w:val="a6"/>
        <w:ind w:left="152"/>
        <w:rPr>
          <w:rFonts w:ascii="Times New Roman" w:hAnsi="Times New Roman"/>
          <w:sz w:val="24"/>
          <w:szCs w:val="24"/>
        </w:rPr>
      </w:pPr>
      <w:r w:rsidRPr="00A50161">
        <w:rPr>
          <w:rFonts w:ascii="Times New Roman" w:hAnsi="Times New Roman"/>
          <w:sz w:val="28"/>
          <w:szCs w:val="28"/>
        </w:rPr>
        <w:t xml:space="preserve">Целью дисциплины Физической культуры является </w:t>
      </w:r>
      <w:r w:rsidRPr="00A50161">
        <w:rPr>
          <w:rFonts w:ascii="Times New Roman" w:hAnsi="Times New Roman"/>
          <w:sz w:val="28"/>
          <w:szCs w:val="24"/>
        </w:rPr>
        <w:t>использование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В рамках программы учебной дисциплины обучающимися осваиваются умения и знания:</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8"/>
          <w:szCs w:val="28"/>
          <w:lang w:eastAsia="zh-C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110"/>
        <w:gridCol w:w="3402"/>
      </w:tblGrid>
      <w:tr w:rsidR="004F53A2" w:rsidRPr="00A50161" w:rsidTr="006F76DD">
        <w:trPr>
          <w:trHeight w:val="649"/>
        </w:trPr>
        <w:tc>
          <w:tcPr>
            <w:tcW w:w="1702" w:type="dxa"/>
            <w:vAlign w:val="center"/>
            <w:hideMark/>
          </w:tcPr>
          <w:p w:rsidR="004F53A2" w:rsidRPr="00A50161" w:rsidRDefault="004F53A2" w:rsidP="004F53A2">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Код</w:t>
            </w:r>
          </w:p>
          <w:p w:rsidR="004F53A2" w:rsidRPr="00A50161" w:rsidRDefault="004F53A2" w:rsidP="004F53A2">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ПК, ОК</w:t>
            </w:r>
          </w:p>
        </w:tc>
        <w:tc>
          <w:tcPr>
            <w:tcW w:w="4110" w:type="dxa"/>
            <w:vAlign w:val="center"/>
            <w:hideMark/>
          </w:tcPr>
          <w:p w:rsidR="004F53A2" w:rsidRPr="00A50161" w:rsidRDefault="004F53A2" w:rsidP="004F53A2">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Умения</w:t>
            </w:r>
          </w:p>
        </w:tc>
        <w:tc>
          <w:tcPr>
            <w:tcW w:w="3402" w:type="dxa"/>
            <w:vAlign w:val="center"/>
            <w:hideMark/>
          </w:tcPr>
          <w:p w:rsidR="004F53A2" w:rsidRPr="00A50161" w:rsidRDefault="004F53A2" w:rsidP="004F53A2">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Знания</w:t>
            </w:r>
          </w:p>
        </w:tc>
      </w:tr>
      <w:tr w:rsidR="004F53A2" w:rsidRPr="00A50161" w:rsidTr="006F76DD">
        <w:trPr>
          <w:trHeight w:val="1266"/>
        </w:trPr>
        <w:tc>
          <w:tcPr>
            <w:tcW w:w="1702" w:type="dxa"/>
          </w:tcPr>
          <w:p w:rsidR="004F53A2" w:rsidRPr="00A50161" w:rsidRDefault="004F53A2" w:rsidP="004F53A2">
            <w:pPr>
              <w:suppressAutoHyphens/>
              <w:jc w:val="center"/>
              <w:rPr>
                <w:rFonts w:ascii="Times New Roman" w:hAnsi="Times New Roman" w:cs="Times New Roman"/>
                <w:iCs/>
                <w:sz w:val="24"/>
                <w:szCs w:val="24"/>
              </w:rPr>
            </w:pPr>
            <w:r w:rsidRPr="00A50161">
              <w:rPr>
                <w:rFonts w:ascii="Times New Roman" w:hAnsi="Times New Roman" w:cs="Times New Roman"/>
                <w:iCs/>
                <w:sz w:val="24"/>
                <w:szCs w:val="24"/>
              </w:rPr>
              <w:lastRenderedPageBreak/>
              <w:t>ОК 06</w:t>
            </w:r>
          </w:p>
          <w:p w:rsidR="004F53A2" w:rsidRPr="00A50161" w:rsidRDefault="004F53A2" w:rsidP="004F53A2">
            <w:pPr>
              <w:suppressAutoHyphens/>
              <w:jc w:val="center"/>
              <w:rPr>
                <w:rFonts w:ascii="Times New Roman" w:hAnsi="Times New Roman" w:cs="Times New Roman"/>
                <w:iCs/>
                <w:sz w:val="24"/>
                <w:szCs w:val="24"/>
              </w:rPr>
            </w:pPr>
            <w:r w:rsidRPr="00A50161">
              <w:rPr>
                <w:rFonts w:ascii="Times New Roman" w:hAnsi="Times New Roman" w:cs="Times New Roman"/>
                <w:iCs/>
                <w:sz w:val="24"/>
                <w:szCs w:val="24"/>
              </w:rPr>
              <w:t>ОК 08</w:t>
            </w:r>
          </w:p>
          <w:p w:rsidR="004F53A2" w:rsidRPr="00A50161" w:rsidRDefault="004F53A2" w:rsidP="004F53A2">
            <w:pPr>
              <w:suppressAutoHyphens/>
              <w:jc w:val="center"/>
              <w:rPr>
                <w:rFonts w:ascii="Times New Roman" w:hAnsi="Times New Roman" w:cs="Times New Roman"/>
                <w:b/>
                <w:sz w:val="24"/>
                <w:szCs w:val="24"/>
              </w:rPr>
            </w:pPr>
          </w:p>
        </w:tc>
        <w:tc>
          <w:tcPr>
            <w:tcW w:w="4110" w:type="dxa"/>
          </w:tcPr>
          <w:p w:rsidR="004F53A2" w:rsidRPr="00A50161" w:rsidRDefault="004F53A2" w:rsidP="004F53A2">
            <w:pPr>
              <w:pStyle w:val="a6"/>
              <w:numPr>
                <w:ilvl w:val="0"/>
                <w:numId w:val="52"/>
              </w:numPr>
              <w:spacing w:after="0" w:line="240" w:lineRule="auto"/>
              <w:ind w:left="152" w:hanging="142"/>
              <w:contextualSpacing/>
              <w:jc w:val="both"/>
              <w:rPr>
                <w:rFonts w:ascii="Times New Roman" w:hAnsi="Times New Roman"/>
                <w:sz w:val="24"/>
                <w:szCs w:val="24"/>
              </w:rPr>
            </w:pPr>
            <w:r w:rsidRPr="00A5016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4F53A2" w:rsidRPr="00A50161" w:rsidRDefault="004F53A2" w:rsidP="004F53A2">
            <w:pPr>
              <w:pStyle w:val="a6"/>
              <w:numPr>
                <w:ilvl w:val="0"/>
                <w:numId w:val="52"/>
              </w:numPr>
              <w:spacing w:after="0" w:line="240" w:lineRule="auto"/>
              <w:ind w:left="152" w:hanging="142"/>
              <w:contextualSpacing/>
              <w:jc w:val="both"/>
              <w:rPr>
                <w:rFonts w:ascii="Times New Roman" w:hAnsi="Times New Roman"/>
                <w:sz w:val="24"/>
                <w:szCs w:val="24"/>
              </w:rPr>
            </w:pPr>
            <w:r w:rsidRPr="00A50161">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F53A2" w:rsidRPr="00A50161" w:rsidRDefault="004F53A2" w:rsidP="004F53A2">
            <w:pPr>
              <w:suppressAutoHyphens/>
              <w:ind w:left="152" w:hanging="142"/>
              <w:rPr>
                <w:rFonts w:ascii="Times New Roman" w:hAnsi="Times New Roman" w:cs="Times New Roman"/>
                <w:sz w:val="24"/>
                <w:szCs w:val="24"/>
              </w:rPr>
            </w:pPr>
          </w:p>
        </w:tc>
        <w:tc>
          <w:tcPr>
            <w:tcW w:w="3402" w:type="dxa"/>
          </w:tcPr>
          <w:p w:rsidR="004F53A2" w:rsidRPr="00A50161" w:rsidRDefault="004F53A2" w:rsidP="004F53A2">
            <w:pPr>
              <w:numPr>
                <w:ilvl w:val="0"/>
                <w:numId w:val="53"/>
              </w:numPr>
              <w:tabs>
                <w:tab w:val="left" w:pos="1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 w:hanging="183"/>
              <w:contextualSpacing/>
              <w:jc w:val="both"/>
              <w:rPr>
                <w:rFonts w:ascii="Times New Roman" w:hAnsi="Times New Roman" w:cs="Times New Roman"/>
                <w:sz w:val="24"/>
                <w:szCs w:val="24"/>
              </w:rPr>
            </w:pPr>
            <w:r w:rsidRPr="00A50161">
              <w:rPr>
                <w:rFonts w:ascii="Times New Roman" w:hAnsi="Times New Roman" w:cs="Times New Roman"/>
                <w:sz w:val="24"/>
                <w:szCs w:val="24"/>
              </w:rPr>
              <w:t>роль физической культуры в общекультурном, профессиональном и социальном развитии человека;</w:t>
            </w:r>
          </w:p>
          <w:p w:rsidR="004F53A2" w:rsidRPr="00A50161" w:rsidRDefault="004F53A2" w:rsidP="004F53A2">
            <w:pPr>
              <w:numPr>
                <w:ilvl w:val="0"/>
                <w:numId w:val="53"/>
              </w:numPr>
              <w:tabs>
                <w:tab w:val="left" w:pos="1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 w:hanging="183"/>
              <w:contextualSpacing/>
              <w:jc w:val="both"/>
              <w:rPr>
                <w:rFonts w:ascii="Times New Roman" w:hAnsi="Times New Roman" w:cs="Times New Roman"/>
                <w:sz w:val="24"/>
                <w:szCs w:val="24"/>
              </w:rPr>
            </w:pPr>
            <w:r w:rsidRPr="00A50161">
              <w:rPr>
                <w:rFonts w:ascii="Times New Roman" w:hAnsi="Times New Roman" w:cs="Times New Roman"/>
                <w:sz w:val="24"/>
                <w:szCs w:val="24"/>
              </w:rPr>
              <w:t>основы здорового образа жизни;</w:t>
            </w:r>
          </w:p>
          <w:p w:rsidR="004F53A2" w:rsidRPr="00A50161" w:rsidRDefault="004F53A2" w:rsidP="004F53A2">
            <w:pPr>
              <w:numPr>
                <w:ilvl w:val="0"/>
                <w:numId w:val="53"/>
              </w:numPr>
              <w:tabs>
                <w:tab w:val="left" w:pos="1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 w:hanging="183"/>
              <w:contextualSpacing/>
              <w:jc w:val="both"/>
              <w:rPr>
                <w:rFonts w:ascii="Times New Roman" w:hAnsi="Times New Roman" w:cs="Times New Roman"/>
                <w:sz w:val="24"/>
                <w:szCs w:val="24"/>
              </w:rPr>
            </w:pPr>
            <w:r w:rsidRPr="00A50161">
              <w:rPr>
                <w:rFonts w:ascii="Times New Roman" w:hAnsi="Times New Roman" w:cs="Times New Roman"/>
                <w:sz w:val="24"/>
                <w:szCs w:val="24"/>
              </w:rPr>
              <w:t>условия профессиональной деятельности и зоны риска физического здоровья для специальности;</w:t>
            </w:r>
          </w:p>
          <w:p w:rsidR="004F53A2" w:rsidRPr="00A50161" w:rsidRDefault="004F53A2" w:rsidP="004F53A2">
            <w:pPr>
              <w:numPr>
                <w:ilvl w:val="0"/>
                <w:numId w:val="53"/>
              </w:numPr>
              <w:tabs>
                <w:tab w:val="left" w:pos="1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 w:hanging="183"/>
              <w:contextualSpacing/>
              <w:jc w:val="both"/>
              <w:rPr>
                <w:rFonts w:ascii="Times New Roman" w:hAnsi="Times New Roman" w:cs="Times New Roman"/>
                <w:sz w:val="24"/>
                <w:szCs w:val="24"/>
              </w:rPr>
            </w:pPr>
            <w:r w:rsidRPr="00A50161">
              <w:rPr>
                <w:rFonts w:ascii="Times New Roman" w:hAnsi="Times New Roman" w:cs="Times New Roman"/>
                <w:sz w:val="24"/>
                <w:szCs w:val="24"/>
              </w:rPr>
              <w:t>средства профилактики перенапряжения;</w:t>
            </w:r>
          </w:p>
          <w:p w:rsidR="004F53A2" w:rsidRPr="00A50161" w:rsidRDefault="004F53A2" w:rsidP="004F53A2">
            <w:pPr>
              <w:numPr>
                <w:ilvl w:val="0"/>
                <w:numId w:val="53"/>
              </w:numPr>
              <w:tabs>
                <w:tab w:val="left" w:pos="183"/>
              </w:tabs>
              <w:suppressAutoHyphens/>
              <w:spacing w:after="0" w:line="240" w:lineRule="auto"/>
              <w:ind w:left="183" w:hanging="183"/>
              <w:contextualSpacing/>
              <w:jc w:val="both"/>
              <w:rPr>
                <w:rFonts w:ascii="Times New Roman" w:hAnsi="Times New Roman" w:cs="Times New Roman"/>
                <w:b/>
                <w:sz w:val="24"/>
                <w:szCs w:val="24"/>
              </w:rPr>
            </w:pPr>
            <w:r w:rsidRPr="00A50161">
              <w:rPr>
                <w:rFonts w:ascii="Times New Roman" w:hAnsi="Times New Roman" w:cs="Times New Roman"/>
                <w:sz w:val="24"/>
                <w:szCs w:val="24"/>
              </w:rPr>
              <w:t>способы реализации собственного физического развития.</w:t>
            </w:r>
          </w:p>
        </w:tc>
      </w:tr>
    </w:tbl>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8"/>
          <w:szCs w:val="28"/>
          <w:lang w:eastAsia="zh-CN"/>
        </w:rPr>
      </w:pPr>
    </w:p>
    <w:p w:rsidR="004F53A2" w:rsidRPr="00A50161" w:rsidRDefault="004F53A2" w:rsidP="004F53A2">
      <w:pPr>
        <w:shd w:val="clear" w:color="auto" w:fill="FFFFFF"/>
        <w:suppressAutoHyphens/>
        <w:spacing w:after="0" w:line="250" w:lineRule="atLeast"/>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F53A2" w:rsidRPr="00A50161" w:rsidRDefault="004F53A2" w:rsidP="004F53A2">
      <w:pPr>
        <w:shd w:val="clear" w:color="auto" w:fill="FFFFFF"/>
        <w:suppressAutoHyphens/>
        <w:spacing w:after="0" w:line="250" w:lineRule="atLeast"/>
        <w:ind w:firstLine="709"/>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4F53A2" w:rsidRPr="00A50161" w:rsidRDefault="004F53A2" w:rsidP="004F53A2">
      <w:pPr>
        <w:shd w:val="clear" w:color="auto" w:fill="FFFFFF"/>
        <w:suppressAutoHyphens/>
        <w:spacing w:after="0" w:line="250" w:lineRule="atLeast"/>
        <w:ind w:firstLine="709"/>
        <w:jc w:val="both"/>
        <w:rPr>
          <w:rFonts w:ascii="Times New Roman" w:eastAsia="Calibri" w:hAnsi="Times New Roman" w:cs="Times New Roman"/>
          <w:iCs/>
          <w:sz w:val="28"/>
          <w:szCs w:val="28"/>
          <w:lang w:eastAsia="zh-CN"/>
        </w:rPr>
      </w:pPr>
    </w:p>
    <w:tbl>
      <w:tblPr>
        <w:tblW w:w="10172" w:type="dxa"/>
        <w:tblLook w:val="04A0" w:firstRow="1" w:lastRow="0" w:firstColumn="1" w:lastColumn="0" w:noHBand="0" w:noVBand="1"/>
      </w:tblPr>
      <w:tblGrid>
        <w:gridCol w:w="1384"/>
        <w:gridCol w:w="8788"/>
      </w:tblGrid>
      <w:tr w:rsidR="004F53A2" w:rsidRPr="006F76DD" w:rsidTr="004F53A2">
        <w:trPr>
          <w:trHeight w:val="248"/>
        </w:trPr>
        <w:tc>
          <w:tcPr>
            <w:tcW w:w="1384"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bCs/>
                <w:sz w:val="28"/>
              </w:rPr>
              <w:t>ЛР 1</w:t>
            </w:r>
          </w:p>
        </w:tc>
        <w:tc>
          <w:tcPr>
            <w:tcW w:w="8788" w:type="dxa"/>
            <w:hideMark/>
          </w:tcPr>
          <w:p w:rsidR="004F53A2" w:rsidRPr="006F76DD" w:rsidRDefault="004F53A2" w:rsidP="004F53A2">
            <w:pPr>
              <w:spacing w:before="120" w:line="240" w:lineRule="auto"/>
              <w:rPr>
                <w:rFonts w:ascii="Times New Roman" w:hAnsi="Times New Roman" w:cs="Times New Roman"/>
                <w:bCs/>
                <w:i/>
                <w:iCs/>
                <w:sz w:val="28"/>
              </w:rPr>
            </w:pPr>
            <w:r w:rsidRPr="006F76DD">
              <w:rPr>
                <w:rFonts w:ascii="Times New Roman" w:hAnsi="Times New Roman" w:cs="Times New Roman"/>
                <w:sz w:val="28"/>
              </w:rPr>
              <w:t xml:space="preserve">Осознающий себя гражданином России и защитником Отечества, выражающий свою российскую идентичность в поликультурном </w:t>
            </w:r>
            <w:r w:rsidRPr="006F76DD">
              <w:rPr>
                <w:rFonts w:ascii="Times New Roman" w:hAnsi="Times New Roman" w:cs="Times New Roman"/>
                <w:sz w:val="28"/>
              </w:rPr>
              <w:br/>
              <w:t xml:space="preserve">и многоконфессиональном российском обществе, и современном мировом сообществе. Сознающий свое единство с народом России, </w:t>
            </w:r>
            <w:r w:rsidRPr="006F76DD">
              <w:rPr>
                <w:rFonts w:ascii="Times New Roman" w:hAnsi="Times New Roman" w:cs="Times New Roman"/>
                <w:sz w:val="28"/>
              </w:rPr>
              <w:br/>
              <w:t xml:space="preserve">с Российским государством, демонстрирующий ответственность </w:t>
            </w:r>
            <w:r w:rsidRPr="006F76DD">
              <w:rPr>
                <w:rFonts w:ascii="Times New Roman" w:hAnsi="Times New Roman" w:cs="Times New Roman"/>
                <w:sz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6F76DD">
              <w:rPr>
                <w:rFonts w:ascii="Times New Roman" w:hAnsi="Times New Roman" w:cs="Times New Roman"/>
                <w:sz w:val="28"/>
              </w:rPr>
              <w:br/>
              <w:t>о Российском государстве</w:t>
            </w:r>
          </w:p>
        </w:tc>
      </w:tr>
      <w:tr w:rsidR="004F53A2" w:rsidRPr="006F76DD" w:rsidTr="004F53A2">
        <w:tc>
          <w:tcPr>
            <w:tcW w:w="1384" w:type="dxa"/>
            <w:hideMark/>
          </w:tcPr>
          <w:p w:rsidR="004F53A2" w:rsidRPr="006F76DD" w:rsidRDefault="004F53A2" w:rsidP="004F53A2">
            <w:pPr>
              <w:spacing w:after="0" w:line="256" w:lineRule="auto"/>
              <w:rPr>
                <w:rFonts w:ascii="Times New Roman" w:eastAsiaTheme="minorEastAsia" w:hAnsi="Times New Roman" w:cs="Times New Roman"/>
              </w:rPr>
            </w:pPr>
          </w:p>
        </w:tc>
        <w:tc>
          <w:tcPr>
            <w:tcW w:w="8788" w:type="dxa"/>
            <w:hideMark/>
          </w:tcPr>
          <w:p w:rsidR="004F53A2" w:rsidRPr="006F76DD" w:rsidRDefault="004F53A2" w:rsidP="004F53A2">
            <w:pPr>
              <w:spacing w:after="0" w:line="256" w:lineRule="auto"/>
              <w:rPr>
                <w:rFonts w:ascii="Times New Roman" w:eastAsiaTheme="minorEastAsia" w:hAnsi="Times New Roman" w:cs="Times New Roman"/>
              </w:rPr>
            </w:pPr>
          </w:p>
        </w:tc>
      </w:tr>
      <w:tr w:rsidR="004F53A2" w:rsidRPr="006F76DD" w:rsidTr="004F53A2">
        <w:tc>
          <w:tcPr>
            <w:tcW w:w="1384"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bCs/>
                <w:sz w:val="28"/>
              </w:rPr>
              <w:t>ЛР 4</w:t>
            </w:r>
          </w:p>
        </w:tc>
        <w:tc>
          <w:tcPr>
            <w:tcW w:w="8788"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sz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6F76DD">
              <w:rPr>
                <w:rFonts w:ascii="Times New Roman" w:hAnsi="Times New Roman" w:cs="Times New Roman"/>
                <w:sz w:val="28"/>
              </w:rPr>
              <w:br/>
              <w:t xml:space="preserve">в течение жизни Демонстрирующий позитивное отношение </w:t>
            </w:r>
            <w:r w:rsidRPr="006F76DD">
              <w:rPr>
                <w:rFonts w:ascii="Times New Roman" w:hAnsi="Times New Roman" w:cs="Times New Roman"/>
                <w:sz w:val="28"/>
              </w:rPr>
              <w:br/>
              <w:t xml:space="preserve">к регулированию трудовых отношений. Ориентированный </w:t>
            </w:r>
            <w:r w:rsidRPr="006F76DD">
              <w:rPr>
                <w:rFonts w:ascii="Times New Roman" w:hAnsi="Times New Roman" w:cs="Times New Roman"/>
                <w:sz w:val="28"/>
              </w:rPr>
              <w:br/>
              <w:t xml:space="preserve">на самообразование и профессиональную переподготовку в условиях </w:t>
            </w:r>
            <w:r w:rsidRPr="006F76DD">
              <w:rPr>
                <w:rFonts w:ascii="Times New Roman" w:hAnsi="Times New Roman" w:cs="Times New Roman"/>
                <w:sz w:val="28"/>
              </w:rPr>
              <w:lastRenderedPageBreak/>
              <w:t>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F53A2" w:rsidRPr="006F76DD" w:rsidTr="004F53A2">
        <w:tc>
          <w:tcPr>
            <w:tcW w:w="1384" w:type="dxa"/>
            <w:hideMark/>
          </w:tcPr>
          <w:p w:rsidR="004F53A2" w:rsidRPr="006F76DD" w:rsidRDefault="004F53A2" w:rsidP="004F53A2">
            <w:pPr>
              <w:spacing w:after="0" w:line="256" w:lineRule="auto"/>
              <w:rPr>
                <w:rFonts w:ascii="Times New Roman" w:eastAsiaTheme="minorEastAsia" w:hAnsi="Times New Roman" w:cs="Times New Roman"/>
              </w:rPr>
            </w:pPr>
          </w:p>
        </w:tc>
        <w:tc>
          <w:tcPr>
            <w:tcW w:w="8788" w:type="dxa"/>
            <w:hideMark/>
          </w:tcPr>
          <w:p w:rsidR="004F53A2" w:rsidRPr="006F76DD" w:rsidRDefault="004F53A2" w:rsidP="004F53A2">
            <w:pPr>
              <w:spacing w:after="0" w:line="256" w:lineRule="auto"/>
              <w:rPr>
                <w:rFonts w:ascii="Times New Roman" w:eastAsiaTheme="minorEastAsia" w:hAnsi="Times New Roman" w:cs="Times New Roman"/>
              </w:rPr>
            </w:pPr>
          </w:p>
        </w:tc>
      </w:tr>
      <w:tr w:rsidR="004F53A2" w:rsidRPr="006F76DD" w:rsidTr="004F53A2">
        <w:tc>
          <w:tcPr>
            <w:tcW w:w="1384" w:type="dxa"/>
            <w:hideMark/>
          </w:tcPr>
          <w:p w:rsidR="004F53A2" w:rsidRPr="006F76DD" w:rsidRDefault="004F53A2" w:rsidP="004F53A2">
            <w:pPr>
              <w:spacing w:after="0" w:line="256" w:lineRule="auto"/>
              <w:rPr>
                <w:rFonts w:ascii="Times New Roman" w:eastAsiaTheme="minorEastAsia" w:hAnsi="Times New Roman" w:cs="Times New Roman"/>
              </w:rPr>
            </w:pPr>
          </w:p>
        </w:tc>
        <w:tc>
          <w:tcPr>
            <w:tcW w:w="8788" w:type="dxa"/>
            <w:hideMark/>
          </w:tcPr>
          <w:p w:rsidR="004F53A2" w:rsidRPr="006F76DD" w:rsidRDefault="004F53A2" w:rsidP="004F53A2">
            <w:pPr>
              <w:spacing w:after="0" w:line="256" w:lineRule="auto"/>
              <w:rPr>
                <w:rFonts w:ascii="Times New Roman" w:eastAsiaTheme="minorEastAsia" w:hAnsi="Times New Roman" w:cs="Times New Roman"/>
              </w:rPr>
            </w:pPr>
          </w:p>
        </w:tc>
      </w:tr>
      <w:tr w:rsidR="004F53A2" w:rsidRPr="006F76DD" w:rsidTr="004F53A2">
        <w:tc>
          <w:tcPr>
            <w:tcW w:w="1384"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bCs/>
                <w:sz w:val="28"/>
              </w:rPr>
              <w:t>ЛР 7</w:t>
            </w:r>
          </w:p>
        </w:tc>
        <w:tc>
          <w:tcPr>
            <w:tcW w:w="8788" w:type="dxa"/>
            <w:hideMark/>
          </w:tcPr>
          <w:p w:rsidR="004F53A2" w:rsidRPr="006F76DD" w:rsidRDefault="004F53A2" w:rsidP="004F53A2">
            <w:pPr>
              <w:spacing w:line="240" w:lineRule="auto"/>
              <w:ind w:firstLine="33"/>
              <w:rPr>
                <w:rFonts w:ascii="Times New Roman" w:hAnsi="Times New Roman" w:cs="Times New Roman"/>
                <w:sz w:val="28"/>
              </w:rPr>
            </w:pPr>
            <w:r w:rsidRPr="006F76DD">
              <w:rPr>
                <w:rFonts w:ascii="Times New Roman" w:hAnsi="Times New Roman" w:cs="Times New Roman"/>
                <w:sz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sz w:val="28"/>
              </w:rPr>
              <w:t xml:space="preserve">Проявляющий бережливое и чуткое отношение к религиозной принадлежности каждого человека, предупредительный </w:t>
            </w:r>
            <w:r w:rsidRPr="006F76DD">
              <w:rPr>
                <w:rFonts w:ascii="Times New Roman" w:hAnsi="Times New Roman" w:cs="Times New Roman"/>
                <w:sz w:val="28"/>
              </w:rPr>
              <w:br/>
              <w:t>в отношении выражения прав и законных интересов других людей</w:t>
            </w:r>
          </w:p>
        </w:tc>
      </w:tr>
      <w:tr w:rsidR="004F53A2" w:rsidRPr="006F76DD" w:rsidTr="004F53A2">
        <w:tc>
          <w:tcPr>
            <w:tcW w:w="1384" w:type="dxa"/>
            <w:hideMark/>
          </w:tcPr>
          <w:p w:rsidR="004F53A2" w:rsidRPr="006F76DD" w:rsidRDefault="004F53A2" w:rsidP="004F53A2">
            <w:pPr>
              <w:spacing w:after="0" w:line="256" w:lineRule="auto"/>
              <w:rPr>
                <w:rFonts w:ascii="Times New Roman" w:eastAsiaTheme="minorEastAsia" w:hAnsi="Times New Roman" w:cs="Times New Roman"/>
              </w:rPr>
            </w:pPr>
          </w:p>
        </w:tc>
        <w:tc>
          <w:tcPr>
            <w:tcW w:w="8788" w:type="dxa"/>
            <w:hideMark/>
          </w:tcPr>
          <w:p w:rsidR="004F53A2" w:rsidRPr="006F76DD" w:rsidRDefault="004F53A2" w:rsidP="004F53A2">
            <w:pPr>
              <w:spacing w:after="0" w:line="256" w:lineRule="auto"/>
              <w:rPr>
                <w:rFonts w:ascii="Times New Roman" w:eastAsiaTheme="minorEastAsia" w:hAnsi="Times New Roman" w:cs="Times New Roman"/>
              </w:rPr>
            </w:pPr>
          </w:p>
        </w:tc>
      </w:tr>
      <w:tr w:rsidR="004F53A2" w:rsidRPr="006F76DD" w:rsidTr="004F53A2">
        <w:tc>
          <w:tcPr>
            <w:tcW w:w="1384"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bCs/>
                <w:sz w:val="28"/>
              </w:rPr>
              <w:t>ЛР 9</w:t>
            </w:r>
          </w:p>
        </w:tc>
        <w:tc>
          <w:tcPr>
            <w:tcW w:w="8788" w:type="dxa"/>
            <w:hideMark/>
          </w:tcPr>
          <w:p w:rsidR="004F53A2" w:rsidRPr="006F76DD" w:rsidRDefault="004F53A2" w:rsidP="004F53A2">
            <w:pPr>
              <w:spacing w:line="240" w:lineRule="auto"/>
              <w:ind w:firstLine="33"/>
              <w:rPr>
                <w:rFonts w:ascii="Times New Roman" w:hAnsi="Times New Roman" w:cs="Times New Roman"/>
                <w:bCs/>
                <w:sz w:val="28"/>
              </w:rPr>
            </w:pPr>
            <w:r w:rsidRPr="006F76DD">
              <w:rPr>
                <w:rFonts w:ascii="Times New Roman" w:hAnsi="Times New Roman" w:cs="Times New Roman"/>
                <w:sz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6F76DD">
              <w:rPr>
                <w:rFonts w:ascii="Times New Roman" w:hAnsi="Times New Roman" w:cs="Times New Roman"/>
                <w:sz w:val="28"/>
              </w:rPr>
              <w:br/>
              <w:t xml:space="preserve">к физическому совершенствованию. Проявляющий сознательное </w:t>
            </w:r>
            <w:r w:rsidRPr="006F76DD">
              <w:rPr>
                <w:rFonts w:ascii="Times New Roman" w:hAnsi="Times New Roman" w:cs="Times New Roman"/>
                <w:sz w:val="28"/>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4F53A2" w:rsidRPr="00A50161" w:rsidTr="004F53A2">
        <w:tc>
          <w:tcPr>
            <w:tcW w:w="1384" w:type="dxa"/>
            <w:hideMark/>
          </w:tcPr>
          <w:p w:rsidR="004F53A2" w:rsidRPr="00A50161" w:rsidRDefault="004F53A2" w:rsidP="004F53A2">
            <w:pPr>
              <w:spacing w:after="0" w:line="256" w:lineRule="auto"/>
              <w:rPr>
                <w:rFonts w:ascii="Times New Roman" w:eastAsiaTheme="minorEastAsia" w:hAnsi="Times New Roman" w:cs="Times New Roman"/>
              </w:rPr>
            </w:pPr>
          </w:p>
        </w:tc>
        <w:tc>
          <w:tcPr>
            <w:tcW w:w="8788" w:type="dxa"/>
            <w:hideMark/>
          </w:tcPr>
          <w:p w:rsidR="004F53A2" w:rsidRPr="00A50161" w:rsidRDefault="004F53A2" w:rsidP="004F53A2">
            <w:pPr>
              <w:spacing w:after="0" w:line="256" w:lineRule="auto"/>
              <w:rPr>
                <w:rFonts w:ascii="Times New Roman" w:eastAsiaTheme="minorEastAsia" w:hAnsi="Times New Roman" w:cs="Times New Roman"/>
              </w:rPr>
            </w:pPr>
          </w:p>
        </w:tc>
      </w:tr>
      <w:tr w:rsidR="004F53A2" w:rsidRPr="00A50161" w:rsidTr="004F53A2">
        <w:tc>
          <w:tcPr>
            <w:tcW w:w="1384" w:type="dxa"/>
            <w:hideMark/>
          </w:tcPr>
          <w:p w:rsidR="004F53A2" w:rsidRPr="00A50161" w:rsidRDefault="004F53A2" w:rsidP="004F53A2">
            <w:pPr>
              <w:spacing w:after="0" w:line="256" w:lineRule="auto"/>
              <w:rPr>
                <w:rFonts w:ascii="Times New Roman" w:eastAsiaTheme="minorEastAsia" w:hAnsi="Times New Roman" w:cs="Times New Roman"/>
              </w:rPr>
            </w:pPr>
          </w:p>
        </w:tc>
        <w:tc>
          <w:tcPr>
            <w:tcW w:w="8788" w:type="dxa"/>
            <w:hideMark/>
          </w:tcPr>
          <w:p w:rsidR="004F53A2" w:rsidRPr="00A50161" w:rsidRDefault="004F53A2" w:rsidP="004F53A2">
            <w:pPr>
              <w:spacing w:after="0" w:line="256" w:lineRule="auto"/>
              <w:rPr>
                <w:rFonts w:ascii="Times New Roman" w:eastAsiaTheme="minorEastAsia" w:hAnsi="Times New Roman" w:cs="Times New Roman"/>
              </w:rPr>
            </w:pPr>
          </w:p>
        </w:tc>
      </w:tr>
      <w:tr w:rsidR="004F53A2" w:rsidRPr="00A50161" w:rsidTr="004F53A2">
        <w:tc>
          <w:tcPr>
            <w:tcW w:w="1384" w:type="dxa"/>
            <w:hideMark/>
          </w:tcPr>
          <w:p w:rsidR="004F53A2" w:rsidRPr="00A50161" w:rsidRDefault="004F53A2" w:rsidP="004F53A2">
            <w:pPr>
              <w:spacing w:after="0" w:line="256" w:lineRule="auto"/>
              <w:rPr>
                <w:rFonts w:ascii="Times New Roman" w:eastAsiaTheme="minorEastAsia" w:hAnsi="Times New Roman" w:cs="Times New Roman"/>
              </w:rPr>
            </w:pPr>
          </w:p>
        </w:tc>
        <w:tc>
          <w:tcPr>
            <w:tcW w:w="8788" w:type="dxa"/>
            <w:hideMark/>
          </w:tcPr>
          <w:p w:rsidR="004F53A2" w:rsidRPr="00A50161" w:rsidRDefault="004F53A2" w:rsidP="004F53A2">
            <w:pPr>
              <w:spacing w:after="0" w:line="256" w:lineRule="auto"/>
              <w:rPr>
                <w:rFonts w:ascii="Times New Roman" w:eastAsiaTheme="minorEastAsia" w:hAnsi="Times New Roman" w:cs="Times New Roman"/>
              </w:rPr>
            </w:pPr>
          </w:p>
        </w:tc>
      </w:tr>
    </w:tbl>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отведенных на освоение программы учебной дисциплины:</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198  </w:t>
      </w:r>
      <w:r w:rsidRPr="00A50161">
        <w:rPr>
          <w:rFonts w:ascii="Times New Roman" w:hAnsi="Times New Roman" w:cs="Times New Roman"/>
          <w:sz w:val="28"/>
          <w:szCs w:val="28"/>
        </w:rPr>
        <w:t>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198 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20 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практических – 178 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зачет</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5.Семестр:</w:t>
      </w:r>
      <w:r w:rsidRPr="00A50161">
        <w:rPr>
          <w:rFonts w:ascii="Times New Roman" w:hAnsi="Times New Roman" w:cs="Times New Roman"/>
          <w:sz w:val="28"/>
          <w:szCs w:val="28"/>
        </w:rPr>
        <w:t xml:space="preserve"> 3-8 семестры</w:t>
      </w:r>
    </w:p>
    <w:p w:rsidR="004F53A2" w:rsidRPr="00A50161" w:rsidRDefault="004F53A2" w:rsidP="004F53A2">
      <w:pPr>
        <w:spacing w:after="0" w:line="240" w:lineRule="auto"/>
        <w:jc w:val="both"/>
        <w:rPr>
          <w:rFonts w:ascii="Times New Roman" w:hAnsi="Times New Roman" w:cs="Times New Roman"/>
          <w:b/>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6.Основные разделы дисциплины:</w:t>
      </w:r>
    </w:p>
    <w:p w:rsidR="004F53A2" w:rsidRPr="00A50161" w:rsidRDefault="004F53A2" w:rsidP="004F53A2">
      <w:pPr>
        <w:pStyle w:val="af1"/>
        <w:rPr>
          <w:rFonts w:ascii="Times New Roman" w:hAnsi="Times New Roman"/>
          <w:sz w:val="28"/>
        </w:rPr>
      </w:pPr>
      <w:r w:rsidRPr="00A50161">
        <w:rPr>
          <w:rFonts w:ascii="Times New Roman" w:hAnsi="Times New Roman"/>
          <w:sz w:val="28"/>
        </w:rPr>
        <w:t>Раздел 1. Научно ​методические основы формирования физической культуры личности</w:t>
      </w:r>
    </w:p>
    <w:p w:rsidR="004F53A2" w:rsidRPr="00A50161" w:rsidRDefault="004F53A2" w:rsidP="004F53A2">
      <w:pPr>
        <w:pStyle w:val="af1"/>
        <w:rPr>
          <w:rFonts w:ascii="Times New Roman" w:hAnsi="Times New Roman"/>
          <w:sz w:val="28"/>
        </w:rPr>
      </w:pPr>
      <w:r w:rsidRPr="00A50161">
        <w:rPr>
          <w:rFonts w:ascii="Times New Roman" w:hAnsi="Times New Roman"/>
          <w:sz w:val="28"/>
        </w:rPr>
        <w:t>Раздел 2. Учебно-практические основы формирования физической культуры личности</w:t>
      </w:r>
    </w:p>
    <w:p w:rsidR="004F53A2" w:rsidRPr="00A50161" w:rsidRDefault="004F53A2" w:rsidP="004F53A2">
      <w:pPr>
        <w:pStyle w:val="af1"/>
        <w:rPr>
          <w:rFonts w:ascii="Times New Roman" w:hAnsi="Times New Roman"/>
          <w:sz w:val="28"/>
        </w:rPr>
      </w:pPr>
      <w:r w:rsidRPr="00A50161">
        <w:rPr>
          <w:rFonts w:ascii="Times New Roman" w:hAnsi="Times New Roman"/>
          <w:sz w:val="28"/>
        </w:rPr>
        <w:t>Раздел 3. Профессионально​прикладная физическая подготовка (ППФП)</w:t>
      </w:r>
    </w:p>
    <w:p w:rsidR="004F53A2" w:rsidRPr="00A50161" w:rsidRDefault="004F53A2" w:rsidP="004F53A2">
      <w:pPr>
        <w:spacing w:after="0" w:line="240" w:lineRule="auto"/>
        <w:ind w:firstLine="709"/>
        <w:rPr>
          <w:rFonts w:ascii="Times New Roman" w:hAnsi="Times New Roman" w:cs="Times New Roman"/>
          <w:b/>
          <w:sz w:val="28"/>
          <w:szCs w:val="28"/>
        </w:rPr>
      </w:pPr>
    </w:p>
    <w:p w:rsidR="004F53A2" w:rsidRPr="00A50161" w:rsidRDefault="004F53A2" w:rsidP="004F53A2">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lastRenderedPageBreak/>
        <w:t xml:space="preserve">7. Автор:  </w:t>
      </w:r>
    </w:p>
    <w:p w:rsidR="004F53A2" w:rsidRPr="00A50161" w:rsidRDefault="004F53A2" w:rsidP="004F53A2">
      <w:pPr>
        <w:pStyle w:val="af1"/>
        <w:rPr>
          <w:rFonts w:ascii="Times New Roman" w:hAnsi="Times New Roman"/>
          <w:sz w:val="28"/>
          <w:szCs w:val="28"/>
        </w:rPr>
      </w:pPr>
      <w:r w:rsidRPr="00A50161">
        <w:rPr>
          <w:rFonts w:ascii="Times New Roman" w:hAnsi="Times New Roman"/>
          <w:b/>
          <w:sz w:val="28"/>
          <w:szCs w:val="28"/>
        </w:rPr>
        <w:t>Кравченко А.В.</w:t>
      </w:r>
      <w:r w:rsidRPr="00A50161">
        <w:rPr>
          <w:rFonts w:ascii="Times New Roman" w:hAnsi="Times New Roman"/>
          <w:sz w:val="28"/>
        </w:rPr>
        <w:t xml:space="preserve"> преподаватель техникума</w:t>
      </w:r>
    </w:p>
    <w:p w:rsidR="004F53A2" w:rsidRPr="00A50161" w:rsidRDefault="004F53A2" w:rsidP="004F53A2">
      <w:pPr>
        <w:pStyle w:val="af1"/>
        <w:rPr>
          <w:rFonts w:ascii="Times New Roman" w:hAnsi="Times New Roman"/>
          <w:sz w:val="28"/>
        </w:rPr>
      </w:pPr>
      <w:r w:rsidRPr="00A50161">
        <w:rPr>
          <w:rFonts w:ascii="Times New Roman" w:hAnsi="Times New Roman"/>
          <w:b/>
          <w:sz w:val="28"/>
        </w:rPr>
        <w:t>Бутенко А.С.</w:t>
      </w:r>
      <w:r w:rsidRPr="00A50161">
        <w:rPr>
          <w:rFonts w:ascii="Times New Roman" w:hAnsi="Times New Roman"/>
          <w:sz w:val="28"/>
        </w:rPr>
        <w:t>, преподаватель техникума</w:t>
      </w:r>
    </w:p>
    <w:p w:rsidR="004F53A2" w:rsidRPr="00A50161" w:rsidRDefault="004F53A2" w:rsidP="004F53A2">
      <w:pPr>
        <w:pStyle w:val="af1"/>
        <w:rPr>
          <w:rFonts w:ascii="Times New Roman" w:hAnsi="Times New Roman"/>
          <w:sz w:val="32"/>
          <w:shd w:val="clear" w:color="auto" w:fill="FFFF00"/>
        </w:rPr>
      </w:pPr>
      <w:r w:rsidRPr="00A50161">
        <w:rPr>
          <w:rFonts w:ascii="Times New Roman" w:hAnsi="Times New Roman"/>
          <w:b/>
          <w:sz w:val="28"/>
          <w:szCs w:val="28"/>
        </w:rPr>
        <w:t>Мурзин А.Б.,</w:t>
      </w:r>
      <w:r w:rsidRPr="00A50161">
        <w:rPr>
          <w:rFonts w:ascii="Times New Roman" w:hAnsi="Times New Roman"/>
          <w:sz w:val="28"/>
          <w:szCs w:val="28"/>
        </w:rPr>
        <w:t xml:space="preserve"> </w:t>
      </w:r>
      <w:r w:rsidRPr="00A50161">
        <w:rPr>
          <w:rFonts w:ascii="Times New Roman" w:hAnsi="Times New Roman"/>
          <w:sz w:val="28"/>
        </w:rPr>
        <w:t>преподаватель техникума</w:t>
      </w:r>
    </w:p>
    <w:p w:rsidR="004F53A2" w:rsidRPr="00A50161" w:rsidRDefault="004F53A2" w:rsidP="004F53A2">
      <w:pPr>
        <w:pStyle w:val="af1"/>
        <w:rPr>
          <w:rFonts w:ascii="Times New Roman" w:hAnsi="Times New Roman"/>
          <w:sz w:val="32"/>
          <w:shd w:val="clear" w:color="auto" w:fill="FFFF00"/>
        </w:rPr>
      </w:pPr>
      <w:r w:rsidRPr="00A50161">
        <w:rPr>
          <w:rFonts w:ascii="Times New Roman" w:hAnsi="Times New Roman"/>
          <w:b/>
          <w:sz w:val="28"/>
          <w:szCs w:val="28"/>
        </w:rPr>
        <w:t>Андриященко С.В.</w:t>
      </w:r>
      <w:r w:rsidRPr="00A50161">
        <w:rPr>
          <w:rFonts w:ascii="Times New Roman" w:hAnsi="Times New Roman"/>
          <w:sz w:val="28"/>
          <w:szCs w:val="28"/>
        </w:rPr>
        <w:t>,</w:t>
      </w:r>
      <w:r w:rsidRPr="00A50161">
        <w:rPr>
          <w:rFonts w:ascii="Times New Roman" w:hAnsi="Times New Roman"/>
          <w:sz w:val="28"/>
        </w:rPr>
        <w:t xml:space="preserve"> преподаватель техникума</w:t>
      </w:r>
    </w:p>
    <w:p w:rsidR="001267C2" w:rsidRPr="00A50161" w:rsidRDefault="001267C2" w:rsidP="001267C2">
      <w:pPr>
        <w:rPr>
          <w:rFonts w:ascii="Times New Roman" w:hAnsi="Times New Roman" w:cs="Times New Roman"/>
        </w:rPr>
      </w:pPr>
    </w:p>
    <w:p w:rsidR="004F53A2" w:rsidRPr="00A50161" w:rsidRDefault="004F53A2" w:rsidP="004F53A2">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F53A2" w:rsidRPr="00A50161" w:rsidRDefault="004F53A2" w:rsidP="004F53A2">
      <w:pPr>
        <w:spacing w:after="0" w:line="240" w:lineRule="auto"/>
        <w:jc w:val="center"/>
        <w:rPr>
          <w:rFonts w:ascii="Times New Roman" w:hAnsi="Times New Roman" w:cs="Times New Roman"/>
          <w:b/>
          <w:sz w:val="28"/>
          <w:szCs w:val="28"/>
        </w:rPr>
      </w:pPr>
    </w:p>
    <w:p w:rsidR="004F53A2" w:rsidRDefault="004F53A2" w:rsidP="004F53A2">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дисциплины Техническая механика</w:t>
      </w:r>
    </w:p>
    <w:p w:rsidR="006F76DD" w:rsidRPr="00A50161" w:rsidRDefault="006F76DD" w:rsidP="004F53A2">
      <w:pPr>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4F53A2" w:rsidRPr="00A50161" w:rsidRDefault="004F53A2" w:rsidP="004F53A2">
      <w:pPr>
        <w:spacing w:after="0" w:line="240" w:lineRule="auto"/>
        <w:jc w:val="right"/>
        <w:rPr>
          <w:rFonts w:ascii="Times New Roman" w:hAnsi="Times New Roman" w:cs="Times New Roman"/>
          <w:sz w:val="28"/>
          <w:szCs w:val="28"/>
        </w:rPr>
      </w:pPr>
    </w:p>
    <w:p w:rsidR="004F53A2" w:rsidRPr="00A50161" w:rsidRDefault="004F53A2" w:rsidP="004F53A2">
      <w:pPr>
        <w:spacing w:after="0" w:line="240" w:lineRule="auto"/>
        <w:jc w:val="right"/>
        <w:rPr>
          <w:rFonts w:ascii="Times New Roman" w:hAnsi="Times New Roman" w:cs="Times New Roman"/>
          <w:sz w:val="28"/>
          <w:szCs w:val="28"/>
        </w:rPr>
      </w:pPr>
    </w:p>
    <w:p w:rsidR="004F53A2" w:rsidRPr="00A50161" w:rsidRDefault="004F53A2" w:rsidP="004F53A2">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cs="Times New Roman"/>
          <w:b/>
          <w:bCs/>
          <w:sz w:val="28"/>
          <w:szCs w:val="28"/>
        </w:rPr>
      </w:pPr>
      <w:r w:rsidRPr="00A50161">
        <w:rPr>
          <w:rFonts w:ascii="Times New Roman" w:hAnsi="Times New Roman" w:cs="Times New Roman"/>
          <w:b/>
          <w:bCs/>
          <w:sz w:val="28"/>
          <w:szCs w:val="28"/>
        </w:rPr>
        <w:t>Место дисциплины в структуре основной образовательной программы –ППССЗ</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7"/>
        <w:jc w:val="both"/>
        <w:rPr>
          <w:rFonts w:ascii="Times New Roman" w:hAnsi="Times New Roman" w:cs="Times New Roman"/>
          <w:sz w:val="28"/>
          <w:szCs w:val="28"/>
        </w:rPr>
      </w:pPr>
      <w:r w:rsidRPr="00A50161">
        <w:rPr>
          <w:rFonts w:ascii="Times New Roman" w:hAnsi="Times New Roman" w:cs="Times New Roman"/>
          <w:sz w:val="28"/>
          <w:szCs w:val="28"/>
        </w:rPr>
        <w:t xml:space="preserve">Учебная дисциплина «Техническая механика» (ОП.01)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07.02.01 Архитектура. Учебная дисциплина «Техническая механика» обеспечивает формирование и развитие профессиональных и общих компетенций по основным видам деятельности в соответствии с ФГОС СПО по специальности 07.02.01 Архитектура. </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7"/>
        <w:jc w:val="both"/>
        <w:rPr>
          <w:rFonts w:ascii="Times New Roman" w:hAnsi="Times New Roman" w:cs="Times New Roman"/>
          <w:sz w:val="28"/>
          <w:szCs w:val="28"/>
        </w:rPr>
      </w:pPr>
    </w:p>
    <w:p w:rsidR="004F53A2" w:rsidRPr="00A50161" w:rsidRDefault="004F53A2" w:rsidP="004F53A2">
      <w:pPr>
        <w:pStyle w:val="a6"/>
        <w:numPr>
          <w:ilvl w:val="0"/>
          <w:numId w:val="54"/>
        </w:numPr>
        <w:spacing w:after="0" w:line="240" w:lineRule="auto"/>
        <w:ind w:left="0"/>
        <w:contextualSpacing/>
        <w:jc w:val="both"/>
        <w:rPr>
          <w:rFonts w:ascii="Times New Roman" w:hAnsi="Times New Roman"/>
          <w:b/>
          <w:sz w:val="28"/>
          <w:szCs w:val="28"/>
        </w:rPr>
      </w:pPr>
      <w:r w:rsidRPr="00A50161">
        <w:rPr>
          <w:rFonts w:ascii="Times New Roman" w:hAnsi="Times New Roman"/>
          <w:b/>
          <w:sz w:val="28"/>
          <w:szCs w:val="28"/>
        </w:rPr>
        <w:t xml:space="preserve">Цель и планируемые результаты освоения дисциплины </w:t>
      </w:r>
    </w:p>
    <w:p w:rsidR="004F53A2" w:rsidRPr="00A50161" w:rsidRDefault="004F53A2" w:rsidP="004F53A2">
      <w:pPr>
        <w:pStyle w:val="a6"/>
        <w:spacing w:after="0" w:line="240" w:lineRule="auto"/>
        <w:ind w:left="0"/>
        <w:jc w:val="both"/>
        <w:rPr>
          <w:rFonts w:ascii="Times New Roman" w:hAnsi="Times New Roman"/>
          <w:sz w:val="28"/>
          <w:szCs w:val="28"/>
        </w:rPr>
      </w:pPr>
      <w:r w:rsidRPr="00A50161">
        <w:rPr>
          <w:rFonts w:ascii="Times New Roman" w:hAnsi="Times New Roman"/>
          <w:sz w:val="28"/>
          <w:szCs w:val="28"/>
        </w:rPr>
        <w:t>Целью дисциплины «Техническая механика» является раскрытие физического смысла рассматриваемых законов, теорем, расчетных формул и иллюстрирование их практического применения решением задач, примерами расчета простейших элементов конструкций.</w:t>
      </w:r>
    </w:p>
    <w:p w:rsidR="004F53A2" w:rsidRPr="00A50161" w:rsidRDefault="004F53A2" w:rsidP="004F53A2">
      <w:pPr>
        <w:pStyle w:val="a6"/>
        <w:spacing w:after="0" w:line="240" w:lineRule="auto"/>
        <w:ind w:left="0"/>
        <w:jc w:val="both"/>
        <w:rPr>
          <w:rFonts w:ascii="Times New Roman" w:hAnsi="Times New Roman"/>
          <w:sz w:val="28"/>
          <w:szCs w:val="28"/>
        </w:rPr>
      </w:pPr>
    </w:p>
    <w:p w:rsidR="004F53A2" w:rsidRPr="00A50161" w:rsidRDefault="004F53A2" w:rsidP="004F53A2">
      <w:pPr>
        <w:numPr>
          <w:ilvl w:val="0"/>
          <w:numId w:val="54"/>
        </w:numPr>
        <w:suppressAutoHyphens/>
        <w:spacing w:after="0" w:line="240" w:lineRule="auto"/>
        <w:ind w:left="0"/>
        <w:jc w:val="both"/>
        <w:rPr>
          <w:rFonts w:ascii="Times New Roman" w:hAnsi="Times New Roman" w:cs="Times New Roman"/>
          <w:b/>
          <w:sz w:val="28"/>
          <w:szCs w:val="28"/>
        </w:rPr>
      </w:pPr>
      <w:r w:rsidRPr="00A50161">
        <w:rPr>
          <w:rFonts w:ascii="Times New Roman" w:hAnsi="Times New Roman" w:cs="Times New Roman"/>
          <w:b/>
          <w:sz w:val="28"/>
          <w:szCs w:val="28"/>
        </w:rPr>
        <w:t>Требования к уровню освоения содержания дисциплины:</w:t>
      </w:r>
    </w:p>
    <w:p w:rsidR="004F53A2" w:rsidRPr="00A50161" w:rsidRDefault="004F53A2" w:rsidP="004F53A2">
      <w:pPr>
        <w:spacing w:after="0" w:line="240" w:lineRule="auto"/>
        <w:jc w:val="both"/>
        <w:rPr>
          <w:rFonts w:ascii="Times New Roman" w:hAnsi="Times New Roman" w:cs="Times New Roman"/>
          <w:sz w:val="28"/>
          <w:szCs w:val="28"/>
          <w:lang w:eastAsia="zh-CN"/>
        </w:rPr>
      </w:pPr>
      <w:r w:rsidRPr="00A50161">
        <w:rPr>
          <w:rFonts w:ascii="Times New Roman" w:eastAsia="Calibri" w:hAnsi="Times New Roman" w:cs="Times New Roman"/>
          <w:sz w:val="28"/>
          <w:szCs w:val="28"/>
          <w:lang w:eastAsia="zh-CN"/>
        </w:rPr>
        <w:t>Особое значение дисциплина имеет при формировании и развитии:</w:t>
      </w:r>
    </w:p>
    <w:p w:rsidR="004F53A2" w:rsidRPr="00A50161" w:rsidRDefault="004F53A2" w:rsidP="004F53A2">
      <w:pPr>
        <w:spacing w:after="0" w:line="240" w:lineRule="auto"/>
        <w:jc w:val="both"/>
        <w:rPr>
          <w:rFonts w:ascii="Times New Roman" w:hAnsi="Times New Roman" w:cs="Times New Roman"/>
          <w:sz w:val="28"/>
          <w:szCs w:val="28"/>
          <w:lang w:eastAsia="zh-CN"/>
        </w:rPr>
      </w:pPr>
    </w:p>
    <w:tbl>
      <w:tblPr>
        <w:tblW w:w="9480" w:type="dxa"/>
        <w:tblInd w:w="-126" w:type="dxa"/>
        <w:tblLayout w:type="fixed"/>
        <w:tblCellMar>
          <w:top w:w="55" w:type="dxa"/>
          <w:left w:w="55" w:type="dxa"/>
          <w:bottom w:w="55" w:type="dxa"/>
          <w:right w:w="55" w:type="dxa"/>
        </w:tblCellMar>
        <w:tblLook w:val="0000" w:firstRow="0" w:lastRow="0" w:firstColumn="0" w:lastColumn="0" w:noHBand="0" w:noVBand="0"/>
      </w:tblPr>
      <w:tblGrid>
        <w:gridCol w:w="1140"/>
        <w:gridCol w:w="8340"/>
      </w:tblGrid>
      <w:tr w:rsidR="004F53A2" w:rsidRPr="00A50161" w:rsidTr="004F53A2">
        <w:tc>
          <w:tcPr>
            <w:tcW w:w="1140" w:type="dxa"/>
          </w:tcPr>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 xml:space="preserve">ПК 1.1 </w:t>
            </w:r>
          </w:p>
        </w:tc>
        <w:tc>
          <w:tcPr>
            <w:tcW w:w="8339" w:type="dxa"/>
          </w:tcPr>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8"/>
                <w:szCs w:val="28"/>
                <w:lang w:eastAsia="ru-RU"/>
              </w:rPr>
            </w:pPr>
            <w:r w:rsidRPr="00A50161">
              <w:rPr>
                <w:rFonts w:ascii="Times New Roman" w:eastAsia="Times New Roman" w:hAnsi="Times New Roman" w:cs="Times New Roman"/>
                <w:sz w:val="28"/>
                <w:szCs w:val="28"/>
                <w:lang w:eastAsia="ru-RU"/>
              </w:rPr>
              <w:t>Подбирать строительные конструкции и разрабатывать несложные узлы и детали конструктивных элементов зданий.</w:t>
            </w:r>
          </w:p>
        </w:tc>
      </w:tr>
      <w:tr w:rsidR="004F53A2" w:rsidRPr="00A50161" w:rsidTr="004F53A2">
        <w:tc>
          <w:tcPr>
            <w:tcW w:w="1140" w:type="dxa"/>
          </w:tcPr>
          <w:p w:rsidR="004F53A2" w:rsidRPr="00A50161" w:rsidRDefault="004F53A2" w:rsidP="004F53A2">
            <w:pPr>
              <w:pStyle w:val="a6"/>
              <w:widowControl w:val="0"/>
              <w:spacing w:after="0" w:line="240" w:lineRule="auto"/>
              <w:ind w:left="0"/>
              <w:jc w:val="both"/>
              <w:rPr>
                <w:rFonts w:ascii="Times New Roman" w:hAnsi="Times New Roman"/>
                <w:sz w:val="28"/>
                <w:szCs w:val="28"/>
              </w:rPr>
            </w:pPr>
            <w:r w:rsidRPr="00A50161">
              <w:rPr>
                <w:rFonts w:ascii="Times New Roman" w:eastAsia="Calibri" w:hAnsi="Times New Roman"/>
                <w:sz w:val="28"/>
                <w:szCs w:val="28"/>
              </w:rPr>
              <w:t>ОК 01</w:t>
            </w:r>
          </w:p>
        </w:tc>
        <w:tc>
          <w:tcPr>
            <w:tcW w:w="8339" w:type="dxa"/>
          </w:tcPr>
          <w:p w:rsidR="004F53A2" w:rsidRPr="00A50161" w:rsidRDefault="004F53A2" w:rsidP="004F53A2">
            <w:pPr>
              <w:pStyle w:val="a6"/>
              <w:widowControl w:val="0"/>
              <w:spacing w:after="0" w:line="240" w:lineRule="auto"/>
              <w:ind w:left="0"/>
              <w:jc w:val="both"/>
              <w:rPr>
                <w:rFonts w:ascii="Times New Roman" w:hAnsi="Times New Roman"/>
                <w:sz w:val="28"/>
                <w:szCs w:val="28"/>
              </w:rPr>
            </w:pPr>
            <w:r w:rsidRPr="00A50161">
              <w:rPr>
                <w:rFonts w:ascii="Times New Roman" w:eastAsia="Calibri" w:hAnsi="Times New Roman"/>
                <w:sz w:val="28"/>
                <w:szCs w:val="28"/>
              </w:rPr>
              <w:t>Понимать сущность и социальную значимость своей будущей профессии, проявлять к ней устойчивый интерес</w:t>
            </w:r>
            <w:r w:rsidRPr="00A50161">
              <w:rPr>
                <w:rFonts w:ascii="Times New Roman" w:hAnsi="Times New Roman"/>
                <w:sz w:val="28"/>
                <w:szCs w:val="28"/>
              </w:rPr>
              <w:t>.</w:t>
            </w:r>
          </w:p>
        </w:tc>
      </w:tr>
      <w:tr w:rsidR="004F53A2" w:rsidRPr="00A50161" w:rsidTr="004F53A2">
        <w:tc>
          <w:tcPr>
            <w:tcW w:w="1140" w:type="dxa"/>
          </w:tcPr>
          <w:p w:rsidR="004F53A2" w:rsidRPr="00A50161" w:rsidRDefault="004F53A2" w:rsidP="004F53A2">
            <w:pPr>
              <w:pStyle w:val="a6"/>
              <w:widowControl w:val="0"/>
              <w:spacing w:after="0" w:line="240" w:lineRule="auto"/>
              <w:ind w:left="0"/>
              <w:jc w:val="both"/>
              <w:rPr>
                <w:rFonts w:ascii="Times New Roman" w:hAnsi="Times New Roman"/>
                <w:sz w:val="28"/>
                <w:szCs w:val="28"/>
              </w:rPr>
            </w:pPr>
            <w:r w:rsidRPr="00A50161">
              <w:rPr>
                <w:rFonts w:ascii="Times New Roman" w:eastAsia="Calibri" w:hAnsi="Times New Roman"/>
                <w:sz w:val="28"/>
                <w:szCs w:val="28"/>
              </w:rPr>
              <w:t>ОК 02</w:t>
            </w:r>
          </w:p>
        </w:tc>
        <w:tc>
          <w:tcPr>
            <w:tcW w:w="8339" w:type="dxa"/>
          </w:tcPr>
          <w:p w:rsidR="004F53A2" w:rsidRPr="00A50161" w:rsidRDefault="004F53A2" w:rsidP="004F53A2">
            <w:pPr>
              <w:keepNext/>
              <w:widowControl w:val="0"/>
              <w:shd w:val="clear" w:color="auto" w:fill="FFFFFF"/>
              <w:spacing w:after="0" w:line="240" w:lineRule="auto"/>
              <w:jc w:val="both"/>
              <w:outlineLvl w:val="1"/>
              <w:rPr>
                <w:rFonts w:ascii="Times New Roman" w:eastAsia="Times New Roman" w:hAnsi="Times New Roman" w:cs="Times New Roman"/>
                <w:color w:val="000000"/>
                <w:sz w:val="28"/>
                <w:szCs w:val="28"/>
                <w:lang w:eastAsia="ru-RU"/>
              </w:rPr>
            </w:pPr>
            <w:r w:rsidRPr="00A50161">
              <w:rPr>
                <w:rFonts w:ascii="Times New Roman" w:eastAsia="Times New Roman" w:hAnsi="Times New Roman" w:cs="Times New Roman"/>
                <w:bCs/>
                <w:iCs/>
                <w:color w:val="000000"/>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tc>
      </w:tr>
    </w:tbl>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lang w:eastAsia="zh-CN"/>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lang w:eastAsia="zh-CN"/>
        </w:rPr>
      </w:pPr>
      <w:r w:rsidRPr="00A50161">
        <w:rPr>
          <w:rFonts w:ascii="Times New Roman" w:eastAsia="Calibri" w:hAnsi="Times New Roman" w:cs="Times New Roman"/>
          <w:bCs/>
          <w:sz w:val="28"/>
          <w:szCs w:val="28"/>
          <w:lang w:eastAsia="zh-CN"/>
        </w:rPr>
        <w:lastRenderedPageBreak/>
        <w:t>В рамках программы учебной дисциплины обучающимися осваиваются умения и знания:</w:t>
      </w:r>
    </w:p>
    <w:p w:rsidR="004F53A2"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lang w:eastAsia="zh-CN"/>
        </w:rPr>
      </w:pPr>
    </w:p>
    <w:p w:rsidR="006F76DD" w:rsidRDefault="006F76DD"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lang w:eastAsia="zh-CN"/>
        </w:rPr>
      </w:pPr>
    </w:p>
    <w:p w:rsidR="006F76DD" w:rsidRPr="00A50161" w:rsidRDefault="006F76DD"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lang w:eastAsia="zh-CN"/>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tbl>
      <w:tblPr>
        <w:tblW w:w="9465"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2"/>
        <w:gridCol w:w="4083"/>
        <w:gridCol w:w="4020"/>
      </w:tblGrid>
      <w:tr w:rsidR="004F53A2" w:rsidRPr="00A50161" w:rsidTr="004F53A2">
        <w:trPr>
          <w:trHeight w:val="649"/>
        </w:trPr>
        <w:tc>
          <w:tcPr>
            <w:tcW w:w="1362" w:type="dxa"/>
            <w:vAlign w:val="center"/>
          </w:tcPr>
          <w:p w:rsidR="004F53A2" w:rsidRPr="00A50161" w:rsidRDefault="004F53A2" w:rsidP="004F53A2">
            <w:pPr>
              <w:widowControl w:val="0"/>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Код</w:t>
            </w:r>
          </w:p>
          <w:p w:rsidR="004F53A2" w:rsidRPr="00A50161" w:rsidRDefault="004F53A2" w:rsidP="004F53A2">
            <w:pPr>
              <w:widowControl w:val="0"/>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ПК, ОК</w:t>
            </w:r>
          </w:p>
        </w:tc>
        <w:tc>
          <w:tcPr>
            <w:tcW w:w="4083" w:type="dxa"/>
            <w:vAlign w:val="center"/>
          </w:tcPr>
          <w:p w:rsidR="004F53A2" w:rsidRPr="00A50161" w:rsidRDefault="004F53A2" w:rsidP="004F53A2">
            <w:pPr>
              <w:widowControl w:val="0"/>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Умения</w:t>
            </w:r>
          </w:p>
        </w:tc>
        <w:tc>
          <w:tcPr>
            <w:tcW w:w="4020" w:type="dxa"/>
            <w:vAlign w:val="center"/>
          </w:tcPr>
          <w:p w:rsidR="004F53A2" w:rsidRPr="00A50161" w:rsidRDefault="004F53A2" w:rsidP="004F53A2">
            <w:pPr>
              <w:widowControl w:val="0"/>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Знания</w:t>
            </w:r>
          </w:p>
        </w:tc>
      </w:tr>
      <w:tr w:rsidR="004F53A2" w:rsidRPr="00A50161" w:rsidTr="004F53A2">
        <w:trPr>
          <w:trHeight w:val="1266"/>
        </w:trPr>
        <w:tc>
          <w:tcPr>
            <w:tcW w:w="1362" w:type="dxa"/>
          </w:tcPr>
          <w:p w:rsidR="004F53A2" w:rsidRPr="00A50161" w:rsidRDefault="004F53A2" w:rsidP="004F53A2">
            <w:pPr>
              <w:widowControl w:val="0"/>
              <w:spacing w:after="0" w:line="240" w:lineRule="auto"/>
              <w:textAlignment w:val="baseline"/>
              <w:rPr>
                <w:rFonts w:ascii="Times New Roman" w:hAnsi="Times New Roman" w:cs="Times New Roman"/>
                <w:color w:val="000000"/>
                <w:sz w:val="24"/>
                <w:szCs w:val="24"/>
              </w:rPr>
            </w:pPr>
            <w:r w:rsidRPr="00A50161">
              <w:rPr>
                <w:rFonts w:ascii="Times New Roman" w:hAnsi="Times New Roman" w:cs="Times New Roman"/>
                <w:color w:val="000000"/>
                <w:sz w:val="24"/>
                <w:szCs w:val="24"/>
              </w:rPr>
              <w:t>ПК 1.1</w:t>
            </w:r>
          </w:p>
          <w:p w:rsidR="004F53A2" w:rsidRPr="00A50161" w:rsidRDefault="004F53A2" w:rsidP="004F53A2">
            <w:pPr>
              <w:widowControl w:val="0"/>
              <w:spacing w:after="0" w:line="240" w:lineRule="auto"/>
              <w:textAlignment w:val="baseline"/>
              <w:rPr>
                <w:rFonts w:ascii="Times New Roman" w:hAnsi="Times New Roman" w:cs="Times New Roman"/>
                <w:color w:val="000000"/>
                <w:sz w:val="24"/>
                <w:szCs w:val="24"/>
              </w:rPr>
            </w:pPr>
          </w:p>
        </w:tc>
        <w:tc>
          <w:tcPr>
            <w:tcW w:w="4083" w:type="dxa"/>
          </w:tcPr>
          <w:p w:rsidR="004F53A2" w:rsidRPr="00A50161" w:rsidRDefault="004F53A2" w:rsidP="004F53A2">
            <w:pPr>
              <w:widowControl w:val="0"/>
              <w:tabs>
                <w:tab w:val="left" w:pos="390"/>
              </w:tabs>
              <w:spacing w:after="0" w:line="240" w:lineRule="auto"/>
              <w:contextualSpacing/>
              <w:jc w:val="both"/>
              <w:rPr>
                <w:rFonts w:ascii="Times New Roman" w:hAnsi="Times New Roman" w:cs="Times New Roman"/>
                <w:sz w:val="24"/>
                <w:szCs w:val="24"/>
              </w:rPr>
            </w:pPr>
            <w:r w:rsidRPr="00A50161">
              <w:rPr>
                <w:rFonts w:ascii="Times New Roman" w:eastAsia="Times New Roman" w:hAnsi="Times New Roman" w:cs="Times New Roman"/>
                <w:sz w:val="24"/>
                <w:szCs w:val="24"/>
                <w:lang w:eastAsia="ru-RU"/>
              </w:rPr>
              <w:t>- выполнять расчеты на прочность, жесткость, устойчивость элементов сооружений;</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определять аналитическими и графическими способами усилия опорные реакции балок, рам;</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определять усилия в стержнях ферм;</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строить эпюры нормальных напряжений, изгибающих моментов и др.</w:t>
            </w:r>
          </w:p>
        </w:tc>
        <w:tc>
          <w:tcPr>
            <w:tcW w:w="4020" w:type="dxa"/>
          </w:tcPr>
          <w:p w:rsidR="004F53A2" w:rsidRPr="00A50161" w:rsidRDefault="004F53A2" w:rsidP="004F53A2">
            <w:pPr>
              <w:widowControl w:val="0"/>
              <w:tabs>
                <w:tab w:val="left" w:pos="390"/>
              </w:tabs>
              <w:spacing w:after="0" w:line="240" w:lineRule="auto"/>
              <w:contextualSpacing/>
              <w:jc w:val="both"/>
              <w:rPr>
                <w:rFonts w:ascii="Times New Roman" w:hAnsi="Times New Roman" w:cs="Times New Roman"/>
                <w:sz w:val="24"/>
                <w:szCs w:val="24"/>
              </w:rPr>
            </w:pPr>
            <w:r w:rsidRPr="00A50161">
              <w:rPr>
                <w:rFonts w:ascii="Times New Roman" w:eastAsia="Times New Roman" w:hAnsi="Times New Roman" w:cs="Times New Roman"/>
                <w:sz w:val="24"/>
                <w:szCs w:val="24"/>
                <w:lang w:eastAsia="ru-RU"/>
              </w:rPr>
              <w:t>- законы механики деформируемого твердого тела, виды деформаций, основные расчеты;</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определение направлений реакций, связи;</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определение момента силы относительно точки, его свойства;</w:t>
            </w:r>
          </w:p>
          <w:p w:rsidR="004F53A2" w:rsidRPr="00A50161" w:rsidRDefault="004F53A2" w:rsidP="004F53A2">
            <w:pPr>
              <w:widowControl w:val="0"/>
              <w:tabs>
                <w:tab w:val="left" w:pos="390"/>
              </w:tabs>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типы нагрузок и виды опор балок, ферм, рам;</w:t>
            </w:r>
          </w:p>
          <w:p w:rsidR="004F53A2" w:rsidRPr="00A50161" w:rsidRDefault="004F53A2" w:rsidP="004F53A2">
            <w:pPr>
              <w:widowControl w:val="0"/>
              <w:spacing w:after="0" w:line="240" w:lineRule="auto"/>
              <w:contextualSpacing/>
              <w:jc w:val="both"/>
              <w:textAlignment w:val="baseline"/>
              <w:rPr>
                <w:rFonts w:ascii="Times New Roman" w:eastAsia="Times New Roman" w:hAnsi="Times New Roman" w:cs="Times New Roman"/>
                <w:color w:val="000000"/>
                <w:sz w:val="24"/>
                <w:szCs w:val="24"/>
                <w:lang w:val="x-none" w:eastAsia="ru-RU"/>
              </w:rPr>
            </w:pPr>
            <w:r w:rsidRPr="00A50161">
              <w:rPr>
                <w:rFonts w:ascii="Times New Roman" w:eastAsia="Times New Roman" w:hAnsi="Times New Roman" w:cs="Times New Roman"/>
                <w:color w:val="000000"/>
                <w:sz w:val="24"/>
                <w:szCs w:val="24"/>
                <w:lang w:val="x-none" w:eastAsia="ru-RU"/>
              </w:rPr>
              <w:t>- напряжения и деформации, возникающие в строительных элементах при работе под нагрузкой;</w:t>
            </w:r>
          </w:p>
        </w:tc>
      </w:tr>
      <w:tr w:rsidR="004F53A2" w:rsidRPr="00A50161" w:rsidTr="004F53A2">
        <w:trPr>
          <w:trHeight w:val="1266"/>
        </w:trPr>
        <w:tc>
          <w:tcPr>
            <w:tcW w:w="1362" w:type="dxa"/>
            <w:vAlign w:val="center"/>
          </w:tcPr>
          <w:p w:rsidR="004F53A2" w:rsidRPr="00A50161" w:rsidRDefault="004F53A2" w:rsidP="004F53A2">
            <w:pPr>
              <w:widowControl w:val="0"/>
              <w:spacing w:after="0" w:line="240" w:lineRule="auto"/>
              <w:textAlignment w:val="baseline"/>
              <w:rPr>
                <w:rFonts w:ascii="Times New Roman" w:hAnsi="Times New Roman" w:cs="Times New Roman"/>
                <w:color w:val="000000"/>
                <w:sz w:val="24"/>
                <w:szCs w:val="24"/>
              </w:rPr>
            </w:pPr>
            <w:r w:rsidRPr="00A50161">
              <w:rPr>
                <w:rFonts w:ascii="Times New Roman" w:hAnsi="Times New Roman" w:cs="Times New Roman"/>
                <w:color w:val="000000"/>
                <w:sz w:val="24"/>
                <w:szCs w:val="24"/>
              </w:rPr>
              <w:t>ОК 01, ОК 02</w:t>
            </w:r>
          </w:p>
        </w:tc>
        <w:tc>
          <w:tcPr>
            <w:tcW w:w="4083" w:type="dxa"/>
            <w:vAlign w:val="center"/>
          </w:tcPr>
          <w:p w:rsidR="004F53A2" w:rsidRPr="00A50161" w:rsidRDefault="004F53A2" w:rsidP="004F53A2">
            <w:pPr>
              <w:widowControl w:val="0"/>
              <w:tabs>
                <w:tab w:val="left" w:pos="390"/>
              </w:tabs>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выполнять расчеты на прочность, жесткость, устойчивость элементов сооружений;</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определять аналитическими и графическими способами усилия опорные реакции балок, рам;</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определять усилия в стержнях ферм;</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строить эпюры нормальных напряжений, изгибающих моментов и др.</w:t>
            </w:r>
          </w:p>
        </w:tc>
        <w:tc>
          <w:tcPr>
            <w:tcW w:w="4020" w:type="dxa"/>
            <w:vAlign w:val="center"/>
          </w:tcPr>
          <w:p w:rsidR="004F53A2" w:rsidRPr="00A50161" w:rsidRDefault="004F53A2" w:rsidP="004F53A2">
            <w:pPr>
              <w:widowControl w:val="0"/>
              <w:tabs>
                <w:tab w:val="left" w:pos="390"/>
              </w:tabs>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законы механики деформируемого твердого тела, виды деформаций, основные расчеты;</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определение направлений реакций, связи;</w:t>
            </w:r>
          </w:p>
          <w:p w:rsidR="004F53A2" w:rsidRPr="00A50161" w:rsidRDefault="004F53A2" w:rsidP="004F53A2">
            <w:pPr>
              <w:widowControl w:val="0"/>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определение момента силы относительно точки, его свойства;</w:t>
            </w:r>
          </w:p>
          <w:p w:rsidR="004F53A2" w:rsidRPr="00A50161" w:rsidRDefault="004F53A2" w:rsidP="004F53A2">
            <w:pPr>
              <w:widowControl w:val="0"/>
              <w:tabs>
                <w:tab w:val="left" w:pos="390"/>
              </w:tabs>
              <w:spacing w:after="0" w:line="240" w:lineRule="auto"/>
              <w:contextualSpacing/>
              <w:jc w:val="both"/>
              <w:rPr>
                <w:rFonts w:ascii="Times New Roman" w:eastAsia="Times New Roman" w:hAnsi="Times New Roman" w:cs="Times New Roman"/>
                <w:sz w:val="24"/>
                <w:szCs w:val="24"/>
                <w:lang w:eastAsia="ru-RU"/>
              </w:rPr>
            </w:pPr>
            <w:r w:rsidRPr="00A50161">
              <w:rPr>
                <w:rFonts w:ascii="Times New Roman" w:eastAsia="Times New Roman" w:hAnsi="Times New Roman" w:cs="Times New Roman"/>
                <w:sz w:val="24"/>
                <w:szCs w:val="24"/>
                <w:lang w:eastAsia="ru-RU"/>
              </w:rPr>
              <w:t>- типы нагрузок и виды опор балок, ферм, рам;</w:t>
            </w:r>
          </w:p>
          <w:p w:rsidR="004F53A2" w:rsidRPr="00A50161" w:rsidRDefault="004F53A2" w:rsidP="004F53A2">
            <w:pPr>
              <w:widowControl w:val="0"/>
              <w:spacing w:after="0" w:line="240" w:lineRule="auto"/>
              <w:contextualSpacing/>
              <w:jc w:val="both"/>
              <w:textAlignment w:val="baseline"/>
              <w:rPr>
                <w:rFonts w:ascii="Times New Roman" w:eastAsia="Times New Roman" w:hAnsi="Times New Roman" w:cs="Times New Roman"/>
                <w:color w:val="000000"/>
                <w:sz w:val="24"/>
                <w:szCs w:val="24"/>
                <w:lang w:val="x-none" w:eastAsia="ru-RU"/>
              </w:rPr>
            </w:pPr>
            <w:r w:rsidRPr="00A50161">
              <w:rPr>
                <w:rFonts w:ascii="Times New Roman" w:eastAsia="Times New Roman" w:hAnsi="Times New Roman" w:cs="Times New Roman"/>
                <w:color w:val="000000"/>
                <w:sz w:val="24"/>
                <w:szCs w:val="24"/>
                <w:lang w:val="x-none" w:eastAsia="ru-RU"/>
              </w:rPr>
              <w:t>- напряжения и деформации, возникающие в строительных элементах при работе под нагрузкой;</w:t>
            </w:r>
          </w:p>
        </w:tc>
      </w:tr>
    </w:tbl>
    <w:p w:rsidR="004F53A2" w:rsidRPr="00A50161" w:rsidRDefault="004F53A2" w:rsidP="004F53A2">
      <w:pPr>
        <w:spacing w:after="0" w:line="240" w:lineRule="auto"/>
        <w:rPr>
          <w:rFonts w:ascii="Times New Roman" w:hAnsi="Times New Roman" w:cs="Times New Roman"/>
          <w:sz w:val="28"/>
          <w:szCs w:val="28"/>
        </w:rPr>
      </w:pPr>
    </w:p>
    <w:p w:rsidR="004F53A2" w:rsidRPr="00A50161" w:rsidRDefault="004F53A2" w:rsidP="004F53A2">
      <w:pPr>
        <w:shd w:val="clear" w:color="auto" w:fill="FFFFFF"/>
        <w:spacing w:after="0" w:line="240" w:lineRule="auto"/>
        <w:ind w:firstLine="709"/>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F53A2" w:rsidRPr="00A50161" w:rsidRDefault="004F53A2" w:rsidP="004F53A2">
      <w:pPr>
        <w:shd w:val="clear" w:color="auto" w:fill="FFFFFF"/>
        <w:spacing w:after="0" w:line="240" w:lineRule="auto"/>
        <w:ind w:firstLine="709"/>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4F53A2" w:rsidRPr="00A50161" w:rsidRDefault="004F53A2" w:rsidP="004F53A2">
      <w:pPr>
        <w:shd w:val="clear" w:color="auto" w:fill="FFFFFF"/>
        <w:spacing w:after="0" w:line="240" w:lineRule="auto"/>
        <w:ind w:firstLine="709"/>
        <w:jc w:val="both"/>
        <w:rPr>
          <w:rFonts w:ascii="Times New Roman" w:hAnsi="Times New Roman" w:cs="Times New Roman"/>
          <w:iCs/>
          <w:sz w:val="28"/>
          <w:szCs w:val="28"/>
          <w:lang w:eastAsia="zh-CN"/>
        </w:rPr>
      </w:pPr>
    </w:p>
    <w:tbl>
      <w:tblPr>
        <w:tblW w:w="9464" w:type="dxa"/>
        <w:tblInd w:w="-108" w:type="dxa"/>
        <w:tblLayout w:type="fixed"/>
        <w:tblLook w:val="0000" w:firstRow="0" w:lastRow="0" w:firstColumn="0" w:lastColumn="0" w:noHBand="0" w:noVBand="0"/>
      </w:tblPr>
      <w:tblGrid>
        <w:gridCol w:w="1096"/>
        <w:gridCol w:w="8368"/>
      </w:tblGrid>
      <w:tr w:rsidR="004F53A2" w:rsidRPr="00A50161" w:rsidTr="004F53A2">
        <w:tc>
          <w:tcPr>
            <w:tcW w:w="1096" w:type="dxa"/>
          </w:tcPr>
          <w:p w:rsidR="004F53A2" w:rsidRPr="00A50161" w:rsidRDefault="004F53A2" w:rsidP="004F53A2">
            <w:pPr>
              <w:pStyle w:val="a8"/>
              <w:widowControl w:val="0"/>
              <w:spacing w:before="0" w:after="0" w:line="240" w:lineRule="auto"/>
              <w:jc w:val="both"/>
              <w:rPr>
                <w:rFonts w:ascii="Times New Roman" w:hAnsi="Times New Roman"/>
                <w:iCs/>
                <w:color w:val="000000"/>
                <w:sz w:val="28"/>
                <w:szCs w:val="28"/>
              </w:rPr>
            </w:pPr>
            <w:r w:rsidRPr="00A50161">
              <w:rPr>
                <w:rFonts w:ascii="Times New Roman" w:hAnsi="Times New Roman"/>
                <w:iCs/>
                <w:color w:val="000000"/>
                <w:sz w:val="28"/>
                <w:szCs w:val="28"/>
              </w:rPr>
              <w:t>ЛР 2</w:t>
            </w:r>
          </w:p>
        </w:tc>
        <w:tc>
          <w:tcPr>
            <w:tcW w:w="8367" w:type="dxa"/>
          </w:tcPr>
          <w:p w:rsidR="004F53A2" w:rsidRPr="00A50161" w:rsidRDefault="004F53A2" w:rsidP="004F53A2">
            <w:pPr>
              <w:pStyle w:val="a8"/>
              <w:widowControl w:val="0"/>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w:t>
            </w:r>
            <w:r w:rsidRPr="00A50161">
              <w:rPr>
                <w:rFonts w:ascii="Times New Roman" w:hAnsi="Times New Roman"/>
                <w:sz w:val="28"/>
                <w:szCs w:val="28"/>
              </w:rPr>
              <w:lastRenderedPageBreak/>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4F53A2" w:rsidRPr="00A50161" w:rsidTr="004F53A2">
        <w:tc>
          <w:tcPr>
            <w:tcW w:w="1096" w:type="dxa"/>
          </w:tcPr>
          <w:p w:rsidR="004F53A2" w:rsidRPr="00A50161" w:rsidRDefault="004F53A2" w:rsidP="004F53A2">
            <w:pPr>
              <w:pStyle w:val="a8"/>
              <w:widowControl w:val="0"/>
              <w:spacing w:before="0" w:after="0" w:line="240" w:lineRule="auto"/>
              <w:jc w:val="both"/>
              <w:rPr>
                <w:rFonts w:ascii="Times New Roman" w:hAnsi="Times New Roman"/>
                <w:iCs/>
                <w:color w:val="000000"/>
                <w:sz w:val="28"/>
                <w:szCs w:val="28"/>
              </w:rPr>
            </w:pPr>
            <w:r w:rsidRPr="00A50161">
              <w:rPr>
                <w:rFonts w:ascii="Times New Roman" w:hAnsi="Times New Roman"/>
                <w:iCs/>
                <w:color w:val="000000"/>
                <w:sz w:val="28"/>
                <w:szCs w:val="28"/>
              </w:rPr>
              <w:lastRenderedPageBreak/>
              <w:t>ЛР 4</w:t>
            </w:r>
          </w:p>
        </w:tc>
        <w:tc>
          <w:tcPr>
            <w:tcW w:w="8367" w:type="dxa"/>
          </w:tcPr>
          <w:p w:rsidR="004F53A2" w:rsidRPr="00A50161" w:rsidRDefault="004F53A2" w:rsidP="004F53A2">
            <w:pPr>
              <w:pStyle w:val="a8"/>
              <w:widowControl w:val="0"/>
              <w:spacing w:before="0" w:after="0" w:line="240" w:lineRule="auto"/>
              <w:jc w:val="both"/>
              <w:rPr>
                <w:rFonts w:ascii="Times New Roman" w:hAnsi="Times New Roman"/>
                <w:sz w:val="28"/>
                <w:szCs w:val="28"/>
              </w:rPr>
            </w:pPr>
            <w:r w:rsidRPr="00A50161">
              <w:rPr>
                <w:rFonts w:ascii="Times New Roman" w:hAnsi="Times New Roman"/>
                <w:sz w:val="28"/>
                <w:szCs w:val="28"/>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F53A2" w:rsidRPr="00A50161" w:rsidTr="004F53A2">
        <w:tc>
          <w:tcPr>
            <w:tcW w:w="1096" w:type="dxa"/>
          </w:tcPr>
          <w:p w:rsidR="004F53A2" w:rsidRPr="00A50161" w:rsidRDefault="004F53A2" w:rsidP="004F53A2">
            <w:pPr>
              <w:pStyle w:val="a8"/>
              <w:widowControl w:val="0"/>
              <w:spacing w:before="0" w:after="0" w:line="240" w:lineRule="auto"/>
              <w:jc w:val="both"/>
              <w:rPr>
                <w:rFonts w:ascii="Times New Roman" w:hAnsi="Times New Roman"/>
                <w:iCs/>
                <w:color w:val="000000"/>
                <w:sz w:val="28"/>
                <w:szCs w:val="28"/>
              </w:rPr>
            </w:pPr>
            <w:r w:rsidRPr="00A50161">
              <w:rPr>
                <w:rFonts w:ascii="Times New Roman" w:hAnsi="Times New Roman"/>
                <w:iCs/>
                <w:color w:val="000000"/>
                <w:sz w:val="28"/>
                <w:szCs w:val="28"/>
              </w:rPr>
              <w:t>ЛР 7</w:t>
            </w:r>
          </w:p>
        </w:tc>
        <w:tc>
          <w:tcPr>
            <w:tcW w:w="8367" w:type="dxa"/>
          </w:tcPr>
          <w:p w:rsidR="004F53A2" w:rsidRPr="00A50161" w:rsidRDefault="004F53A2" w:rsidP="004F53A2">
            <w:pPr>
              <w:widowControl w:val="0"/>
              <w:spacing w:after="0" w:line="240" w:lineRule="auto"/>
              <w:ind w:firstLine="33"/>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4F53A2" w:rsidRPr="00A50161" w:rsidRDefault="004F53A2" w:rsidP="004F53A2">
            <w:pPr>
              <w:pStyle w:val="a8"/>
              <w:widowControl w:val="0"/>
              <w:spacing w:before="0" w:after="0" w:line="240" w:lineRule="auto"/>
              <w:jc w:val="both"/>
              <w:rPr>
                <w:rFonts w:ascii="Times New Roman" w:hAnsi="Times New Roman"/>
                <w:sz w:val="28"/>
                <w:szCs w:val="28"/>
              </w:rPr>
            </w:pPr>
            <w:r w:rsidRPr="00A50161">
              <w:rPr>
                <w:rFonts w:ascii="Times New Roman" w:hAnsi="Times New Roman"/>
                <w:sz w:val="28"/>
                <w:szCs w:val="28"/>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4F53A2" w:rsidRPr="00A50161" w:rsidTr="004F53A2">
        <w:tc>
          <w:tcPr>
            <w:tcW w:w="1096" w:type="dxa"/>
          </w:tcPr>
          <w:p w:rsidR="004F53A2" w:rsidRPr="00A50161" w:rsidRDefault="004F53A2" w:rsidP="004F53A2">
            <w:pPr>
              <w:pStyle w:val="a8"/>
              <w:widowControl w:val="0"/>
              <w:spacing w:before="0" w:after="0" w:line="240" w:lineRule="auto"/>
              <w:jc w:val="both"/>
              <w:rPr>
                <w:rFonts w:ascii="Times New Roman" w:hAnsi="Times New Roman"/>
                <w:iCs/>
                <w:sz w:val="28"/>
                <w:szCs w:val="28"/>
              </w:rPr>
            </w:pPr>
            <w:r w:rsidRPr="00A50161">
              <w:rPr>
                <w:rFonts w:ascii="Times New Roman" w:hAnsi="Times New Roman"/>
                <w:iCs/>
                <w:sz w:val="28"/>
                <w:szCs w:val="28"/>
              </w:rPr>
              <w:t>ЛР 13</w:t>
            </w:r>
          </w:p>
        </w:tc>
        <w:tc>
          <w:tcPr>
            <w:tcW w:w="8367" w:type="dxa"/>
          </w:tcPr>
          <w:p w:rsidR="004F53A2" w:rsidRPr="00A50161" w:rsidRDefault="004F53A2" w:rsidP="004F53A2">
            <w:pPr>
              <w:pStyle w:val="a8"/>
              <w:widowControl w:val="0"/>
              <w:spacing w:before="0" w:after="0" w:line="240" w:lineRule="auto"/>
              <w:jc w:val="both"/>
              <w:rPr>
                <w:rFonts w:ascii="Times New Roman" w:hAnsi="Times New Roman"/>
                <w:sz w:val="28"/>
                <w:szCs w:val="28"/>
              </w:rPr>
            </w:pPr>
            <w:r w:rsidRPr="00A50161">
              <w:rPr>
                <w:rFonts w:ascii="Times New Roman" w:hAnsi="Times New Roman"/>
                <w:bCs/>
                <w:sz w:val="28"/>
                <w:szCs w:val="28"/>
              </w:rPr>
              <w:t>Способный при взаимодействии с другими людьми достигать поставленных целей,</w:t>
            </w:r>
            <w:r w:rsidRPr="00A50161">
              <w:rPr>
                <w:rFonts w:ascii="Times New Roman" w:hAnsi="Times New Roman"/>
                <w:sz w:val="28"/>
                <w:szCs w:val="28"/>
              </w:rPr>
              <w:t xml:space="preserve"> </w:t>
            </w:r>
            <w:r w:rsidRPr="00A50161">
              <w:rPr>
                <w:rFonts w:ascii="Times New Roman" w:hAnsi="Times New Roman"/>
                <w:bCs/>
                <w:sz w:val="28"/>
                <w:szCs w:val="28"/>
              </w:rPr>
              <w:t>стремящийся к формированию в строительной отрасли   личностного роста как профессионала</w:t>
            </w:r>
            <w:r w:rsidRPr="00A50161">
              <w:rPr>
                <w:rFonts w:ascii="Times New Roman" w:hAnsi="Times New Roman"/>
                <w:sz w:val="28"/>
                <w:szCs w:val="28"/>
              </w:rPr>
              <w:t>.</w:t>
            </w:r>
          </w:p>
        </w:tc>
      </w:tr>
      <w:tr w:rsidR="004F53A2" w:rsidRPr="00A50161" w:rsidTr="004F53A2">
        <w:tc>
          <w:tcPr>
            <w:tcW w:w="1096" w:type="dxa"/>
          </w:tcPr>
          <w:p w:rsidR="004F53A2" w:rsidRPr="00A50161" w:rsidRDefault="004F53A2" w:rsidP="004F53A2">
            <w:pPr>
              <w:pStyle w:val="a8"/>
              <w:widowControl w:val="0"/>
              <w:spacing w:before="0" w:after="0" w:line="240" w:lineRule="auto"/>
              <w:jc w:val="both"/>
              <w:rPr>
                <w:rFonts w:ascii="Times New Roman" w:hAnsi="Times New Roman"/>
                <w:iCs/>
                <w:sz w:val="28"/>
                <w:szCs w:val="28"/>
              </w:rPr>
            </w:pPr>
            <w:r w:rsidRPr="00A50161">
              <w:rPr>
                <w:rFonts w:ascii="Times New Roman" w:hAnsi="Times New Roman"/>
                <w:iCs/>
                <w:sz w:val="28"/>
                <w:szCs w:val="28"/>
              </w:rPr>
              <w:t>ЛР 15</w:t>
            </w:r>
          </w:p>
        </w:tc>
        <w:tc>
          <w:tcPr>
            <w:tcW w:w="8367" w:type="dxa"/>
          </w:tcPr>
          <w:p w:rsidR="004F53A2" w:rsidRPr="00A50161" w:rsidRDefault="004F53A2" w:rsidP="004F53A2">
            <w:pPr>
              <w:pStyle w:val="a8"/>
              <w:widowControl w:val="0"/>
              <w:spacing w:before="0" w:after="0" w:line="240" w:lineRule="auto"/>
              <w:jc w:val="both"/>
              <w:rPr>
                <w:rFonts w:ascii="Times New Roman" w:hAnsi="Times New Roman"/>
                <w:bCs/>
                <w:sz w:val="28"/>
                <w:szCs w:val="28"/>
              </w:rPr>
            </w:pPr>
            <w:r w:rsidRPr="00A50161">
              <w:rPr>
                <w:rFonts w:ascii="Times New Roman" w:hAnsi="Times New Roman"/>
                <w:bCs/>
                <w:sz w:val="28"/>
                <w:szCs w:val="28"/>
              </w:rPr>
              <w:t>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r>
    </w:tbl>
    <w:p w:rsidR="004F53A2" w:rsidRPr="00A50161" w:rsidRDefault="004F53A2" w:rsidP="004F53A2">
      <w:pPr>
        <w:pStyle w:val="a6"/>
        <w:spacing w:after="0" w:line="240" w:lineRule="auto"/>
        <w:ind w:left="0"/>
        <w:jc w:val="both"/>
        <w:rPr>
          <w:rFonts w:ascii="Times New Roman" w:hAnsi="Times New Roman"/>
          <w:sz w:val="28"/>
          <w:szCs w:val="28"/>
          <w:lang w:eastAsia="ru-RU"/>
        </w:rPr>
      </w:pPr>
    </w:p>
    <w:p w:rsidR="004F53A2" w:rsidRPr="00A50161" w:rsidRDefault="004F53A2" w:rsidP="004F53A2">
      <w:pPr>
        <w:numPr>
          <w:ilvl w:val="0"/>
          <w:numId w:val="54"/>
        </w:numPr>
        <w:suppressAutoHyphens/>
        <w:spacing w:after="0" w:line="240" w:lineRule="auto"/>
        <w:ind w:left="0"/>
        <w:jc w:val="both"/>
        <w:rPr>
          <w:rFonts w:ascii="Times New Roman" w:hAnsi="Times New Roman" w:cs="Times New Roman"/>
          <w:b/>
          <w:sz w:val="28"/>
          <w:szCs w:val="28"/>
        </w:rPr>
      </w:pPr>
      <w:r w:rsidRPr="00A50161">
        <w:rPr>
          <w:rFonts w:ascii="Times New Roman" w:hAnsi="Times New Roman" w:cs="Times New Roman"/>
          <w:b/>
          <w:sz w:val="28"/>
          <w:szCs w:val="28"/>
        </w:rPr>
        <w:t>Количество часов, отведенных на освоение программы учебной дисциплины:</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96 </w:t>
      </w:r>
      <w:r w:rsidRPr="00A50161">
        <w:rPr>
          <w:rFonts w:ascii="Times New Roman" w:hAnsi="Times New Roman" w:cs="Times New Roman"/>
          <w:sz w:val="28"/>
          <w:szCs w:val="28"/>
        </w:rPr>
        <w:t>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86 ч., </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82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54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28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самостоятельная работа обучающегося – </w:t>
      </w:r>
      <w:r w:rsidRPr="00A50161">
        <w:rPr>
          <w:rFonts w:ascii="Times New Roman" w:hAnsi="Times New Roman" w:cs="Times New Roman"/>
          <w:spacing w:val="-4"/>
          <w:sz w:val="28"/>
          <w:szCs w:val="28"/>
        </w:rPr>
        <w:t xml:space="preserve">4 </w:t>
      </w:r>
      <w:r w:rsidRPr="00A50161">
        <w:rPr>
          <w:rFonts w:ascii="Times New Roman" w:hAnsi="Times New Roman" w:cs="Times New Roman"/>
          <w:sz w:val="28"/>
          <w:szCs w:val="28"/>
        </w:rPr>
        <w:t>ч.</w:t>
      </w:r>
    </w:p>
    <w:p w:rsidR="004F53A2" w:rsidRPr="00A50161" w:rsidRDefault="004F53A2" w:rsidP="004F53A2">
      <w:pPr>
        <w:widowControl w:val="0"/>
        <w:tabs>
          <w:tab w:val="left" w:pos="450"/>
        </w:tabs>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Форма аттестации –  экзамен.</w:t>
      </w:r>
    </w:p>
    <w:p w:rsidR="004F53A2" w:rsidRPr="00A50161" w:rsidRDefault="004F53A2" w:rsidP="004F53A2">
      <w:pPr>
        <w:widowControl w:val="0"/>
        <w:tabs>
          <w:tab w:val="left" w:pos="450"/>
        </w:tabs>
        <w:spacing w:after="0" w:line="240" w:lineRule="auto"/>
        <w:jc w:val="both"/>
        <w:rPr>
          <w:rFonts w:ascii="Times New Roman" w:eastAsia="Times New Roman" w:hAnsi="Times New Roman" w:cs="Times New Roman"/>
          <w:b/>
          <w:sz w:val="28"/>
          <w:szCs w:val="28"/>
          <w:lang w:eastAsia="ru-RU"/>
        </w:rPr>
      </w:pPr>
    </w:p>
    <w:p w:rsidR="004F53A2" w:rsidRPr="00A50161" w:rsidRDefault="004F53A2" w:rsidP="004F53A2">
      <w:pPr>
        <w:widowControl w:val="0"/>
        <w:tabs>
          <w:tab w:val="left" w:pos="450"/>
        </w:tabs>
        <w:spacing w:after="0" w:line="240" w:lineRule="auto"/>
        <w:jc w:val="both"/>
        <w:rPr>
          <w:rFonts w:ascii="Times New Roman" w:hAnsi="Times New Roman" w:cs="Times New Roman"/>
          <w:sz w:val="28"/>
          <w:szCs w:val="28"/>
        </w:rPr>
      </w:pPr>
      <w:r w:rsidRPr="00A50161">
        <w:rPr>
          <w:rFonts w:ascii="Times New Roman" w:eastAsia="Times New Roman" w:hAnsi="Times New Roman" w:cs="Times New Roman"/>
          <w:b/>
          <w:sz w:val="28"/>
          <w:szCs w:val="28"/>
          <w:lang w:eastAsia="ru-RU"/>
        </w:rPr>
        <w:t>5.Семестр:</w:t>
      </w:r>
      <w:r w:rsidRPr="00A50161">
        <w:rPr>
          <w:rFonts w:ascii="Times New Roman" w:eastAsia="Times New Roman" w:hAnsi="Times New Roman" w:cs="Times New Roman"/>
          <w:sz w:val="28"/>
          <w:szCs w:val="28"/>
          <w:lang w:eastAsia="ru-RU"/>
        </w:rPr>
        <w:t xml:space="preserve"> 3 семестр</w:t>
      </w:r>
    </w:p>
    <w:p w:rsidR="004F53A2" w:rsidRPr="00A50161" w:rsidRDefault="004F53A2" w:rsidP="004F53A2">
      <w:pPr>
        <w:pStyle w:val="a6"/>
        <w:widowControl w:val="0"/>
        <w:spacing w:after="0" w:line="240" w:lineRule="auto"/>
        <w:ind w:left="0"/>
        <w:jc w:val="both"/>
        <w:rPr>
          <w:rFonts w:ascii="Times New Roman" w:hAnsi="Times New Roman"/>
          <w:sz w:val="28"/>
          <w:szCs w:val="28"/>
          <w:lang w:eastAsia="ru-RU"/>
        </w:rPr>
      </w:pPr>
    </w:p>
    <w:p w:rsidR="004F53A2" w:rsidRPr="00A50161" w:rsidRDefault="004F53A2" w:rsidP="004F53A2">
      <w:pPr>
        <w:widowControl w:val="0"/>
        <w:spacing w:after="0" w:line="240" w:lineRule="auto"/>
        <w:jc w:val="both"/>
        <w:rPr>
          <w:rFonts w:ascii="Times New Roman" w:eastAsia="Times New Roman" w:hAnsi="Times New Roman" w:cs="Times New Roman"/>
          <w:b/>
          <w:sz w:val="28"/>
          <w:szCs w:val="28"/>
          <w:lang w:eastAsia="ru-RU"/>
        </w:rPr>
      </w:pPr>
      <w:r w:rsidRPr="00A50161">
        <w:rPr>
          <w:rFonts w:ascii="Times New Roman" w:eastAsia="Times New Roman" w:hAnsi="Times New Roman" w:cs="Times New Roman"/>
          <w:b/>
          <w:sz w:val="28"/>
          <w:szCs w:val="28"/>
          <w:lang w:eastAsia="ru-RU"/>
        </w:rPr>
        <w:t>6. Основные разделы дисциплины:</w:t>
      </w:r>
    </w:p>
    <w:p w:rsidR="004F53A2" w:rsidRPr="00A50161" w:rsidRDefault="004F53A2" w:rsidP="004F53A2">
      <w:pPr>
        <w:widowControl w:val="0"/>
        <w:spacing w:after="0" w:line="240" w:lineRule="auto"/>
        <w:jc w:val="both"/>
        <w:rPr>
          <w:rFonts w:ascii="Times New Roman" w:hAnsi="Times New Roman" w:cs="Times New Roman"/>
          <w:sz w:val="28"/>
          <w:szCs w:val="28"/>
        </w:rPr>
      </w:pPr>
      <w:r w:rsidRPr="00A50161">
        <w:rPr>
          <w:rFonts w:ascii="Times New Roman" w:eastAsia="Calibri" w:hAnsi="Times New Roman" w:cs="Times New Roman"/>
          <w:sz w:val="28"/>
          <w:szCs w:val="28"/>
        </w:rPr>
        <w:t>Раздел 1. Теоретическая механика.</w:t>
      </w:r>
    </w:p>
    <w:p w:rsidR="004F53A2" w:rsidRPr="00A50161" w:rsidRDefault="004F53A2" w:rsidP="004F53A2">
      <w:pPr>
        <w:pStyle w:val="af1"/>
        <w:jc w:val="both"/>
        <w:rPr>
          <w:rFonts w:ascii="Times New Roman" w:hAnsi="Times New Roman"/>
          <w:sz w:val="28"/>
          <w:szCs w:val="28"/>
        </w:rPr>
      </w:pPr>
      <w:r w:rsidRPr="00A50161">
        <w:rPr>
          <w:rFonts w:ascii="Times New Roman" w:hAnsi="Times New Roman"/>
          <w:sz w:val="28"/>
          <w:szCs w:val="28"/>
        </w:rPr>
        <w:t>Тема 1.1. Основные понятия и аксиомы статики.</w:t>
      </w:r>
    </w:p>
    <w:p w:rsidR="004F53A2" w:rsidRPr="00A50161" w:rsidRDefault="004F53A2" w:rsidP="004F53A2">
      <w:pPr>
        <w:pStyle w:val="af1"/>
        <w:jc w:val="both"/>
        <w:rPr>
          <w:rFonts w:ascii="Times New Roman" w:hAnsi="Times New Roman"/>
          <w:sz w:val="28"/>
          <w:szCs w:val="28"/>
        </w:rPr>
      </w:pPr>
      <w:r w:rsidRPr="00A50161">
        <w:rPr>
          <w:rFonts w:ascii="Times New Roman" w:hAnsi="Times New Roman"/>
          <w:sz w:val="28"/>
          <w:szCs w:val="28"/>
        </w:rPr>
        <w:t>Тема 1.2. Плоская система сходящихся сил.</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Тема 1.3. Пара сил.</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Тема 1.4. Плоская система произвольно расположенных сил.</w:t>
      </w:r>
    </w:p>
    <w:p w:rsidR="004F53A2" w:rsidRPr="00A50161" w:rsidRDefault="004F53A2" w:rsidP="004F53A2">
      <w:pPr>
        <w:pStyle w:val="af1"/>
        <w:jc w:val="both"/>
        <w:rPr>
          <w:rFonts w:ascii="Times New Roman" w:hAnsi="Times New Roman"/>
          <w:sz w:val="28"/>
          <w:szCs w:val="28"/>
        </w:rPr>
      </w:pPr>
      <w:r w:rsidRPr="00A50161">
        <w:rPr>
          <w:rFonts w:ascii="Times New Roman" w:hAnsi="Times New Roman"/>
          <w:bCs/>
          <w:sz w:val="28"/>
          <w:szCs w:val="28"/>
        </w:rPr>
        <w:t>Тема 1.5.</w:t>
      </w:r>
      <w:r w:rsidRPr="00A50161">
        <w:rPr>
          <w:rFonts w:ascii="Times New Roman" w:hAnsi="Times New Roman"/>
          <w:bCs/>
          <w:color w:val="000000"/>
          <w:sz w:val="28"/>
          <w:szCs w:val="28"/>
        </w:rPr>
        <w:t xml:space="preserve"> Центр тяжести.</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Тема 1.6. Устойчивость равновесия.</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Тема 1.7. Статически определимые  плоские фермы.</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Раздел 2. Сопротивление материалов.</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Тема 2.1. Основные положения.</w:t>
      </w:r>
    </w:p>
    <w:p w:rsidR="004F53A2" w:rsidRPr="00A50161" w:rsidRDefault="004F53A2" w:rsidP="004F53A2">
      <w:pPr>
        <w:pStyle w:val="af1"/>
        <w:jc w:val="both"/>
        <w:rPr>
          <w:rFonts w:ascii="Times New Roman" w:hAnsi="Times New Roman"/>
          <w:bCs/>
          <w:sz w:val="28"/>
          <w:szCs w:val="28"/>
        </w:rPr>
      </w:pPr>
      <w:r w:rsidRPr="00A50161">
        <w:rPr>
          <w:rFonts w:ascii="Times New Roman" w:hAnsi="Times New Roman"/>
          <w:bCs/>
          <w:sz w:val="28"/>
          <w:szCs w:val="28"/>
        </w:rPr>
        <w:t>Тема 2.2. Осевое растяжение и сжатие.</w:t>
      </w:r>
    </w:p>
    <w:p w:rsidR="004F53A2" w:rsidRPr="00A50161" w:rsidRDefault="004F53A2" w:rsidP="004F53A2">
      <w:pPr>
        <w:pStyle w:val="af1"/>
        <w:jc w:val="both"/>
        <w:rPr>
          <w:rFonts w:ascii="Times New Roman" w:hAnsi="Times New Roman"/>
          <w:bCs/>
          <w:sz w:val="28"/>
          <w:szCs w:val="28"/>
        </w:rPr>
      </w:pPr>
      <w:r w:rsidRPr="00A50161">
        <w:rPr>
          <w:rFonts w:ascii="Times New Roman" w:hAnsi="Times New Roman"/>
          <w:bCs/>
          <w:sz w:val="28"/>
          <w:szCs w:val="28"/>
        </w:rPr>
        <w:t>Тема 2.3. Практические расчеты на срез и смятие.</w:t>
      </w:r>
    </w:p>
    <w:p w:rsidR="004F53A2" w:rsidRPr="00A50161" w:rsidRDefault="004F53A2" w:rsidP="004F53A2">
      <w:pPr>
        <w:pStyle w:val="af1"/>
        <w:jc w:val="both"/>
        <w:rPr>
          <w:rFonts w:ascii="Times New Roman" w:hAnsi="Times New Roman"/>
          <w:color w:val="000000"/>
          <w:sz w:val="28"/>
          <w:szCs w:val="28"/>
        </w:rPr>
      </w:pPr>
      <w:r w:rsidRPr="00A50161">
        <w:rPr>
          <w:rFonts w:ascii="Times New Roman" w:hAnsi="Times New Roman"/>
          <w:color w:val="000000"/>
          <w:sz w:val="28"/>
          <w:szCs w:val="28"/>
        </w:rPr>
        <w:t>Тема 2.4. Геометрические характеристики плоских сечений.</w:t>
      </w:r>
    </w:p>
    <w:p w:rsidR="004F53A2" w:rsidRPr="00A50161" w:rsidRDefault="004F53A2" w:rsidP="004F53A2">
      <w:pPr>
        <w:pStyle w:val="af1"/>
        <w:jc w:val="both"/>
        <w:rPr>
          <w:rFonts w:ascii="Times New Roman" w:hAnsi="Times New Roman"/>
          <w:sz w:val="28"/>
          <w:szCs w:val="28"/>
        </w:rPr>
      </w:pPr>
      <w:r w:rsidRPr="00A50161">
        <w:rPr>
          <w:rFonts w:ascii="Times New Roman" w:hAnsi="Times New Roman"/>
          <w:bCs/>
          <w:sz w:val="28"/>
          <w:szCs w:val="28"/>
        </w:rPr>
        <w:t xml:space="preserve">Тема 2.5. Поперечный изгиб прямого </w:t>
      </w:r>
      <w:r w:rsidRPr="00A50161">
        <w:rPr>
          <w:rFonts w:ascii="Times New Roman" w:eastAsia="Calibri" w:hAnsi="Times New Roman"/>
          <w:bCs/>
          <w:sz w:val="28"/>
          <w:szCs w:val="28"/>
        </w:rPr>
        <w:t>бруса.</w:t>
      </w:r>
    </w:p>
    <w:p w:rsidR="004F53A2" w:rsidRPr="00A50161" w:rsidRDefault="004F53A2" w:rsidP="004F53A2">
      <w:pPr>
        <w:pStyle w:val="af1"/>
        <w:jc w:val="both"/>
        <w:rPr>
          <w:rFonts w:ascii="Times New Roman" w:hAnsi="Times New Roman"/>
          <w:bCs/>
          <w:sz w:val="28"/>
          <w:szCs w:val="28"/>
        </w:rPr>
      </w:pPr>
      <w:r w:rsidRPr="00A50161">
        <w:rPr>
          <w:rFonts w:ascii="Times New Roman" w:hAnsi="Times New Roman"/>
          <w:bCs/>
          <w:sz w:val="28"/>
          <w:szCs w:val="28"/>
        </w:rPr>
        <w:t xml:space="preserve">Тема 2.6. </w:t>
      </w:r>
      <w:r w:rsidRPr="00A50161">
        <w:rPr>
          <w:rFonts w:ascii="Times New Roman" w:hAnsi="Times New Roman"/>
          <w:sz w:val="28"/>
          <w:szCs w:val="28"/>
        </w:rPr>
        <w:t>Сложное сопротивление.</w:t>
      </w:r>
    </w:p>
    <w:p w:rsidR="004F53A2" w:rsidRPr="00A50161" w:rsidRDefault="004F53A2" w:rsidP="004F53A2">
      <w:pPr>
        <w:pStyle w:val="af1"/>
        <w:jc w:val="both"/>
        <w:rPr>
          <w:rFonts w:ascii="Times New Roman" w:hAnsi="Times New Roman"/>
          <w:bCs/>
          <w:sz w:val="28"/>
          <w:szCs w:val="28"/>
        </w:rPr>
      </w:pPr>
      <w:r w:rsidRPr="00A50161">
        <w:rPr>
          <w:rFonts w:ascii="Times New Roman" w:hAnsi="Times New Roman"/>
          <w:bCs/>
          <w:sz w:val="28"/>
          <w:szCs w:val="28"/>
        </w:rPr>
        <w:t>Тема 2.7. Устойчивость центрально-сжатых стержней.</w:t>
      </w:r>
    </w:p>
    <w:p w:rsidR="004F53A2" w:rsidRPr="00A50161" w:rsidRDefault="004F53A2" w:rsidP="004F53A2">
      <w:pPr>
        <w:pStyle w:val="af1"/>
        <w:jc w:val="both"/>
        <w:rPr>
          <w:rFonts w:ascii="Times New Roman" w:hAnsi="Times New Roman"/>
          <w:bCs/>
          <w:sz w:val="28"/>
          <w:szCs w:val="28"/>
        </w:rPr>
      </w:pPr>
    </w:p>
    <w:p w:rsidR="004F53A2" w:rsidRPr="00A50161" w:rsidRDefault="004F53A2" w:rsidP="004F53A2">
      <w:pPr>
        <w:pStyle w:val="af1"/>
        <w:jc w:val="both"/>
        <w:rPr>
          <w:rFonts w:ascii="Times New Roman" w:hAnsi="Times New Roman"/>
          <w:bCs/>
          <w:sz w:val="28"/>
          <w:szCs w:val="28"/>
        </w:rPr>
      </w:pPr>
      <w:r w:rsidRPr="00A50161">
        <w:rPr>
          <w:rFonts w:ascii="Times New Roman" w:hAnsi="Times New Roman"/>
          <w:b/>
          <w:bCs/>
          <w:sz w:val="28"/>
          <w:szCs w:val="28"/>
        </w:rPr>
        <w:t>7. Автор:</w:t>
      </w:r>
      <w:r w:rsidRPr="00A50161">
        <w:rPr>
          <w:rFonts w:ascii="Times New Roman" w:hAnsi="Times New Roman"/>
          <w:bCs/>
          <w:sz w:val="28"/>
          <w:szCs w:val="28"/>
        </w:rPr>
        <w:t xml:space="preserve"> </w:t>
      </w:r>
    </w:p>
    <w:p w:rsidR="004F53A2" w:rsidRPr="00A50161" w:rsidRDefault="004F53A2" w:rsidP="004F53A2">
      <w:pPr>
        <w:pStyle w:val="af1"/>
        <w:jc w:val="both"/>
        <w:rPr>
          <w:rFonts w:ascii="Times New Roman" w:hAnsi="Times New Roman"/>
          <w:sz w:val="28"/>
          <w:szCs w:val="28"/>
        </w:rPr>
      </w:pPr>
      <w:r w:rsidRPr="00A50161">
        <w:rPr>
          <w:rFonts w:ascii="Times New Roman" w:hAnsi="Times New Roman"/>
          <w:b/>
          <w:bCs/>
          <w:sz w:val="28"/>
          <w:szCs w:val="28"/>
        </w:rPr>
        <w:t>Корякина Н.В</w:t>
      </w:r>
      <w:r w:rsidRPr="00A50161">
        <w:rPr>
          <w:rFonts w:ascii="Times New Roman" w:hAnsi="Times New Roman"/>
          <w:bCs/>
          <w:sz w:val="28"/>
          <w:szCs w:val="28"/>
        </w:rPr>
        <w:t xml:space="preserve">., преподаватель техникума </w:t>
      </w:r>
    </w:p>
    <w:p w:rsidR="004F53A2" w:rsidRPr="00A50161" w:rsidRDefault="004F53A2" w:rsidP="004F53A2">
      <w:pPr>
        <w:pStyle w:val="a6"/>
        <w:widowControl w:val="0"/>
        <w:spacing w:after="0"/>
        <w:ind w:left="360"/>
        <w:jc w:val="both"/>
        <w:rPr>
          <w:rFonts w:ascii="Times New Roman" w:hAnsi="Times New Roman"/>
          <w:sz w:val="28"/>
          <w:szCs w:val="28"/>
          <w:lang w:eastAsia="ru-RU"/>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дисциплины </w:t>
      </w:r>
      <w:r w:rsidRPr="00A50161">
        <w:rPr>
          <w:rFonts w:ascii="Times New Roman" w:hAnsi="Times New Roman" w:cs="Times New Roman"/>
          <w:b/>
          <w:bCs/>
          <w:sz w:val="28"/>
          <w:szCs w:val="28"/>
        </w:rPr>
        <w:t>Начертательная геометрия</w:t>
      </w:r>
    </w:p>
    <w:p w:rsidR="004F53A2" w:rsidRPr="00A50161" w:rsidRDefault="004F53A2" w:rsidP="004F53A2">
      <w:pPr>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F53A2" w:rsidRPr="00A50161" w:rsidRDefault="004F53A2" w:rsidP="004F53A2">
      <w:pPr>
        <w:spacing w:after="0" w:line="240" w:lineRule="auto"/>
        <w:ind w:firstLine="709"/>
        <w:jc w:val="center"/>
        <w:rPr>
          <w:rFonts w:ascii="Times New Roman" w:hAnsi="Times New Roman" w:cs="Times New Roman"/>
          <w:b/>
          <w:bCs/>
          <w:sz w:val="28"/>
          <w:szCs w:val="28"/>
        </w:rPr>
      </w:pPr>
    </w:p>
    <w:p w:rsidR="004F53A2" w:rsidRPr="00A50161" w:rsidRDefault="004F53A2" w:rsidP="00EB7F18">
      <w:pPr>
        <w:pStyle w:val="a6"/>
        <w:numPr>
          <w:ilvl w:val="0"/>
          <w:numId w:val="5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5" w:firstLine="0"/>
        <w:contextualSpacing/>
        <w:jc w:val="both"/>
        <w:rPr>
          <w:rFonts w:ascii="Times New Roman" w:hAnsi="Times New Roman"/>
          <w:b/>
          <w:bCs/>
          <w:sz w:val="28"/>
          <w:szCs w:val="28"/>
        </w:rPr>
      </w:pPr>
      <w:r w:rsidRPr="00A50161">
        <w:rPr>
          <w:rFonts w:ascii="Times New Roman" w:hAnsi="Times New Roman"/>
          <w:b/>
          <w:bCs/>
          <w:sz w:val="28"/>
          <w:szCs w:val="28"/>
        </w:rPr>
        <w:t>Место дисциплины в структуре основной образовательной программы –ППССЗ</w:t>
      </w:r>
    </w:p>
    <w:p w:rsidR="004F53A2" w:rsidRPr="00A50161" w:rsidRDefault="004F53A2" w:rsidP="004F53A2">
      <w:pPr>
        <w:pStyle w:val="Default"/>
        <w:rPr>
          <w:sz w:val="28"/>
          <w:szCs w:val="28"/>
        </w:rPr>
      </w:pPr>
      <w:r w:rsidRPr="00A50161">
        <w:t xml:space="preserve"> </w:t>
      </w:r>
      <w:r w:rsidRPr="00A50161">
        <w:tab/>
      </w:r>
      <w:r w:rsidRPr="00A50161">
        <w:rPr>
          <w:sz w:val="28"/>
          <w:szCs w:val="28"/>
        </w:rPr>
        <w:t xml:space="preserve">Учебная дисциплина «Начертательная геометрия» является обязательной частью общепрофессионального цикла программы подготовки специалистов среднего звена в соответствии с ФГОС СПО по специальности 07.02.01 Архитектура. </w:t>
      </w:r>
    </w:p>
    <w:p w:rsidR="004F53A2" w:rsidRPr="00A50161" w:rsidRDefault="004F53A2" w:rsidP="004F53A2">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bCs/>
          <w:sz w:val="28"/>
          <w:szCs w:val="28"/>
        </w:rPr>
      </w:pPr>
      <w:r w:rsidRPr="00A50161">
        <w:rPr>
          <w:sz w:val="28"/>
          <w:szCs w:val="28"/>
        </w:rPr>
        <w:t>Учебная дисциплина «Начертательная геометрия» обеспечивает формирование и развитие профессиональных и общих компетенций по видам деятельности в соответствии с ФГОС СПО по специальности 07.02.01 Архитектура.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sz w:val="24"/>
          <w:szCs w:val="24"/>
        </w:rPr>
      </w:pPr>
    </w:p>
    <w:p w:rsidR="004F53A2" w:rsidRPr="00A50161" w:rsidRDefault="004F53A2" w:rsidP="004F53A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b/>
          <w:sz w:val="28"/>
          <w:szCs w:val="28"/>
        </w:rPr>
        <w:t>2. Цель и планируемые результаты освоения дисциплины</w:t>
      </w:r>
    </w:p>
    <w:p w:rsidR="004F53A2" w:rsidRPr="00A50161" w:rsidRDefault="004F53A2" w:rsidP="004F53A2">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t>Целью дисциплины «Начертательная геометрия» является формирование и развитие профессиональных и общих компетенций по основным видам деятельности в соответствии с ФГОС СПО по специальности 07.02.01 Архитектура.</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r w:rsidRPr="00A50161">
        <w:rPr>
          <w:rFonts w:ascii="Times New Roman" w:hAnsi="Times New Roman" w:cs="Times New Roman"/>
          <w:sz w:val="28"/>
          <w:szCs w:val="28"/>
        </w:rPr>
        <w:t>ПК 1.3. Оформлять графически и текстом проектную документацию по разработанным отдельным архитектурным и объемно-планировочным решениям.</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r w:rsidRPr="00A50161">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r w:rsidRPr="00A50161">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В рамках программы учебной дисциплины обучающимися осваиваются умения и знания:</w:t>
      </w:r>
    </w:p>
    <w:tbl>
      <w:tblPr>
        <w:tblW w:w="5000" w:type="pct"/>
        <w:tblLayout w:type="fixed"/>
        <w:tblLook w:val="04A0" w:firstRow="1" w:lastRow="0" w:firstColumn="1" w:lastColumn="0" w:noHBand="0" w:noVBand="1"/>
      </w:tblPr>
      <w:tblGrid>
        <w:gridCol w:w="1031"/>
        <w:gridCol w:w="3246"/>
        <w:gridCol w:w="4927"/>
      </w:tblGrid>
      <w:tr w:rsidR="004F53A2" w:rsidRPr="00A50161" w:rsidTr="004F53A2">
        <w:trPr>
          <w:trHeight w:val="649"/>
        </w:trPr>
        <w:tc>
          <w:tcPr>
            <w:tcW w:w="1099" w:type="dxa"/>
            <w:tcBorders>
              <w:top w:val="single" w:sz="4" w:space="0" w:color="000000"/>
              <w:left w:val="single" w:sz="4" w:space="0" w:color="000000"/>
              <w:bottom w:val="single" w:sz="4" w:space="0" w:color="000000"/>
              <w:right w:val="single" w:sz="4" w:space="0" w:color="000000"/>
            </w:tcBorders>
            <w:vAlign w:val="center"/>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Calibri" w:hAnsi="Times New Roman" w:cs="Times New Roman"/>
                <w:sz w:val="24"/>
                <w:szCs w:val="24"/>
              </w:rPr>
            </w:pPr>
            <w:r w:rsidRPr="00A50161">
              <w:rPr>
                <w:rFonts w:ascii="Times New Roman" w:eastAsia="Calibri" w:hAnsi="Times New Roman" w:cs="Times New Roman"/>
                <w:sz w:val="24"/>
                <w:szCs w:val="24"/>
              </w:rPr>
              <w:t>Код</w:t>
            </w:r>
          </w:p>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Calibri" w:hAnsi="Times New Roman" w:cs="Times New Roman"/>
                <w:sz w:val="24"/>
                <w:szCs w:val="24"/>
              </w:rPr>
            </w:pPr>
            <w:r w:rsidRPr="00A50161">
              <w:rPr>
                <w:rFonts w:ascii="Times New Roman" w:eastAsia="Calibri" w:hAnsi="Times New Roman" w:cs="Times New Roman"/>
                <w:sz w:val="24"/>
                <w:szCs w:val="24"/>
              </w:rPr>
              <w:t>ОК, ПК</w:t>
            </w:r>
          </w:p>
        </w:tc>
        <w:tc>
          <w:tcPr>
            <w:tcW w:w="3500" w:type="dxa"/>
            <w:tcBorders>
              <w:top w:val="single" w:sz="4" w:space="0" w:color="000000"/>
              <w:left w:val="single" w:sz="4" w:space="0" w:color="000000"/>
              <w:bottom w:val="single" w:sz="4" w:space="0" w:color="000000"/>
              <w:right w:val="single" w:sz="4" w:space="0" w:color="000000"/>
            </w:tcBorders>
            <w:vAlign w:val="center"/>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Calibri" w:hAnsi="Times New Roman" w:cs="Times New Roman"/>
                <w:sz w:val="24"/>
                <w:szCs w:val="24"/>
              </w:rPr>
            </w:pPr>
            <w:r w:rsidRPr="00A50161">
              <w:rPr>
                <w:rFonts w:ascii="Times New Roman" w:eastAsia="Calibri" w:hAnsi="Times New Roman" w:cs="Times New Roman"/>
                <w:sz w:val="24"/>
                <w:szCs w:val="24"/>
              </w:rPr>
              <w:t>Умения</w:t>
            </w:r>
          </w:p>
        </w:tc>
        <w:tc>
          <w:tcPr>
            <w:tcW w:w="5323" w:type="dxa"/>
            <w:tcBorders>
              <w:top w:val="single" w:sz="4" w:space="0" w:color="000000"/>
              <w:left w:val="single" w:sz="4" w:space="0" w:color="000000"/>
              <w:bottom w:val="single" w:sz="4" w:space="0" w:color="000000"/>
              <w:right w:val="single" w:sz="4" w:space="0" w:color="000000"/>
            </w:tcBorders>
            <w:vAlign w:val="center"/>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Calibri" w:hAnsi="Times New Roman" w:cs="Times New Roman"/>
                <w:sz w:val="24"/>
                <w:szCs w:val="24"/>
              </w:rPr>
            </w:pPr>
            <w:r w:rsidRPr="00A50161">
              <w:rPr>
                <w:rFonts w:ascii="Times New Roman" w:eastAsia="Calibri" w:hAnsi="Times New Roman" w:cs="Times New Roman"/>
                <w:sz w:val="24"/>
                <w:szCs w:val="24"/>
              </w:rPr>
              <w:t>Знания</w:t>
            </w:r>
          </w:p>
        </w:tc>
      </w:tr>
      <w:tr w:rsidR="004F53A2" w:rsidRPr="00A50161" w:rsidTr="004F53A2">
        <w:trPr>
          <w:trHeight w:val="212"/>
        </w:trPr>
        <w:tc>
          <w:tcPr>
            <w:tcW w:w="1099" w:type="dxa"/>
            <w:tcBorders>
              <w:top w:val="single" w:sz="4" w:space="0" w:color="000000"/>
              <w:left w:val="single" w:sz="4" w:space="0" w:color="000000"/>
              <w:bottom w:val="single" w:sz="4" w:space="0" w:color="000000"/>
              <w:right w:val="single" w:sz="4" w:space="0" w:color="000000"/>
            </w:tcBorders>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iCs/>
                <w:sz w:val="24"/>
                <w:szCs w:val="24"/>
              </w:rPr>
            </w:pPr>
            <w:r w:rsidRPr="00A50161">
              <w:rPr>
                <w:rFonts w:ascii="Times New Roman" w:eastAsia="Calibri" w:hAnsi="Times New Roman" w:cs="Times New Roman"/>
                <w:iCs/>
                <w:sz w:val="24"/>
                <w:szCs w:val="24"/>
              </w:rPr>
              <w:t xml:space="preserve">ПК 1.3, ОК 01,ОК10  </w:t>
            </w:r>
          </w:p>
        </w:tc>
        <w:tc>
          <w:tcPr>
            <w:tcW w:w="3500" w:type="dxa"/>
            <w:tcBorders>
              <w:top w:val="single" w:sz="4" w:space="0" w:color="000000"/>
              <w:left w:val="single" w:sz="4" w:space="0" w:color="000000"/>
              <w:bottom w:val="single" w:sz="4" w:space="0" w:color="000000"/>
              <w:right w:val="single" w:sz="4" w:space="0" w:color="000000"/>
            </w:tcBorders>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sz w:val="24"/>
                <w:szCs w:val="24"/>
              </w:rPr>
            </w:pPr>
            <w:r w:rsidRPr="00A50161">
              <w:rPr>
                <w:rFonts w:ascii="Times New Roman" w:eastAsia="Calibri" w:hAnsi="Times New Roman" w:cs="Times New Roman"/>
                <w:sz w:val="24"/>
                <w:szCs w:val="24"/>
              </w:rPr>
              <w:t>- определять этапы решения задач;</w:t>
            </w:r>
          </w:p>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sz w:val="24"/>
                <w:szCs w:val="24"/>
              </w:rPr>
            </w:pPr>
            <w:r w:rsidRPr="00A50161">
              <w:rPr>
                <w:rFonts w:ascii="Times New Roman" w:eastAsia="Calibri" w:hAnsi="Times New Roman" w:cs="Times New Roman"/>
                <w:sz w:val="24"/>
                <w:szCs w:val="24"/>
              </w:rPr>
              <w:t>- выполнять ортогональные, аксонометрические и перспективные проекции с построением теней;</w:t>
            </w:r>
          </w:p>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sz w:val="24"/>
                <w:szCs w:val="24"/>
              </w:rPr>
            </w:pPr>
            <w:r w:rsidRPr="00A50161">
              <w:rPr>
                <w:rFonts w:ascii="Times New Roman" w:eastAsia="Calibri" w:hAnsi="Times New Roman" w:cs="Times New Roman"/>
                <w:sz w:val="24"/>
                <w:szCs w:val="24"/>
              </w:rPr>
              <w:t>- пользоваться  нормативно-технической документацией при решении задач по составлению и оформлению чертежей.</w:t>
            </w:r>
          </w:p>
        </w:tc>
        <w:tc>
          <w:tcPr>
            <w:tcW w:w="5323" w:type="dxa"/>
            <w:tcBorders>
              <w:top w:val="single" w:sz="4" w:space="0" w:color="000000"/>
              <w:left w:val="single" w:sz="4" w:space="0" w:color="000000"/>
              <w:bottom w:val="single" w:sz="4" w:space="0" w:color="000000"/>
              <w:right w:val="single" w:sz="4" w:space="0" w:color="000000"/>
            </w:tcBorders>
          </w:tcPr>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sz w:val="24"/>
                <w:szCs w:val="24"/>
              </w:rPr>
            </w:pPr>
            <w:r w:rsidRPr="00A50161">
              <w:rPr>
                <w:rFonts w:ascii="Times New Roman" w:eastAsia="Calibri" w:hAnsi="Times New Roman" w:cs="Times New Roman"/>
                <w:sz w:val="24"/>
                <w:szCs w:val="24"/>
              </w:rPr>
              <w:t>- методов самоанализа и коррекции своей деятельности на основании достигнутых результатов;</w:t>
            </w:r>
          </w:p>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sz w:val="24"/>
                <w:szCs w:val="24"/>
              </w:rPr>
            </w:pPr>
            <w:r w:rsidRPr="00A50161">
              <w:rPr>
                <w:rFonts w:ascii="Times New Roman" w:eastAsia="Calibri" w:hAnsi="Times New Roman" w:cs="Times New Roman"/>
                <w:sz w:val="24"/>
                <w:szCs w:val="24"/>
              </w:rPr>
              <w:t>- законы, методы и приемы проецирования, выполнения перспективных проекций, построения теней на ортогональных, аксонометрических и перспективных проекциях;</w:t>
            </w:r>
          </w:p>
          <w:p w:rsidR="004F53A2" w:rsidRPr="00A50161" w:rsidRDefault="004F53A2" w:rsidP="004F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Calibri" w:hAnsi="Times New Roman" w:cs="Times New Roman"/>
                <w:bCs/>
                <w:iCs/>
                <w:sz w:val="24"/>
                <w:szCs w:val="24"/>
              </w:rPr>
            </w:pPr>
            <w:r w:rsidRPr="00A50161">
              <w:rPr>
                <w:rFonts w:ascii="Times New Roman" w:eastAsia="Calibri" w:hAnsi="Times New Roman" w:cs="Times New Roman"/>
                <w:sz w:val="24"/>
                <w:szCs w:val="24"/>
              </w:rPr>
              <w:t>- требований государственных стандартов единой системы конструкторской документации по оформлению и составлению строительных и специальных  чертежей.</w:t>
            </w:r>
          </w:p>
        </w:tc>
      </w:tr>
    </w:tbl>
    <w:p w:rsidR="004F53A2" w:rsidRPr="00A50161" w:rsidRDefault="004F53A2" w:rsidP="004F53A2">
      <w:pPr>
        <w:shd w:val="clear" w:color="auto" w:fill="FFFFFF"/>
        <w:spacing w:after="0" w:line="250" w:lineRule="atLeast"/>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F53A2" w:rsidRPr="00A50161" w:rsidRDefault="004F53A2" w:rsidP="004F53A2">
      <w:pPr>
        <w:shd w:val="clear" w:color="auto" w:fill="FFFFFF"/>
        <w:spacing w:after="0" w:line="250" w:lineRule="atLeast"/>
        <w:ind w:firstLine="709"/>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917" w:type="dxa"/>
        <w:tblLayout w:type="fixed"/>
        <w:tblLook w:val="0000" w:firstRow="0" w:lastRow="0" w:firstColumn="0" w:lastColumn="0" w:noHBand="0" w:noVBand="0"/>
      </w:tblPr>
      <w:tblGrid>
        <w:gridCol w:w="903"/>
        <w:gridCol w:w="9014"/>
      </w:tblGrid>
      <w:tr w:rsidR="004F53A2" w:rsidRPr="00A50161" w:rsidTr="004F53A2">
        <w:tc>
          <w:tcPr>
            <w:tcW w:w="903" w:type="dxa"/>
            <w:shd w:val="clear" w:color="auto" w:fill="auto"/>
          </w:tcPr>
          <w:p w:rsidR="004F53A2" w:rsidRPr="00A50161" w:rsidRDefault="004F53A2" w:rsidP="004F53A2">
            <w:pPr>
              <w:widowControl w:val="0"/>
              <w:spacing w:after="0" w:line="240" w:lineRule="auto"/>
              <w:ind w:hanging="28"/>
              <w:jc w:val="both"/>
              <w:rPr>
                <w:rFonts w:ascii="Times New Roman" w:hAnsi="Times New Roman" w:cs="Times New Roman"/>
                <w:sz w:val="28"/>
                <w:szCs w:val="28"/>
                <w:lang w:eastAsia="zh-CN"/>
              </w:rPr>
            </w:pPr>
            <w:r w:rsidRPr="00A50161">
              <w:rPr>
                <w:rFonts w:ascii="Times New Roman" w:hAnsi="Times New Roman" w:cs="Times New Roman"/>
                <w:iCs/>
                <w:color w:val="000000"/>
                <w:sz w:val="28"/>
                <w:szCs w:val="28"/>
                <w:lang w:eastAsia="zh-CN"/>
              </w:rPr>
              <w:t>ЛР 7</w:t>
            </w:r>
          </w:p>
        </w:tc>
        <w:tc>
          <w:tcPr>
            <w:tcW w:w="9014" w:type="dxa"/>
            <w:shd w:val="clear" w:color="auto" w:fill="auto"/>
          </w:tcPr>
          <w:p w:rsidR="004F53A2" w:rsidRPr="00A50161" w:rsidRDefault="004F53A2" w:rsidP="004F53A2">
            <w:pPr>
              <w:widowControl w:val="0"/>
              <w:spacing w:after="0" w:line="240" w:lineRule="auto"/>
              <w:ind w:firstLine="33"/>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4F53A2" w:rsidRPr="00A50161" w:rsidRDefault="004F53A2" w:rsidP="004F53A2">
            <w:pPr>
              <w:widowControl w:val="0"/>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4F53A2" w:rsidRPr="00A50161" w:rsidTr="004F53A2">
        <w:tc>
          <w:tcPr>
            <w:tcW w:w="903" w:type="dxa"/>
            <w:shd w:val="clear" w:color="auto" w:fill="auto"/>
          </w:tcPr>
          <w:p w:rsidR="004F53A2" w:rsidRPr="00A50161" w:rsidRDefault="004F53A2" w:rsidP="004F53A2">
            <w:pPr>
              <w:widowControl w:val="0"/>
              <w:shd w:val="clear" w:color="auto" w:fill="FFFFFF"/>
              <w:spacing w:after="0" w:line="250" w:lineRule="atLeast"/>
              <w:ind w:hanging="28"/>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lastRenderedPageBreak/>
              <w:t>ЛР 13</w:t>
            </w:r>
          </w:p>
        </w:tc>
        <w:tc>
          <w:tcPr>
            <w:tcW w:w="9014" w:type="dxa"/>
            <w:shd w:val="clear" w:color="auto" w:fill="auto"/>
          </w:tcPr>
          <w:p w:rsidR="004F53A2" w:rsidRPr="00A50161" w:rsidRDefault="004F53A2" w:rsidP="004F53A2">
            <w:pPr>
              <w:widowControl w:val="0"/>
              <w:shd w:val="clear" w:color="auto" w:fill="FFFFFF"/>
              <w:spacing w:after="0" w:line="250" w:lineRule="atLeast"/>
              <w:ind w:firstLine="33"/>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t>Проявляющий ответственность за качественную разработку проектной          документации;</w:t>
            </w:r>
          </w:p>
        </w:tc>
      </w:tr>
    </w:tbl>
    <w:p w:rsidR="004F53A2" w:rsidRPr="00A50161" w:rsidRDefault="004F53A2" w:rsidP="004F53A2">
      <w:pPr>
        <w:shd w:val="clear" w:color="auto" w:fill="FFFFFF"/>
        <w:spacing w:after="0" w:line="250" w:lineRule="atLeast"/>
        <w:ind w:firstLine="709"/>
        <w:jc w:val="both"/>
        <w:rPr>
          <w:rFonts w:ascii="Times New Roman" w:eastAsia="Calibri" w:hAnsi="Times New Roman" w:cs="Times New Roman"/>
          <w:iCs/>
          <w:sz w:val="28"/>
          <w:szCs w:val="28"/>
          <w:lang w:eastAsia="zh-CN"/>
        </w:rPr>
      </w:pPr>
    </w:p>
    <w:p w:rsidR="004F53A2" w:rsidRPr="00A50161" w:rsidRDefault="004F53A2" w:rsidP="004F53A2">
      <w:pPr>
        <w:shd w:val="clear" w:color="auto" w:fill="FFFFFF"/>
        <w:spacing w:after="0" w:line="250" w:lineRule="atLeast"/>
        <w:jc w:val="both"/>
        <w:rPr>
          <w:rFonts w:ascii="Times New Roman" w:eastAsia="Calibri" w:hAnsi="Times New Roman" w:cs="Times New Roman"/>
          <w:iCs/>
          <w:sz w:val="28"/>
          <w:szCs w:val="28"/>
          <w:lang w:eastAsia="zh-CN"/>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отведенных на освоение программы учебной дисциплины:</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110 </w:t>
      </w:r>
      <w:r w:rsidRPr="00A50161">
        <w:rPr>
          <w:rFonts w:ascii="Times New Roman" w:hAnsi="Times New Roman" w:cs="Times New Roman"/>
          <w:sz w:val="28"/>
          <w:szCs w:val="28"/>
        </w:rPr>
        <w:t>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(всего учебных занятий) – 100 ч., </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 в том числе:</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10 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практических – 90 ч.,</w:t>
      </w:r>
    </w:p>
    <w:p w:rsidR="004F53A2" w:rsidRPr="00A50161" w:rsidRDefault="004F53A2" w:rsidP="004F53A2">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Форма аттестации </w:t>
      </w:r>
      <w:r w:rsidRPr="00A50161">
        <w:rPr>
          <w:rFonts w:ascii="Times New Roman" w:hAnsi="Times New Roman" w:cs="Times New Roman"/>
          <w:b/>
          <w:sz w:val="28"/>
          <w:szCs w:val="28"/>
        </w:rPr>
        <w:t>–  экзамен</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5.Семестр:</w:t>
      </w:r>
      <w:r w:rsidRPr="00A50161">
        <w:rPr>
          <w:rFonts w:ascii="Times New Roman" w:hAnsi="Times New Roman" w:cs="Times New Roman"/>
          <w:sz w:val="28"/>
          <w:szCs w:val="28"/>
        </w:rPr>
        <w:t xml:space="preserve"> 3 семестр</w:t>
      </w:r>
    </w:p>
    <w:p w:rsidR="004F53A2" w:rsidRPr="00A50161" w:rsidRDefault="004F53A2" w:rsidP="004F53A2">
      <w:pPr>
        <w:spacing w:after="0" w:line="240" w:lineRule="auto"/>
        <w:jc w:val="both"/>
        <w:rPr>
          <w:rFonts w:ascii="Times New Roman" w:hAnsi="Times New Roman" w:cs="Times New Roman"/>
          <w:b/>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6.Основные разделы дисциплины:</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
          <w:bCs/>
          <w:sz w:val="28"/>
          <w:szCs w:val="28"/>
        </w:rPr>
        <w:t>Раздел 1</w:t>
      </w:r>
      <w:r w:rsidRPr="00A50161">
        <w:rPr>
          <w:rFonts w:ascii="Times New Roman" w:hAnsi="Times New Roman" w:cs="Times New Roman"/>
          <w:bCs/>
          <w:sz w:val="28"/>
          <w:szCs w:val="28"/>
        </w:rPr>
        <w:t xml:space="preserve">. Правила создания и графическое оформление чертежей </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 xml:space="preserve">Тема 1.1 Общие сведения о шрифтах </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 xml:space="preserve">Тема 1.2 Геометрические построения </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 xml:space="preserve">Тема 1.3 Поверхности и тела </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1.4 Аксонометрические проекции</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
          <w:bCs/>
          <w:sz w:val="28"/>
          <w:szCs w:val="28"/>
        </w:rPr>
        <w:t>Раздел 2.</w:t>
      </w:r>
      <w:r w:rsidRPr="00A50161">
        <w:rPr>
          <w:rFonts w:ascii="Times New Roman" w:hAnsi="Times New Roman" w:cs="Times New Roman"/>
          <w:bCs/>
          <w:sz w:val="28"/>
          <w:szCs w:val="28"/>
        </w:rPr>
        <w:t xml:space="preserve"> Основы начертательной геометрии</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2.1 Проекции точки, прямой и плоскости</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2.2 Взаимное положение прямой линии и плоскости. Взаимное положение плоскостей</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2.3 Способы преобразования проекций</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2.4 Пересечение поверхности геометрического тела плоскостью</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2.5 Взаимное пересечение поверхностей геометрических тел</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
          <w:bCs/>
          <w:sz w:val="28"/>
          <w:szCs w:val="28"/>
        </w:rPr>
        <w:t>Раздел 3.</w:t>
      </w:r>
      <w:r w:rsidRPr="00A50161">
        <w:rPr>
          <w:rFonts w:ascii="Times New Roman" w:hAnsi="Times New Roman" w:cs="Times New Roman"/>
        </w:rPr>
        <w:t xml:space="preserve"> </w:t>
      </w:r>
      <w:r w:rsidRPr="00A50161">
        <w:rPr>
          <w:rFonts w:ascii="Times New Roman" w:hAnsi="Times New Roman" w:cs="Times New Roman"/>
          <w:bCs/>
          <w:sz w:val="28"/>
          <w:szCs w:val="28"/>
        </w:rPr>
        <w:t>Построение теней в ортогональных и аксонометрических проекциях</w:t>
      </w:r>
    </w:p>
    <w:p w:rsidR="004F53A2" w:rsidRPr="00A50161" w:rsidRDefault="004F53A2" w:rsidP="004F53A2">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3.1 Тени в ортогональных проекциях</w:t>
      </w:r>
    </w:p>
    <w:p w:rsidR="004F53A2" w:rsidRPr="00A50161" w:rsidRDefault="004F53A2" w:rsidP="004F53A2">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3.2 Тени в аксонометрических проекциях</w:t>
      </w:r>
    </w:p>
    <w:p w:rsidR="004F53A2" w:rsidRPr="00A50161" w:rsidRDefault="004F53A2" w:rsidP="004F53A2">
      <w:pPr>
        <w:spacing w:after="0" w:line="240" w:lineRule="auto"/>
        <w:rPr>
          <w:rFonts w:ascii="Times New Roman" w:hAnsi="Times New Roman" w:cs="Times New Roman"/>
          <w:bCs/>
          <w:sz w:val="28"/>
          <w:szCs w:val="28"/>
        </w:rPr>
      </w:pPr>
      <w:r w:rsidRPr="00A50161">
        <w:rPr>
          <w:rFonts w:ascii="Times New Roman" w:hAnsi="Times New Roman" w:cs="Times New Roman"/>
          <w:b/>
          <w:bCs/>
          <w:sz w:val="28"/>
          <w:szCs w:val="28"/>
        </w:rPr>
        <w:t xml:space="preserve">Раздел 4. </w:t>
      </w:r>
      <w:r w:rsidRPr="00A50161">
        <w:rPr>
          <w:rFonts w:ascii="Times New Roman" w:hAnsi="Times New Roman" w:cs="Times New Roman"/>
          <w:bCs/>
          <w:sz w:val="28"/>
          <w:szCs w:val="28"/>
        </w:rPr>
        <w:t>Перспективные проекции. Тени в перспективе</w:t>
      </w:r>
    </w:p>
    <w:p w:rsidR="004F53A2" w:rsidRPr="00A50161" w:rsidRDefault="004F53A2" w:rsidP="004F53A2">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Тема 4.1 Перспективные проекции </w:t>
      </w:r>
    </w:p>
    <w:p w:rsidR="004F53A2" w:rsidRPr="00A50161" w:rsidRDefault="004F53A2" w:rsidP="004F53A2">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4.2 Тени в перспективе</w:t>
      </w:r>
    </w:p>
    <w:p w:rsidR="004F53A2" w:rsidRPr="00A50161" w:rsidRDefault="004F53A2" w:rsidP="004F53A2">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 xml:space="preserve">7. Автор:  </w:t>
      </w:r>
    </w:p>
    <w:p w:rsidR="004F53A2" w:rsidRPr="00A50161" w:rsidRDefault="004F53A2" w:rsidP="004F53A2">
      <w:pPr>
        <w:spacing w:after="0" w:line="240" w:lineRule="auto"/>
        <w:jc w:val="both"/>
        <w:rPr>
          <w:rFonts w:ascii="Times New Roman" w:hAnsi="Times New Roman" w:cs="Times New Roman"/>
          <w:bCs/>
          <w:sz w:val="28"/>
          <w:szCs w:val="28"/>
        </w:rPr>
      </w:pPr>
      <w:r w:rsidRPr="00A50161">
        <w:rPr>
          <w:rFonts w:ascii="Times New Roman" w:hAnsi="Times New Roman" w:cs="Times New Roman"/>
          <w:b/>
          <w:sz w:val="28"/>
          <w:szCs w:val="28"/>
        </w:rPr>
        <w:t xml:space="preserve">Бисюкова И.Б., </w:t>
      </w:r>
      <w:r w:rsidRPr="00A50161">
        <w:rPr>
          <w:rFonts w:ascii="Times New Roman" w:hAnsi="Times New Roman" w:cs="Times New Roman"/>
          <w:sz w:val="28"/>
          <w:szCs w:val="28"/>
        </w:rPr>
        <w:t>преподаватель техникума</w:t>
      </w:r>
    </w:p>
    <w:p w:rsidR="004F53A2" w:rsidRPr="00A50161" w:rsidRDefault="004F53A2" w:rsidP="004F53A2">
      <w:pPr>
        <w:spacing w:after="0" w:line="240" w:lineRule="auto"/>
        <w:jc w:val="both"/>
        <w:rPr>
          <w:rFonts w:ascii="Times New Roman" w:hAnsi="Times New Roman" w:cs="Times New Roman"/>
          <w:bCs/>
          <w:sz w:val="28"/>
          <w:szCs w:val="28"/>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6F76DD" w:rsidRDefault="006F76DD" w:rsidP="004F53A2">
      <w:pPr>
        <w:widowControl w:val="0"/>
        <w:spacing w:after="0" w:line="240" w:lineRule="auto"/>
        <w:jc w:val="center"/>
        <w:rPr>
          <w:rFonts w:ascii="Times New Roman" w:hAnsi="Times New Roman" w:cs="Times New Roman"/>
          <w:b/>
          <w:sz w:val="28"/>
          <w:szCs w:val="28"/>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F53A2" w:rsidRPr="00A50161" w:rsidRDefault="004F53A2" w:rsidP="004F53A2">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учебной дисциплины Рисунок и живопись</w:t>
      </w:r>
    </w:p>
    <w:p w:rsidR="004F53A2" w:rsidRPr="00A50161" w:rsidRDefault="004F53A2" w:rsidP="004F53A2">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4F53A2" w:rsidRPr="00A50161" w:rsidRDefault="004F53A2" w:rsidP="004F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Учебная дисциплина «</w:t>
      </w:r>
      <w:r w:rsidRPr="00A50161">
        <w:rPr>
          <w:rFonts w:ascii="Times New Roman" w:hAnsi="Times New Roman" w:cs="Times New Roman"/>
          <w:color w:val="000000"/>
          <w:sz w:val="28"/>
          <w:szCs w:val="28"/>
        </w:rPr>
        <w:t>Рисунок и живопись</w:t>
      </w:r>
      <w:r w:rsidRPr="00A50161">
        <w:rPr>
          <w:rFonts w:ascii="Times New Roman" w:hAnsi="Times New Roman" w:cs="Times New Roman"/>
          <w:sz w:val="28"/>
          <w:szCs w:val="28"/>
        </w:rPr>
        <w:t xml:space="preserve">»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F53A2" w:rsidRPr="00A50161" w:rsidRDefault="004F53A2" w:rsidP="004F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Учебная дисциплина «</w:t>
      </w:r>
      <w:r w:rsidRPr="00A50161">
        <w:rPr>
          <w:rFonts w:ascii="Times New Roman" w:hAnsi="Times New Roman" w:cs="Times New Roman"/>
          <w:color w:val="000000"/>
          <w:sz w:val="28"/>
          <w:szCs w:val="28"/>
        </w:rPr>
        <w:t>Рисунок и живопись</w:t>
      </w:r>
      <w:r w:rsidRPr="00A50161">
        <w:rPr>
          <w:rFonts w:ascii="Times New Roman" w:hAnsi="Times New Roman" w:cs="Times New Roman"/>
          <w:sz w:val="28"/>
          <w:szCs w:val="28"/>
        </w:rPr>
        <w:t xml:space="preserve">»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специальности 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4F53A2" w:rsidRPr="00A50161" w:rsidRDefault="004F53A2" w:rsidP="004F53A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4F53A2" w:rsidRPr="00A50161" w:rsidRDefault="004F53A2" w:rsidP="004F53A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Целью учебной дисциплины «</w:t>
      </w:r>
      <w:r w:rsidRPr="00A50161">
        <w:rPr>
          <w:rFonts w:ascii="Times New Roman" w:hAnsi="Times New Roman" w:cs="Times New Roman"/>
          <w:color w:val="000000"/>
          <w:sz w:val="28"/>
          <w:szCs w:val="28"/>
        </w:rPr>
        <w:t>Рисунок и живопись</w:t>
      </w:r>
      <w:r w:rsidRPr="00A50161">
        <w:rPr>
          <w:rFonts w:ascii="Times New Roman" w:hAnsi="Times New Roman" w:cs="Times New Roman"/>
          <w:sz w:val="28"/>
          <w:szCs w:val="28"/>
        </w:rPr>
        <w:t>»</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 xml:space="preserve">является </w:t>
      </w:r>
      <w:r w:rsidRPr="00A50161">
        <w:rPr>
          <w:rFonts w:ascii="Times New Roman" w:hAnsi="Times New Roman" w:cs="Times New Roman"/>
          <w:color w:val="333333"/>
          <w:sz w:val="28"/>
          <w:szCs w:val="28"/>
          <w:shd w:val="clear" w:color="auto" w:fill="FFFFFF"/>
        </w:rPr>
        <w:t>ознакомление студентов с основными категориями живописи; выработки у них системы знаний, умений и навыков по использованию живописных материалов, методов и средств для наглядного изображения, светотонового моделирования трехмерной формы и пространства на плоскости, что, в дальнейшем, необходимо для выражения архитектурного замысла при проектировании.</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9570" w:type="dxa"/>
        <w:tblLook w:val="04A0" w:firstRow="1" w:lastRow="0" w:firstColumn="1" w:lastColumn="0" w:noHBand="0" w:noVBand="1"/>
      </w:tblPr>
      <w:tblGrid>
        <w:gridCol w:w="1242"/>
        <w:gridCol w:w="8328"/>
      </w:tblGrid>
      <w:tr w:rsidR="004F53A2" w:rsidRPr="00A50161" w:rsidTr="004F53A2">
        <w:tc>
          <w:tcPr>
            <w:tcW w:w="1242"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8"/>
                <w:szCs w:val="28"/>
              </w:rPr>
            </w:pPr>
            <w:r w:rsidRPr="00A50161">
              <w:rPr>
                <w:rFonts w:ascii="Times New Roman" w:hAnsi="Times New Roman" w:cs="Times New Roman"/>
                <w:color w:val="000000"/>
                <w:sz w:val="28"/>
                <w:szCs w:val="28"/>
              </w:rPr>
              <w:t>ПК 1.1.</w:t>
            </w:r>
          </w:p>
        </w:tc>
        <w:tc>
          <w:tcPr>
            <w:tcW w:w="8328"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4F53A2" w:rsidRPr="00A50161" w:rsidTr="004F53A2">
        <w:tc>
          <w:tcPr>
            <w:tcW w:w="1242"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8"/>
                <w:szCs w:val="28"/>
              </w:rPr>
            </w:pPr>
            <w:r w:rsidRPr="00A50161">
              <w:rPr>
                <w:rFonts w:ascii="Times New Roman" w:hAnsi="Times New Roman" w:cs="Times New Roman"/>
                <w:sz w:val="28"/>
                <w:szCs w:val="28"/>
              </w:rPr>
              <w:t>ОК 1.</w:t>
            </w:r>
          </w:p>
        </w:tc>
        <w:tc>
          <w:tcPr>
            <w:tcW w:w="8328"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iCs/>
                <w:sz w:val="28"/>
                <w:szCs w:val="28"/>
              </w:rPr>
              <w:t>Выбирать способы решения задач профессиональной деятельности применительно к различным контекстам</w:t>
            </w:r>
          </w:p>
        </w:tc>
      </w:tr>
      <w:tr w:rsidR="004F53A2" w:rsidRPr="00A50161" w:rsidTr="004F53A2">
        <w:tc>
          <w:tcPr>
            <w:tcW w:w="1242"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Cs/>
                <w:sz w:val="28"/>
                <w:szCs w:val="28"/>
              </w:rPr>
              <w:lastRenderedPageBreak/>
              <w:t>ОК 4.</w:t>
            </w:r>
          </w:p>
        </w:tc>
        <w:tc>
          <w:tcPr>
            <w:tcW w:w="8328" w:type="dxa"/>
            <w:shd w:val="clear" w:color="auto" w:fill="auto"/>
          </w:tcPr>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8"/>
                <w:szCs w:val="28"/>
              </w:rPr>
            </w:pPr>
            <w:r w:rsidRPr="00A50161">
              <w:rPr>
                <w:rFonts w:ascii="Times New Roman" w:hAnsi="Times New Roman" w:cs="Times New Roman"/>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bl>
    <w:p w:rsidR="004F53A2" w:rsidRPr="00A50161" w:rsidRDefault="004F53A2" w:rsidP="004F53A2">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50161">
              <w:rPr>
                <w:rFonts w:ascii="Times New Roman" w:hAnsi="Times New Roman" w:cs="Times New Roman"/>
                <w:sz w:val="28"/>
                <w:szCs w:val="28"/>
              </w:rPr>
              <w:br/>
              <w:t xml:space="preserve">в течение жизни Демонстрирующий позитивное отношение </w:t>
            </w:r>
            <w:r w:rsidRPr="00A50161">
              <w:rPr>
                <w:rFonts w:ascii="Times New Roman" w:hAnsi="Times New Roman" w:cs="Times New Roman"/>
                <w:sz w:val="28"/>
                <w:szCs w:val="28"/>
              </w:rPr>
              <w:br/>
              <w:t xml:space="preserve">к регулированию трудовых отношений. Ориентированный </w:t>
            </w:r>
            <w:r w:rsidRPr="00A50161">
              <w:rPr>
                <w:rFonts w:ascii="Times New Roman" w:hAnsi="Times New Roman" w:cs="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eastAsia="Calibri"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4F53A2" w:rsidRPr="00A50161" w:rsidRDefault="004F53A2" w:rsidP="004F53A2">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4F53A2" w:rsidRPr="00A50161" w:rsidRDefault="004F53A2" w:rsidP="004F53A2">
            <w:pPr>
              <w:suppressAutoHyphens/>
              <w:spacing w:after="0" w:line="240" w:lineRule="auto"/>
              <w:jc w:val="both"/>
              <w:rPr>
                <w:rFonts w:ascii="Times New Roman" w:eastAsia="Calibri" w:hAnsi="Times New Roman" w:cs="Times New Roman"/>
                <w:sz w:val="28"/>
                <w:szCs w:val="28"/>
                <w:lang w:eastAsia="zh-CN"/>
              </w:rPr>
            </w:pPr>
            <w:r w:rsidRPr="00A50161">
              <w:rPr>
                <w:rFonts w:ascii="Times New Roman" w:hAnsi="Times New Roman" w:cs="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A50161">
              <w:rPr>
                <w:rFonts w:ascii="Times New Roman" w:hAnsi="Times New Roman" w:cs="Times New Roman"/>
                <w:sz w:val="28"/>
                <w:szCs w:val="28"/>
              </w:rPr>
              <w:br/>
              <w:t>в отношении выражения прав и законных интересов других людей</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11</w:t>
            </w:r>
          </w:p>
        </w:tc>
        <w:tc>
          <w:tcPr>
            <w:tcW w:w="8222"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eastAsia="Calibri"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14</w:t>
            </w:r>
          </w:p>
        </w:tc>
        <w:tc>
          <w:tcPr>
            <w:tcW w:w="8222" w:type="dxa"/>
          </w:tcPr>
          <w:p w:rsidR="004F53A2" w:rsidRPr="00A50161" w:rsidRDefault="004F53A2" w:rsidP="004F53A2">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bCs/>
                <w:sz w:val="28"/>
                <w:szCs w:val="28"/>
              </w:rPr>
              <w:t>Использующий воображение, мыслящий творчески и инициирующий новаторские решения</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eastAsia="Calibri" w:hAnsi="Times New Roman" w:cs="Times New Roman"/>
                <w:iCs/>
                <w:sz w:val="28"/>
                <w:szCs w:val="28"/>
                <w:lang w:eastAsia="zh-CN"/>
              </w:rPr>
              <w:t>ЛР 15</w:t>
            </w:r>
          </w:p>
        </w:tc>
        <w:tc>
          <w:tcPr>
            <w:tcW w:w="8222" w:type="dxa"/>
          </w:tcPr>
          <w:p w:rsidR="004F53A2" w:rsidRPr="00A50161" w:rsidRDefault="004F53A2" w:rsidP="004F53A2">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bCs/>
                <w:sz w:val="28"/>
                <w:szCs w:val="28"/>
              </w:rPr>
              <w:t>Демонстрирующий развитый художественный вкус, владение методами моделирования и гармонизации искусственной среды обитания</w:t>
            </w:r>
          </w:p>
        </w:tc>
      </w:tr>
    </w:tbl>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214 </w:t>
      </w:r>
      <w:r w:rsidRPr="00A50161">
        <w:rPr>
          <w:rFonts w:ascii="Times New Roman" w:hAnsi="Times New Roman" w:cs="Times New Roman"/>
          <w:sz w:val="28"/>
          <w:szCs w:val="28"/>
        </w:rPr>
        <w:t>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214 ч., </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214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18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196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дифференцированный зачет; экзамен.</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lastRenderedPageBreak/>
        <w:t>5. Семестр:</w:t>
      </w:r>
      <w:r w:rsidRPr="00A50161">
        <w:rPr>
          <w:rFonts w:ascii="Times New Roman" w:hAnsi="Times New Roman" w:cs="Times New Roman"/>
          <w:sz w:val="28"/>
          <w:szCs w:val="28"/>
        </w:rPr>
        <w:t xml:space="preserve"> 3,4,5 семестр</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4F53A2" w:rsidRPr="00A50161" w:rsidRDefault="004F53A2" w:rsidP="004F53A2">
      <w:pPr>
        <w:spacing w:after="0" w:line="240" w:lineRule="auto"/>
        <w:jc w:val="both"/>
        <w:rPr>
          <w:rFonts w:ascii="Times New Roman" w:hAnsi="Times New Roman" w:cs="Times New Roman"/>
          <w:b/>
          <w:bCs/>
          <w:sz w:val="28"/>
          <w:szCs w:val="28"/>
        </w:rPr>
      </w:pP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1. </w:t>
      </w:r>
      <w:r w:rsidRPr="00A50161">
        <w:rPr>
          <w:rFonts w:ascii="Times New Roman" w:hAnsi="Times New Roman" w:cs="Times New Roman"/>
          <w:b/>
          <w:bCs/>
          <w:sz w:val="28"/>
          <w:szCs w:val="28"/>
          <w:lang w:eastAsia="ar-SA"/>
        </w:rPr>
        <w:t>Геометрические структуры</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Изучение основ наблюдательной перспективы</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1.2. </w:t>
      </w:r>
      <w:r w:rsidRPr="00A50161">
        <w:rPr>
          <w:rFonts w:ascii="Times New Roman" w:hAnsi="Times New Roman" w:cs="Times New Roman"/>
          <w:sz w:val="28"/>
          <w:szCs w:val="28"/>
          <w:lang w:eastAsia="ar-SA"/>
        </w:rPr>
        <w:t>Изображение сложных форм</w:t>
      </w:r>
    </w:p>
    <w:p w:rsidR="004F53A2" w:rsidRPr="00A50161" w:rsidRDefault="004F53A2" w:rsidP="004F53A2">
      <w:pPr>
        <w:spacing w:after="0" w:line="240" w:lineRule="auto"/>
        <w:jc w:val="both"/>
        <w:rPr>
          <w:rFonts w:ascii="Times New Roman" w:hAnsi="Times New Roman" w:cs="Times New Roman"/>
          <w:b/>
          <w:bCs/>
          <w:sz w:val="28"/>
          <w:szCs w:val="28"/>
        </w:rPr>
      </w:pP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2. </w:t>
      </w:r>
      <w:r w:rsidRPr="00A50161">
        <w:rPr>
          <w:rFonts w:ascii="Times New Roman" w:hAnsi="Times New Roman" w:cs="Times New Roman"/>
          <w:b/>
          <w:sz w:val="28"/>
          <w:szCs w:val="28"/>
        </w:rPr>
        <w:t>Основы колористики и цветовой композиции</w:t>
      </w:r>
    </w:p>
    <w:p w:rsidR="004F53A2" w:rsidRPr="00A50161" w:rsidRDefault="004F53A2" w:rsidP="004F53A2">
      <w:pPr>
        <w:spacing w:after="0" w:line="240" w:lineRule="auto"/>
        <w:jc w:val="both"/>
        <w:rPr>
          <w:rFonts w:ascii="Times New Roman" w:hAnsi="Times New Roman" w:cs="Times New Roman"/>
          <w:bCs/>
          <w:sz w:val="28"/>
          <w:szCs w:val="28"/>
        </w:rPr>
      </w:pPr>
      <w:r w:rsidRPr="00A50161">
        <w:rPr>
          <w:rFonts w:ascii="Times New Roman" w:hAnsi="Times New Roman" w:cs="Times New Roman"/>
          <w:sz w:val="28"/>
          <w:szCs w:val="28"/>
        </w:rPr>
        <w:t xml:space="preserve">Тема 2.1. </w:t>
      </w:r>
      <w:r w:rsidRPr="00A50161">
        <w:rPr>
          <w:rFonts w:ascii="Times New Roman" w:hAnsi="Times New Roman" w:cs="Times New Roman"/>
          <w:bCs/>
          <w:sz w:val="28"/>
          <w:szCs w:val="28"/>
        </w:rPr>
        <w:t xml:space="preserve">Знакомство с техникой живописного письма акварельными красками </w:t>
      </w:r>
    </w:p>
    <w:p w:rsidR="004F53A2" w:rsidRPr="00A50161" w:rsidRDefault="004F53A2" w:rsidP="004F53A2">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Тема 2.2. Развитие колористического мышления</w:t>
      </w:r>
    </w:p>
    <w:p w:rsidR="004F53A2" w:rsidRPr="00A50161" w:rsidRDefault="004F53A2" w:rsidP="004F53A2">
      <w:pPr>
        <w:spacing w:after="0" w:line="240" w:lineRule="auto"/>
        <w:jc w:val="both"/>
        <w:rPr>
          <w:rFonts w:ascii="Times New Roman" w:hAnsi="Times New Roman" w:cs="Times New Roman"/>
          <w:bCs/>
          <w:sz w:val="28"/>
          <w:szCs w:val="28"/>
        </w:rPr>
      </w:pPr>
      <w:r w:rsidRPr="00A50161">
        <w:rPr>
          <w:rFonts w:ascii="Times New Roman" w:hAnsi="Times New Roman" w:cs="Times New Roman"/>
          <w:bCs/>
          <w:sz w:val="28"/>
          <w:szCs w:val="28"/>
        </w:rPr>
        <w:t xml:space="preserve">Тема 2.3. Изучение традиций композиционной работы с цветом </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3. </w:t>
      </w:r>
      <w:r w:rsidRPr="00A50161">
        <w:rPr>
          <w:rFonts w:ascii="Times New Roman" w:hAnsi="Times New Roman" w:cs="Times New Roman"/>
          <w:b/>
          <w:sz w:val="28"/>
          <w:szCs w:val="28"/>
          <w:lang w:eastAsia="ar-SA"/>
        </w:rPr>
        <w:t>Архитектурные детали</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3.1. Основы композиционных закономерностей, стилевых особенностей конструктивной логики архитектурного сооружения </w:t>
      </w:r>
    </w:p>
    <w:p w:rsidR="004F53A2" w:rsidRPr="00A50161" w:rsidRDefault="004F53A2" w:rsidP="004F53A2">
      <w:pPr>
        <w:spacing w:after="0" w:line="240" w:lineRule="auto"/>
        <w:jc w:val="both"/>
        <w:rPr>
          <w:rFonts w:ascii="Times New Roman" w:hAnsi="Times New Roman" w:cs="Times New Roman"/>
          <w:sz w:val="28"/>
          <w:szCs w:val="28"/>
          <w:lang w:eastAsia="ar-SA"/>
        </w:rPr>
      </w:pPr>
      <w:r w:rsidRPr="00A50161">
        <w:rPr>
          <w:rFonts w:ascii="Times New Roman" w:hAnsi="Times New Roman" w:cs="Times New Roman"/>
          <w:sz w:val="28"/>
          <w:szCs w:val="28"/>
        </w:rPr>
        <w:t xml:space="preserve">Тема 3.2. </w:t>
      </w:r>
      <w:r w:rsidRPr="00A50161">
        <w:rPr>
          <w:rFonts w:ascii="Times New Roman" w:hAnsi="Times New Roman" w:cs="Times New Roman"/>
          <w:sz w:val="28"/>
          <w:szCs w:val="28"/>
          <w:lang w:eastAsia="ar-SA"/>
        </w:rPr>
        <w:t>Рельефная архитектурная орнаментика</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4. </w:t>
      </w:r>
      <w:r w:rsidRPr="00A50161">
        <w:rPr>
          <w:rFonts w:ascii="Times New Roman" w:hAnsi="Times New Roman" w:cs="Times New Roman"/>
          <w:b/>
          <w:bCs/>
          <w:sz w:val="28"/>
          <w:szCs w:val="28"/>
          <w:lang w:eastAsia="ar-SA"/>
        </w:rPr>
        <w:t>Рисунок интерьера</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4.1. Рисунок интерьера с натуры </w:t>
      </w:r>
    </w:p>
    <w:p w:rsidR="004F53A2" w:rsidRPr="00A50161" w:rsidRDefault="004F53A2" w:rsidP="004F53A2">
      <w:pPr>
        <w:spacing w:after="0" w:line="240" w:lineRule="auto"/>
        <w:jc w:val="both"/>
        <w:rPr>
          <w:rFonts w:ascii="Times New Roman" w:hAnsi="Times New Roman" w:cs="Times New Roman"/>
          <w:sz w:val="28"/>
          <w:szCs w:val="28"/>
          <w:lang w:eastAsia="ar-SA"/>
        </w:rPr>
      </w:pPr>
      <w:r w:rsidRPr="00A50161">
        <w:rPr>
          <w:rFonts w:ascii="Times New Roman" w:hAnsi="Times New Roman" w:cs="Times New Roman"/>
          <w:sz w:val="28"/>
          <w:szCs w:val="28"/>
        </w:rPr>
        <w:t>Тема 4.2. Рисунок интерьера по представлению</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5. </w:t>
      </w:r>
      <w:r w:rsidRPr="00A50161">
        <w:rPr>
          <w:rFonts w:ascii="Times New Roman" w:hAnsi="Times New Roman" w:cs="Times New Roman"/>
          <w:b/>
          <w:bCs/>
          <w:sz w:val="28"/>
          <w:szCs w:val="28"/>
          <w:lang w:eastAsia="ar-SA"/>
        </w:rPr>
        <w:t>Изображение человека</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5.1. Голова человека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rPr>
        <w:t xml:space="preserve">Тема 5.2. </w:t>
      </w:r>
      <w:r w:rsidRPr="00A50161">
        <w:rPr>
          <w:rFonts w:ascii="Times New Roman" w:hAnsi="Times New Roman" w:cs="Times New Roman"/>
          <w:sz w:val="28"/>
          <w:szCs w:val="28"/>
          <w:lang w:eastAsia="ar-SA"/>
        </w:rPr>
        <w:t>Фигура человека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4F53A2" w:rsidRPr="00A50161" w:rsidRDefault="004F53A2" w:rsidP="004F53A2">
      <w:pPr>
        <w:pStyle w:val="a6"/>
        <w:widowControl w:val="0"/>
        <w:numPr>
          <w:ilvl w:val="0"/>
          <w:numId w:val="10"/>
        </w:num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A50161">
        <w:rPr>
          <w:rFonts w:ascii="Times New Roman" w:hAnsi="Times New Roman"/>
          <w:b/>
          <w:sz w:val="28"/>
          <w:szCs w:val="28"/>
        </w:rPr>
        <w:t xml:space="preserve">Автор: </w:t>
      </w:r>
    </w:p>
    <w:p w:rsidR="004F53A2" w:rsidRPr="00A50161" w:rsidRDefault="004F53A2" w:rsidP="004F53A2">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rPr>
      </w:pPr>
      <w:r w:rsidRPr="00A50161">
        <w:rPr>
          <w:rFonts w:ascii="Times New Roman" w:hAnsi="Times New Roman" w:cs="Times New Roman"/>
          <w:b/>
          <w:sz w:val="28"/>
          <w:szCs w:val="28"/>
        </w:rPr>
        <w:t>Чуйков В.П.,</w:t>
      </w:r>
      <w:r w:rsidRPr="00A50161">
        <w:rPr>
          <w:rFonts w:ascii="Times New Roman" w:hAnsi="Times New Roman" w:cs="Times New Roman"/>
          <w:sz w:val="28"/>
          <w:szCs w:val="28"/>
        </w:rPr>
        <w:t xml:space="preserve"> преподаватель техникума </w:t>
      </w:r>
    </w:p>
    <w:p w:rsidR="004F53A2" w:rsidRPr="00A50161" w:rsidRDefault="004F53A2" w:rsidP="004F53A2">
      <w:pPr>
        <w:jc w:val="both"/>
        <w:rPr>
          <w:rFonts w:ascii="Times New Roman" w:hAnsi="Times New Roman" w:cs="Times New Roman"/>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p>
    <w:p w:rsidR="004F53A2" w:rsidRPr="00A50161" w:rsidRDefault="004F53A2" w:rsidP="004F53A2">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F53A2" w:rsidRPr="00A50161" w:rsidRDefault="004F53A2" w:rsidP="004F53A2">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учебной дисциплины </w:t>
      </w:r>
      <w:r w:rsidRPr="00A50161">
        <w:rPr>
          <w:rFonts w:ascii="Times New Roman" w:hAnsi="Times New Roman" w:cs="Times New Roman"/>
          <w:b/>
          <w:bCs/>
          <w:sz w:val="28"/>
          <w:szCs w:val="28"/>
        </w:rPr>
        <w:t>История архитектуры</w:t>
      </w:r>
    </w:p>
    <w:p w:rsidR="004F53A2" w:rsidRPr="00A50161" w:rsidRDefault="004F53A2" w:rsidP="004F53A2">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4F53A2" w:rsidRPr="00A50161" w:rsidRDefault="004F53A2" w:rsidP="004F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«История архитектуры»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F53A2" w:rsidRPr="00A50161" w:rsidRDefault="004F53A2" w:rsidP="004F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«История архитектуры» обеспечивает формирование и развитие профессиональных и общих компетенций по </w:t>
      </w:r>
      <w:r w:rsidRPr="00A50161">
        <w:rPr>
          <w:rFonts w:ascii="Times New Roman" w:hAnsi="Times New Roman" w:cs="Times New Roman"/>
          <w:sz w:val="28"/>
          <w:szCs w:val="28"/>
        </w:rPr>
        <w:lastRenderedPageBreak/>
        <w:t xml:space="preserve">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4F53A2" w:rsidRPr="00A50161" w:rsidRDefault="004F53A2" w:rsidP="004F53A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4F53A2" w:rsidRPr="00A50161" w:rsidRDefault="004F53A2" w:rsidP="004F53A2">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t xml:space="preserve">Целью учебной дисциплины «История архитектуры» является ознакомления </w:t>
      </w:r>
      <w:r w:rsidRPr="00A50161">
        <w:rPr>
          <w:rFonts w:ascii="Times New Roman" w:hAnsi="Times New Roman" w:cs="Times New Roman"/>
          <w:sz w:val="28"/>
          <w:szCs w:val="28"/>
          <w:shd w:val="clear" w:color="auto" w:fill="FFFFFF"/>
        </w:rPr>
        <w:t>студентов со значением памятников и стилями мировой архитектуры в их исторической последовательности в зависимости от развития культуры, техники, религии и общественно-политических устройств государств.</w:t>
      </w:r>
    </w:p>
    <w:p w:rsidR="004F53A2" w:rsidRPr="00A50161" w:rsidRDefault="004F53A2" w:rsidP="004F53A2">
      <w:pPr>
        <w:spacing w:after="0" w:line="240" w:lineRule="auto"/>
        <w:ind w:firstLine="708"/>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0" w:type="auto"/>
        <w:tblLook w:val="04A0" w:firstRow="1" w:lastRow="0" w:firstColumn="1" w:lastColumn="0" w:noHBand="0" w:noVBand="1"/>
      </w:tblPr>
      <w:tblGrid>
        <w:gridCol w:w="1075"/>
        <w:gridCol w:w="8139"/>
      </w:tblGrid>
      <w:tr w:rsidR="004F53A2" w:rsidRPr="00A50161" w:rsidTr="004F53A2">
        <w:tc>
          <w:tcPr>
            <w:tcW w:w="1101" w:type="dxa"/>
            <w:shd w:val="clear" w:color="auto" w:fill="auto"/>
          </w:tcPr>
          <w:p w:rsidR="004F53A2" w:rsidRPr="00A50161" w:rsidRDefault="004F53A2" w:rsidP="004F53A2">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1.1.</w:t>
            </w:r>
          </w:p>
        </w:tc>
        <w:tc>
          <w:tcPr>
            <w:tcW w:w="8470" w:type="dxa"/>
            <w:shd w:val="clear" w:color="auto" w:fill="auto"/>
          </w:tcPr>
          <w:p w:rsidR="004F53A2" w:rsidRPr="00A50161" w:rsidRDefault="004F53A2" w:rsidP="004F53A2">
            <w:pPr>
              <w:spacing w:after="0" w:line="240" w:lineRule="auto"/>
              <w:jc w:val="both"/>
              <w:rPr>
                <w:rFonts w:ascii="Times New Roman" w:hAnsi="Times New Roman" w:cs="Times New Roman"/>
                <w:b/>
                <w:sz w:val="28"/>
                <w:szCs w:val="28"/>
              </w:rPr>
            </w:pPr>
            <w:r w:rsidRPr="00A50161">
              <w:rPr>
                <w:rStyle w:val="af2"/>
                <w:rFonts w:cs="Times New Roman"/>
                <w:i w:val="0"/>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4F53A2" w:rsidRPr="00A50161" w:rsidTr="004F53A2">
        <w:tc>
          <w:tcPr>
            <w:tcW w:w="1101" w:type="dxa"/>
            <w:shd w:val="clear" w:color="auto" w:fill="auto"/>
          </w:tcPr>
          <w:p w:rsidR="004F53A2" w:rsidRPr="00A50161" w:rsidRDefault="004F53A2" w:rsidP="004F53A2">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1.2.</w:t>
            </w:r>
          </w:p>
        </w:tc>
        <w:tc>
          <w:tcPr>
            <w:tcW w:w="8470" w:type="dxa"/>
            <w:shd w:val="clear" w:color="auto" w:fill="auto"/>
          </w:tcPr>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p>
        </w:tc>
      </w:tr>
      <w:tr w:rsidR="004F53A2" w:rsidRPr="00A50161" w:rsidTr="004F53A2">
        <w:tc>
          <w:tcPr>
            <w:tcW w:w="1101" w:type="dxa"/>
            <w:shd w:val="clear" w:color="auto" w:fill="auto"/>
          </w:tcPr>
          <w:p w:rsidR="004F53A2" w:rsidRPr="00A50161" w:rsidRDefault="004F53A2" w:rsidP="004F53A2">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01.</w:t>
            </w:r>
          </w:p>
        </w:tc>
        <w:tc>
          <w:tcPr>
            <w:tcW w:w="8470" w:type="dxa"/>
            <w:shd w:val="clear" w:color="auto" w:fill="auto"/>
          </w:tcPr>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4F53A2" w:rsidRPr="00A50161" w:rsidTr="004F53A2">
        <w:tc>
          <w:tcPr>
            <w:tcW w:w="1101" w:type="dxa"/>
            <w:shd w:val="clear" w:color="auto" w:fill="auto"/>
          </w:tcPr>
          <w:p w:rsidR="004F53A2" w:rsidRPr="00A50161" w:rsidRDefault="004F53A2" w:rsidP="004F53A2">
            <w:pPr>
              <w:spacing w:after="0" w:line="240" w:lineRule="auto"/>
              <w:jc w:val="both"/>
              <w:rPr>
                <w:rStyle w:val="af2"/>
                <w:rFonts w:cs="Times New Roman"/>
                <w:bCs/>
                <w:i w:val="0"/>
                <w:iCs/>
                <w:sz w:val="28"/>
                <w:szCs w:val="28"/>
              </w:rPr>
            </w:pPr>
            <w:r w:rsidRPr="00A50161">
              <w:rPr>
                <w:rStyle w:val="af2"/>
                <w:rFonts w:cs="Times New Roman"/>
                <w:bCs/>
                <w:i w:val="0"/>
                <w:iCs/>
                <w:sz w:val="28"/>
                <w:szCs w:val="28"/>
              </w:rPr>
              <w:t>ОК 02.</w:t>
            </w:r>
          </w:p>
        </w:tc>
        <w:tc>
          <w:tcPr>
            <w:tcW w:w="8470" w:type="dxa"/>
            <w:shd w:val="clear" w:color="auto" w:fill="auto"/>
          </w:tcPr>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4F53A2" w:rsidRPr="00A50161" w:rsidTr="004F53A2">
        <w:tc>
          <w:tcPr>
            <w:tcW w:w="1101" w:type="dxa"/>
            <w:shd w:val="clear" w:color="auto" w:fill="auto"/>
          </w:tcPr>
          <w:p w:rsidR="004F53A2" w:rsidRPr="00A50161" w:rsidRDefault="004F53A2" w:rsidP="004F53A2">
            <w:pPr>
              <w:spacing w:after="0" w:line="240" w:lineRule="auto"/>
              <w:jc w:val="both"/>
              <w:rPr>
                <w:rStyle w:val="af2"/>
                <w:rFonts w:cs="Times New Roman"/>
                <w:bCs/>
                <w:i w:val="0"/>
                <w:iCs/>
                <w:sz w:val="28"/>
                <w:szCs w:val="28"/>
              </w:rPr>
            </w:pPr>
            <w:r w:rsidRPr="00A50161">
              <w:rPr>
                <w:rStyle w:val="af2"/>
                <w:rFonts w:cs="Times New Roman"/>
                <w:bCs/>
                <w:i w:val="0"/>
                <w:iCs/>
                <w:sz w:val="28"/>
                <w:szCs w:val="28"/>
              </w:rPr>
              <w:t>ОК 10.</w:t>
            </w:r>
          </w:p>
        </w:tc>
        <w:tc>
          <w:tcPr>
            <w:tcW w:w="8470" w:type="dxa"/>
            <w:shd w:val="clear" w:color="auto" w:fill="auto"/>
          </w:tcPr>
          <w:p w:rsidR="004F53A2" w:rsidRPr="00A50161" w:rsidRDefault="004F53A2" w:rsidP="004F53A2">
            <w:pPr>
              <w:spacing w:after="0" w:line="240" w:lineRule="auto"/>
              <w:jc w:val="both"/>
              <w:rPr>
                <w:rFonts w:ascii="Times New Roman" w:hAnsi="Times New Roman" w:cs="Times New Roman"/>
                <w:color w:val="000000"/>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bl>
    <w:p w:rsidR="004F53A2" w:rsidRPr="00A50161" w:rsidRDefault="004F53A2" w:rsidP="004F53A2">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2</w:t>
            </w:r>
          </w:p>
        </w:tc>
        <w:tc>
          <w:tcPr>
            <w:tcW w:w="8222"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4F53A2" w:rsidRPr="00A50161" w:rsidRDefault="004F53A2" w:rsidP="004F53A2">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4F53A2" w:rsidRPr="00A50161" w:rsidRDefault="004F53A2" w:rsidP="004F53A2">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4F53A2" w:rsidRPr="00A50161" w:rsidRDefault="004F53A2" w:rsidP="004F53A2">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r w:rsidR="004F53A2" w:rsidRPr="00A50161" w:rsidTr="004F53A2">
        <w:tc>
          <w:tcPr>
            <w:tcW w:w="1384" w:type="dxa"/>
          </w:tcPr>
          <w:p w:rsidR="004F53A2" w:rsidRPr="00A50161" w:rsidRDefault="004F53A2" w:rsidP="004F53A2">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lastRenderedPageBreak/>
              <w:t>ЛР 11</w:t>
            </w:r>
          </w:p>
        </w:tc>
        <w:tc>
          <w:tcPr>
            <w:tcW w:w="8222" w:type="dxa"/>
          </w:tcPr>
          <w:p w:rsidR="004F53A2" w:rsidRPr="00A50161" w:rsidRDefault="004F53A2" w:rsidP="004F53A2">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bl>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90 </w:t>
      </w:r>
      <w:r w:rsidRPr="00A50161">
        <w:rPr>
          <w:rFonts w:ascii="Times New Roman" w:hAnsi="Times New Roman" w:cs="Times New Roman"/>
          <w:sz w:val="28"/>
          <w:szCs w:val="28"/>
        </w:rPr>
        <w:t>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90 ч., </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82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62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20 ч.,</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 8 ч.</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w:t>
      </w:r>
      <w:r w:rsidRPr="00A50161">
        <w:rPr>
          <w:rFonts w:ascii="Times New Roman" w:hAnsi="Times New Roman" w:cs="Times New Roman"/>
          <w:b/>
          <w:bCs/>
          <w:sz w:val="28"/>
          <w:szCs w:val="28"/>
        </w:rPr>
        <w:t>экзамен</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3,4 семестр</w:t>
      </w:r>
    </w:p>
    <w:p w:rsidR="004F53A2" w:rsidRPr="00A50161" w:rsidRDefault="004F53A2" w:rsidP="004F53A2">
      <w:pPr>
        <w:spacing w:after="0" w:line="240" w:lineRule="auto"/>
        <w:jc w:val="both"/>
        <w:rPr>
          <w:rFonts w:ascii="Times New Roman" w:hAnsi="Times New Roman" w:cs="Times New Roman"/>
          <w:sz w:val="28"/>
          <w:szCs w:val="28"/>
        </w:rPr>
      </w:pP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1. </w:t>
      </w:r>
      <w:r w:rsidRPr="00A50161">
        <w:rPr>
          <w:rFonts w:ascii="Times New Roman" w:hAnsi="Times New Roman" w:cs="Times New Roman"/>
          <w:b/>
          <w:iCs/>
          <w:sz w:val="28"/>
          <w:szCs w:val="28"/>
        </w:rPr>
        <w:t>Зарождение архитектурной деятельности человека</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1.1. </w:t>
      </w:r>
      <w:r w:rsidRPr="00A50161">
        <w:rPr>
          <w:rFonts w:ascii="Times New Roman" w:hAnsi="Times New Roman" w:cs="Times New Roman"/>
          <w:sz w:val="28"/>
          <w:szCs w:val="28"/>
          <w:lang w:eastAsia="ar-SA"/>
        </w:rPr>
        <w:t xml:space="preserve">Формирование первичных тектонических понятий и эстетических отношений в период </w:t>
      </w:r>
      <w:r w:rsidRPr="00A50161">
        <w:rPr>
          <w:rFonts w:ascii="Times New Roman" w:hAnsi="Times New Roman" w:cs="Times New Roman"/>
          <w:sz w:val="28"/>
          <w:szCs w:val="28"/>
          <w:lang w:val="en-US" w:eastAsia="ar-SA"/>
        </w:rPr>
        <w:t>XIV</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II</w:t>
      </w:r>
      <w:r w:rsidRPr="00A50161">
        <w:rPr>
          <w:rFonts w:ascii="Times New Roman" w:hAnsi="Times New Roman" w:cs="Times New Roman"/>
          <w:sz w:val="28"/>
          <w:szCs w:val="28"/>
          <w:lang w:eastAsia="ar-SA"/>
        </w:rPr>
        <w:t xml:space="preserve"> тысячелетий до н. э. (эпоха палеолита, неолита, бронзы)</w:t>
      </w:r>
    </w:p>
    <w:p w:rsidR="004F53A2" w:rsidRPr="00A50161" w:rsidRDefault="004F53A2" w:rsidP="004F53A2">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2. </w:t>
      </w:r>
      <w:r w:rsidRPr="00A50161">
        <w:rPr>
          <w:rFonts w:ascii="Times New Roman" w:hAnsi="Times New Roman" w:cs="Times New Roman"/>
          <w:b/>
          <w:sz w:val="28"/>
          <w:szCs w:val="28"/>
        </w:rPr>
        <w:t>Архитектура государств Древнего Мира</w:t>
      </w:r>
    </w:p>
    <w:p w:rsidR="004F53A2" w:rsidRPr="00A50161" w:rsidRDefault="004F53A2" w:rsidP="004F53A2">
      <w:pPr>
        <w:tabs>
          <w:tab w:val="left" w:pos="5100"/>
        </w:tabs>
        <w:suppressAutoHyphens/>
        <w:spacing w:after="0" w:line="240" w:lineRule="auto"/>
        <w:rPr>
          <w:rFonts w:ascii="Times New Roman" w:hAnsi="Times New Roman" w:cs="Times New Roman"/>
          <w:sz w:val="28"/>
          <w:szCs w:val="28"/>
        </w:rPr>
      </w:pPr>
      <w:r w:rsidRPr="00A50161">
        <w:rPr>
          <w:rFonts w:ascii="Times New Roman" w:hAnsi="Times New Roman" w:cs="Times New Roman"/>
          <w:sz w:val="28"/>
          <w:szCs w:val="28"/>
          <w:lang w:eastAsia="ar-SA"/>
        </w:rPr>
        <w:t xml:space="preserve">Тема 2.1. </w:t>
      </w:r>
      <w:r w:rsidRPr="00A50161">
        <w:rPr>
          <w:rFonts w:ascii="Times New Roman" w:hAnsi="Times New Roman" w:cs="Times New Roman"/>
          <w:sz w:val="28"/>
          <w:szCs w:val="28"/>
        </w:rPr>
        <w:t>Архитектура Древнего Египта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 xml:space="preserve">Тема 2.2. Архитектура Двуречья </w:t>
      </w:r>
      <w:r w:rsidRPr="00A50161">
        <w:rPr>
          <w:rFonts w:ascii="Times New Roman" w:hAnsi="Times New Roman" w:cs="Times New Roman"/>
          <w:sz w:val="28"/>
          <w:szCs w:val="28"/>
          <w:lang w:val="en-US" w:eastAsia="ar-SA"/>
        </w:rPr>
        <w:t>XXVI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VII</w:t>
      </w:r>
      <w:r w:rsidRPr="00A50161">
        <w:rPr>
          <w:rFonts w:ascii="Times New Roman" w:hAnsi="Times New Roman" w:cs="Times New Roman"/>
          <w:sz w:val="28"/>
          <w:szCs w:val="28"/>
          <w:lang w:eastAsia="ar-SA"/>
        </w:rPr>
        <w:t xml:space="preserve"> вв. до н. э. и Древнего Ирана (</w:t>
      </w:r>
      <w:r w:rsidRPr="00A50161">
        <w:rPr>
          <w:rFonts w:ascii="Times New Roman" w:hAnsi="Times New Roman" w:cs="Times New Roman"/>
          <w:sz w:val="28"/>
          <w:szCs w:val="28"/>
          <w:lang w:val="en-US" w:eastAsia="ar-SA"/>
        </w:rPr>
        <w:t>VIII</w:t>
      </w:r>
      <w:r w:rsidRPr="00A50161">
        <w:rPr>
          <w:rFonts w:ascii="Times New Roman" w:hAnsi="Times New Roman" w:cs="Times New Roman"/>
          <w:sz w:val="28"/>
          <w:szCs w:val="28"/>
          <w:lang w:eastAsia="ar-SA"/>
        </w:rPr>
        <w:t xml:space="preserve"> в. до н. э. – </w:t>
      </w:r>
      <w:r w:rsidRPr="00A50161">
        <w:rPr>
          <w:rFonts w:ascii="Times New Roman" w:hAnsi="Times New Roman" w:cs="Times New Roman"/>
          <w:sz w:val="28"/>
          <w:szCs w:val="28"/>
          <w:lang w:val="en-US" w:eastAsia="ar-SA"/>
        </w:rPr>
        <w:t>VII</w:t>
      </w:r>
      <w:r w:rsidRPr="00A50161">
        <w:rPr>
          <w:rFonts w:ascii="Times New Roman" w:hAnsi="Times New Roman" w:cs="Times New Roman"/>
          <w:sz w:val="28"/>
          <w:szCs w:val="28"/>
          <w:lang w:eastAsia="ar-SA"/>
        </w:rPr>
        <w:t xml:space="preserve"> в. н. э.)</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2.3. Архитектура Древней Индии (</w:t>
      </w:r>
      <w:r w:rsidRPr="00A50161">
        <w:rPr>
          <w:rFonts w:ascii="Times New Roman" w:hAnsi="Times New Roman" w:cs="Times New Roman"/>
          <w:sz w:val="28"/>
          <w:szCs w:val="28"/>
          <w:lang w:val="en-US" w:eastAsia="ar-SA"/>
        </w:rPr>
        <w:t>XXIII</w:t>
      </w:r>
      <w:r w:rsidRPr="00A50161">
        <w:rPr>
          <w:rFonts w:ascii="Times New Roman" w:hAnsi="Times New Roman" w:cs="Times New Roman"/>
          <w:sz w:val="28"/>
          <w:szCs w:val="28"/>
          <w:lang w:eastAsia="ar-SA"/>
        </w:rPr>
        <w:t xml:space="preserve"> в. до н. э.-</w:t>
      </w:r>
      <w:r w:rsidRPr="00A50161">
        <w:rPr>
          <w:rFonts w:ascii="Times New Roman" w:hAnsi="Times New Roman" w:cs="Times New Roman"/>
          <w:sz w:val="28"/>
          <w:szCs w:val="28"/>
          <w:lang w:val="en-US" w:eastAsia="ar-SA"/>
        </w:rPr>
        <w:t>V</w:t>
      </w:r>
      <w:r w:rsidRPr="00A50161">
        <w:rPr>
          <w:rFonts w:ascii="Times New Roman" w:hAnsi="Times New Roman" w:cs="Times New Roman"/>
          <w:sz w:val="28"/>
          <w:szCs w:val="28"/>
          <w:lang w:eastAsia="ar-SA"/>
        </w:rPr>
        <w:t xml:space="preserve"> в. н. э.). Древнего Китая (</w:t>
      </w:r>
      <w:r w:rsidRPr="00A50161">
        <w:rPr>
          <w:rFonts w:ascii="Times New Roman" w:hAnsi="Times New Roman" w:cs="Times New Roman"/>
          <w:sz w:val="28"/>
          <w:szCs w:val="28"/>
          <w:lang w:val="en-US" w:eastAsia="ar-SA"/>
        </w:rPr>
        <w:t>XI</w:t>
      </w:r>
      <w:r w:rsidRPr="00A50161">
        <w:rPr>
          <w:rFonts w:ascii="Times New Roman" w:hAnsi="Times New Roman" w:cs="Times New Roman"/>
          <w:sz w:val="28"/>
          <w:szCs w:val="28"/>
          <w:lang w:eastAsia="ar-SA"/>
        </w:rPr>
        <w:t xml:space="preserve"> в. до н. э.-</w:t>
      </w:r>
      <w:r w:rsidRPr="00A50161">
        <w:rPr>
          <w:rFonts w:ascii="Times New Roman" w:hAnsi="Times New Roman" w:cs="Times New Roman"/>
          <w:sz w:val="28"/>
          <w:szCs w:val="28"/>
          <w:lang w:val="en-US" w:eastAsia="ar-SA"/>
        </w:rPr>
        <w:t>III</w:t>
      </w:r>
      <w:r w:rsidRPr="00A50161">
        <w:rPr>
          <w:rFonts w:ascii="Times New Roman" w:hAnsi="Times New Roman" w:cs="Times New Roman"/>
          <w:sz w:val="28"/>
          <w:szCs w:val="28"/>
          <w:lang w:eastAsia="ar-SA"/>
        </w:rPr>
        <w:t xml:space="preserve"> в. н. э.). Центральной и Южной Америки (</w:t>
      </w:r>
      <w:r w:rsidRPr="00A50161">
        <w:rPr>
          <w:rFonts w:ascii="Times New Roman" w:hAnsi="Times New Roman" w:cs="Times New Roman"/>
          <w:sz w:val="28"/>
          <w:szCs w:val="28"/>
          <w:lang w:val="en-US" w:eastAsia="ar-SA"/>
        </w:rPr>
        <w:t>VIII</w:t>
      </w:r>
      <w:r w:rsidRPr="00A50161">
        <w:rPr>
          <w:rFonts w:ascii="Times New Roman" w:hAnsi="Times New Roman" w:cs="Times New Roman"/>
          <w:sz w:val="28"/>
          <w:szCs w:val="28"/>
          <w:lang w:eastAsia="ar-SA"/>
        </w:rPr>
        <w:t xml:space="preserve"> в. до н. э. - </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в. н. э.)</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2.4. Архитектура Эгейского (Крито-микенского) мира (</w:t>
      </w:r>
      <w:r w:rsidRPr="00A50161">
        <w:rPr>
          <w:rFonts w:ascii="Times New Roman" w:hAnsi="Times New Roman" w:cs="Times New Roman"/>
          <w:sz w:val="28"/>
          <w:szCs w:val="28"/>
          <w:lang w:val="en-US" w:eastAsia="ar-SA"/>
        </w:rPr>
        <w:t>XXX</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XIII</w:t>
      </w:r>
      <w:r w:rsidRPr="00A50161">
        <w:rPr>
          <w:rFonts w:ascii="Times New Roman" w:hAnsi="Times New Roman" w:cs="Times New Roman"/>
          <w:sz w:val="28"/>
          <w:szCs w:val="28"/>
          <w:lang w:eastAsia="ar-SA"/>
        </w:rPr>
        <w:t xml:space="preserve"> в. в. до н. э.)</w:t>
      </w:r>
      <w:r w:rsidRPr="00A50161">
        <w:rPr>
          <w:rFonts w:ascii="Times New Roman" w:hAnsi="Times New Roman" w:cs="Times New Roman"/>
          <w:sz w:val="28"/>
          <w:szCs w:val="28"/>
        </w:rPr>
        <w:tab/>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Раздел 3. </w:t>
      </w:r>
      <w:r w:rsidRPr="00A50161">
        <w:rPr>
          <w:rFonts w:ascii="Times New Roman" w:hAnsi="Times New Roman" w:cs="Times New Roman"/>
          <w:b/>
          <w:sz w:val="28"/>
          <w:szCs w:val="28"/>
        </w:rPr>
        <w:t>Античная архитектура и искусство</w:t>
      </w:r>
      <w:r w:rsidRPr="00A50161">
        <w:rPr>
          <w:rFonts w:ascii="Times New Roman" w:hAnsi="Times New Roman" w:cs="Times New Roman"/>
          <w:sz w:val="28"/>
          <w:szCs w:val="28"/>
        </w:rPr>
        <w:t xml:space="preserve"> </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3.1. Архитектура и искусство Древней Греции (</w:t>
      </w:r>
      <w:r w:rsidRPr="00A50161">
        <w:rPr>
          <w:rFonts w:ascii="Times New Roman" w:hAnsi="Times New Roman" w:cs="Times New Roman"/>
          <w:sz w:val="28"/>
          <w:szCs w:val="28"/>
          <w:lang w:val="en-US" w:eastAsia="ar-SA"/>
        </w:rPr>
        <w:t>XII</w:t>
      </w:r>
      <w:r w:rsidRPr="00A50161">
        <w:rPr>
          <w:rFonts w:ascii="Times New Roman" w:hAnsi="Times New Roman" w:cs="Times New Roman"/>
          <w:sz w:val="28"/>
          <w:szCs w:val="28"/>
          <w:lang w:eastAsia="ar-SA"/>
        </w:rPr>
        <w:t xml:space="preserve"> в. до н. э.- </w:t>
      </w:r>
      <w:r w:rsidRPr="00A50161">
        <w:rPr>
          <w:rFonts w:ascii="Times New Roman" w:hAnsi="Times New Roman" w:cs="Times New Roman"/>
          <w:sz w:val="28"/>
          <w:szCs w:val="28"/>
          <w:lang w:val="en-US" w:eastAsia="ar-SA"/>
        </w:rPr>
        <w:t>I</w:t>
      </w:r>
      <w:r w:rsidRPr="00A50161">
        <w:rPr>
          <w:rFonts w:ascii="Times New Roman" w:hAnsi="Times New Roman" w:cs="Times New Roman"/>
          <w:sz w:val="28"/>
          <w:szCs w:val="28"/>
          <w:lang w:eastAsia="ar-SA"/>
        </w:rPr>
        <w:t xml:space="preserve"> в. н. э.)</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3.2. Архитектура и искусство Древнего Рима (</w:t>
      </w:r>
      <w:r w:rsidRPr="00A50161">
        <w:rPr>
          <w:rFonts w:ascii="Times New Roman" w:hAnsi="Times New Roman" w:cs="Times New Roman"/>
          <w:sz w:val="28"/>
          <w:szCs w:val="28"/>
          <w:lang w:val="en-US" w:eastAsia="ar-SA"/>
        </w:rPr>
        <w:t>VIII</w:t>
      </w:r>
      <w:r w:rsidRPr="00A50161">
        <w:rPr>
          <w:rFonts w:ascii="Times New Roman" w:hAnsi="Times New Roman" w:cs="Times New Roman"/>
          <w:sz w:val="28"/>
          <w:szCs w:val="28"/>
          <w:lang w:eastAsia="ar-SA"/>
        </w:rPr>
        <w:t xml:space="preserve"> в. до н. э. - </w:t>
      </w:r>
      <w:r w:rsidRPr="00A50161">
        <w:rPr>
          <w:rFonts w:ascii="Times New Roman" w:hAnsi="Times New Roman" w:cs="Times New Roman"/>
          <w:sz w:val="28"/>
          <w:szCs w:val="28"/>
          <w:lang w:val="en-US" w:eastAsia="ar-SA"/>
        </w:rPr>
        <w:t>V</w:t>
      </w:r>
      <w:r w:rsidRPr="00A50161">
        <w:rPr>
          <w:rFonts w:ascii="Times New Roman" w:hAnsi="Times New Roman" w:cs="Times New Roman"/>
          <w:sz w:val="28"/>
          <w:szCs w:val="28"/>
          <w:lang w:eastAsia="ar-SA"/>
        </w:rPr>
        <w:t xml:space="preserve"> в. н.э.)</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Раздел 4. </w:t>
      </w:r>
      <w:r w:rsidRPr="00A50161">
        <w:rPr>
          <w:rFonts w:ascii="Times New Roman" w:hAnsi="Times New Roman" w:cs="Times New Roman"/>
          <w:b/>
          <w:sz w:val="28"/>
          <w:szCs w:val="28"/>
        </w:rPr>
        <w:t>Архитектура и искусство средневековой Европы</w:t>
      </w:r>
      <w:r w:rsidRPr="00A50161">
        <w:rPr>
          <w:rFonts w:ascii="Times New Roman" w:hAnsi="Times New Roman" w:cs="Times New Roman"/>
          <w:sz w:val="28"/>
          <w:szCs w:val="28"/>
        </w:rPr>
        <w:t xml:space="preserve"> </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4.1. Архитектура и искусство Византии (</w:t>
      </w:r>
      <w:r w:rsidRPr="00A50161">
        <w:rPr>
          <w:rFonts w:ascii="Times New Roman" w:hAnsi="Times New Roman" w:cs="Times New Roman"/>
          <w:sz w:val="28"/>
          <w:szCs w:val="28"/>
          <w:lang w:val="en-US" w:eastAsia="ar-SA"/>
        </w:rPr>
        <w:t>V</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 xml:space="preserve"> в. в.) Балканских и Придунайских стран (</w:t>
      </w:r>
      <w:r w:rsidRPr="00A50161">
        <w:rPr>
          <w:rFonts w:ascii="Times New Roman" w:hAnsi="Times New Roman" w:cs="Times New Roman"/>
          <w:sz w:val="28"/>
          <w:szCs w:val="28"/>
          <w:lang w:val="en-US" w:eastAsia="ar-SA"/>
        </w:rPr>
        <w:t>VII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4.2. Архитектура и искусство Дороманского и Романского периодов в Европе (</w:t>
      </w:r>
      <w:r w:rsidRPr="00A50161">
        <w:rPr>
          <w:rFonts w:ascii="Times New Roman" w:hAnsi="Times New Roman" w:cs="Times New Roman"/>
          <w:sz w:val="28"/>
          <w:szCs w:val="28"/>
          <w:lang w:val="en-US" w:eastAsia="ar-SA"/>
        </w:rPr>
        <w:t>V</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4.3. Архитектура и искусство стран Западной Европы (</w:t>
      </w:r>
      <w:r w:rsidRPr="00A50161">
        <w:rPr>
          <w:rFonts w:ascii="Times New Roman" w:hAnsi="Times New Roman" w:cs="Times New Roman"/>
          <w:sz w:val="28"/>
          <w:szCs w:val="28"/>
          <w:lang w:val="en-US" w:eastAsia="ar-SA"/>
        </w:rPr>
        <w:t>XII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в. в. Готический период)</w:t>
      </w:r>
    </w:p>
    <w:p w:rsidR="004F53A2" w:rsidRPr="00A50161" w:rsidRDefault="004F53A2" w:rsidP="004F53A2">
      <w:pPr>
        <w:spacing w:after="0" w:line="240" w:lineRule="auto"/>
        <w:jc w:val="both"/>
        <w:rPr>
          <w:rFonts w:ascii="Times New Roman" w:hAnsi="Times New Roman" w:cs="Times New Roman"/>
          <w:sz w:val="28"/>
          <w:szCs w:val="28"/>
        </w:rPr>
      </w:pPr>
      <w:r w:rsidRPr="00A50161">
        <w:rPr>
          <w:rFonts w:ascii="Times New Roman" w:hAnsi="Times New Roman" w:cs="Times New Roman"/>
          <w:b/>
          <w:bCs/>
          <w:sz w:val="28"/>
          <w:szCs w:val="28"/>
        </w:rPr>
        <w:t xml:space="preserve">Раздел 5. </w:t>
      </w:r>
      <w:r w:rsidRPr="00A50161">
        <w:rPr>
          <w:rFonts w:ascii="Times New Roman" w:hAnsi="Times New Roman" w:cs="Times New Roman"/>
          <w:b/>
          <w:sz w:val="28"/>
          <w:szCs w:val="28"/>
        </w:rPr>
        <w:t>Средневековая архитектура стран Азии и Северной Африки</w:t>
      </w:r>
      <w:r w:rsidRPr="00A50161">
        <w:rPr>
          <w:rFonts w:ascii="Times New Roman" w:hAnsi="Times New Roman" w:cs="Times New Roman"/>
          <w:sz w:val="28"/>
          <w:szCs w:val="28"/>
        </w:rPr>
        <w:t xml:space="preserve"> </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 xml:space="preserve">Тема 5.1. Архитектура Арабского Халифата, Ирана, Турции </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VII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XVIII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5.2. Архитектура Индии, стран Юго-Восточной Азии (</w:t>
      </w:r>
      <w:r w:rsidRPr="00A50161">
        <w:rPr>
          <w:rFonts w:ascii="Times New Roman" w:hAnsi="Times New Roman" w:cs="Times New Roman"/>
          <w:sz w:val="28"/>
          <w:szCs w:val="28"/>
          <w:lang w:val="en-US" w:eastAsia="ar-SA"/>
        </w:rPr>
        <w:t>V</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XVIII</w:t>
      </w:r>
      <w:r w:rsidRPr="00A50161">
        <w:rPr>
          <w:rFonts w:ascii="Times New Roman" w:hAnsi="Times New Roman" w:cs="Times New Roman"/>
          <w:sz w:val="28"/>
          <w:szCs w:val="28"/>
          <w:lang w:eastAsia="ar-SA"/>
        </w:rPr>
        <w:t xml:space="preserve"> в. в.), Китая и Японии (</w:t>
      </w:r>
      <w:r w:rsidRPr="00A50161">
        <w:rPr>
          <w:rFonts w:ascii="Times New Roman" w:hAnsi="Times New Roman" w:cs="Times New Roman"/>
          <w:sz w:val="28"/>
          <w:szCs w:val="28"/>
          <w:lang w:val="en-US" w:eastAsia="ar-SA"/>
        </w:rPr>
        <w:t>III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spacing w:after="0" w:line="240" w:lineRule="auto"/>
        <w:jc w:val="both"/>
        <w:rPr>
          <w:rFonts w:ascii="Times New Roman" w:hAnsi="Times New Roman" w:cs="Times New Roman"/>
          <w:b/>
          <w:sz w:val="28"/>
          <w:szCs w:val="28"/>
        </w:rPr>
      </w:pPr>
      <w:r w:rsidRPr="00A50161">
        <w:rPr>
          <w:rFonts w:ascii="Times New Roman" w:hAnsi="Times New Roman" w:cs="Times New Roman"/>
          <w:b/>
          <w:bCs/>
          <w:sz w:val="28"/>
          <w:szCs w:val="28"/>
        </w:rPr>
        <w:lastRenderedPageBreak/>
        <w:t xml:space="preserve">Раздел 6. </w:t>
      </w:r>
      <w:r w:rsidRPr="00A50161">
        <w:rPr>
          <w:rFonts w:ascii="Times New Roman" w:hAnsi="Times New Roman" w:cs="Times New Roman"/>
          <w:b/>
          <w:sz w:val="28"/>
          <w:szCs w:val="28"/>
        </w:rPr>
        <w:t>Архитектура и искусство Эпохи Возрождения</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6.1. Архитектура и искусство Возрождения в Италии (</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6.2. Архитектура и искусство Возрождения в странах Западной Европы (</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 xml:space="preserve">-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sz w:val="28"/>
          <w:szCs w:val="28"/>
        </w:rPr>
      </w:pPr>
      <w:r w:rsidRPr="00A50161">
        <w:rPr>
          <w:rFonts w:ascii="Times New Roman" w:hAnsi="Times New Roman" w:cs="Times New Roman"/>
          <w:b/>
          <w:bCs/>
          <w:sz w:val="28"/>
          <w:szCs w:val="28"/>
        </w:rPr>
        <w:t xml:space="preserve">Раздел 7. </w:t>
      </w:r>
      <w:r w:rsidRPr="00A50161">
        <w:rPr>
          <w:rFonts w:ascii="Times New Roman" w:hAnsi="Times New Roman" w:cs="Times New Roman"/>
          <w:b/>
          <w:sz w:val="28"/>
          <w:szCs w:val="28"/>
        </w:rPr>
        <w:t>Архитектура и искусство барокко и классицизма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7.1. Архитектура и искусство Италии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 </w:t>
      </w:r>
      <w:r w:rsidRPr="00A50161">
        <w:rPr>
          <w:rFonts w:ascii="Times New Roman" w:hAnsi="Times New Roman" w:cs="Times New Roman"/>
          <w:sz w:val="28"/>
          <w:szCs w:val="28"/>
          <w:lang w:val="en-US" w:eastAsia="ar-SA"/>
        </w:rPr>
        <w:t>XVIII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7.2. Архитектура и искусство Франции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 начала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7.3. Архитектура и искусство Англии, Голландии, Бельгии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 начало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7.4. Архитектура и искусство Германии, Австрии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 начало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7.5. Архитектура и искусство Испании, Португалии, стран Латинской Америки (</w:t>
      </w:r>
      <w:r w:rsidRPr="00A50161">
        <w:rPr>
          <w:rFonts w:ascii="Times New Roman" w:hAnsi="Times New Roman" w:cs="Times New Roman"/>
          <w:sz w:val="28"/>
          <w:szCs w:val="28"/>
          <w:lang w:val="en-US" w:eastAsia="ar-SA"/>
        </w:rPr>
        <w:t>XVII</w:t>
      </w:r>
      <w:r w:rsidRPr="00A50161">
        <w:rPr>
          <w:rFonts w:ascii="Times New Roman" w:hAnsi="Times New Roman" w:cs="Times New Roman"/>
          <w:sz w:val="28"/>
          <w:szCs w:val="28"/>
          <w:lang w:eastAsia="ar-SA"/>
        </w:rPr>
        <w:t xml:space="preserve"> - начало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z w:val="28"/>
          <w:szCs w:val="28"/>
        </w:rPr>
      </w:pPr>
      <w:r w:rsidRPr="00A50161">
        <w:rPr>
          <w:rFonts w:ascii="Times New Roman" w:hAnsi="Times New Roman" w:cs="Times New Roman"/>
          <w:b/>
          <w:bCs/>
          <w:sz w:val="28"/>
          <w:szCs w:val="28"/>
        </w:rPr>
        <w:t xml:space="preserve">Раздел 8. </w:t>
      </w:r>
      <w:r w:rsidRPr="00A50161">
        <w:rPr>
          <w:rFonts w:ascii="Times New Roman" w:hAnsi="Times New Roman" w:cs="Times New Roman"/>
          <w:b/>
          <w:sz w:val="28"/>
          <w:szCs w:val="28"/>
        </w:rPr>
        <w:t>Период Эклектизма и поиски новых стилевых направлений</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8.1. Архитектура и искусство стран Западной Европы и США середины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 начала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pacing w:val="-4"/>
          <w:sz w:val="28"/>
          <w:szCs w:val="28"/>
        </w:rPr>
      </w:pPr>
      <w:r w:rsidRPr="00A50161">
        <w:rPr>
          <w:rFonts w:ascii="Times New Roman" w:hAnsi="Times New Roman" w:cs="Times New Roman"/>
          <w:b/>
          <w:bCs/>
          <w:spacing w:val="-4"/>
          <w:sz w:val="28"/>
          <w:szCs w:val="28"/>
        </w:rPr>
        <w:t xml:space="preserve">Раздел 9. </w:t>
      </w:r>
      <w:r w:rsidRPr="00A50161">
        <w:rPr>
          <w:rFonts w:ascii="Times New Roman" w:hAnsi="Times New Roman" w:cs="Times New Roman"/>
          <w:b/>
          <w:spacing w:val="-4"/>
          <w:sz w:val="28"/>
          <w:szCs w:val="28"/>
        </w:rPr>
        <w:t>История Русской архитектуры</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9.1. Архитектура и искусство Киевской Руси (</w:t>
      </w:r>
      <w:r w:rsidRPr="00A50161">
        <w:rPr>
          <w:rFonts w:ascii="Times New Roman" w:hAnsi="Times New Roman" w:cs="Times New Roman"/>
          <w:sz w:val="28"/>
          <w:szCs w:val="28"/>
          <w:lang w:val="en-US" w:eastAsia="ar-SA"/>
        </w:rPr>
        <w:t>X</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9.2. Русская архитектура и искусство (</w:t>
      </w:r>
      <w:r w:rsidRPr="00A50161">
        <w:rPr>
          <w:rFonts w:ascii="Times New Roman" w:hAnsi="Times New Roman" w:cs="Times New Roman"/>
          <w:sz w:val="28"/>
          <w:szCs w:val="28"/>
          <w:lang w:val="en-US" w:eastAsia="ar-SA"/>
        </w:rPr>
        <w:t>XII</w:t>
      </w:r>
      <w:r w:rsidRPr="00A50161">
        <w:rPr>
          <w:rFonts w:ascii="Times New Roman" w:hAnsi="Times New Roman" w:cs="Times New Roman"/>
          <w:sz w:val="28"/>
          <w:szCs w:val="28"/>
          <w:lang w:eastAsia="ar-SA"/>
        </w:rPr>
        <w:t>-</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9.3. Архитектура и искусство Русского государства (</w:t>
      </w:r>
      <w:r w:rsidRPr="00A50161">
        <w:rPr>
          <w:rFonts w:ascii="Times New Roman" w:hAnsi="Times New Roman" w:cs="Times New Roman"/>
          <w:sz w:val="28"/>
          <w:szCs w:val="28"/>
          <w:lang w:val="en-US" w:eastAsia="ar-SA"/>
        </w:rPr>
        <w:t>XV</w:t>
      </w:r>
      <w:r w:rsidRPr="00A50161">
        <w:rPr>
          <w:rFonts w:ascii="Times New Roman" w:hAnsi="Times New Roman" w:cs="Times New Roman"/>
          <w:sz w:val="28"/>
          <w:szCs w:val="28"/>
          <w:lang w:eastAsia="ar-SA"/>
        </w:rPr>
        <w:t xml:space="preserve">- начала </w:t>
      </w:r>
      <w:r w:rsidRPr="00A50161">
        <w:rPr>
          <w:rFonts w:ascii="Times New Roman" w:hAnsi="Times New Roman" w:cs="Times New Roman"/>
          <w:sz w:val="28"/>
          <w:szCs w:val="28"/>
          <w:lang w:val="en-US" w:eastAsia="ar-SA"/>
        </w:rPr>
        <w:t>XVIII</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9.4. Архитектура и искусство Российской Империи (</w:t>
      </w:r>
      <w:r w:rsidRPr="00A50161">
        <w:rPr>
          <w:rFonts w:ascii="Times New Roman" w:hAnsi="Times New Roman" w:cs="Times New Roman"/>
          <w:sz w:val="28"/>
          <w:szCs w:val="28"/>
          <w:lang w:val="en-US" w:eastAsia="ar-SA"/>
        </w:rPr>
        <w:t>XVIII</w:t>
      </w:r>
      <w:r w:rsidRPr="00A50161">
        <w:rPr>
          <w:rFonts w:ascii="Times New Roman" w:hAnsi="Times New Roman" w:cs="Times New Roman"/>
          <w:sz w:val="28"/>
          <w:szCs w:val="28"/>
          <w:lang w:eastAsia="ar-SA"/>
        </w:rPr>
        <w:t xml:space="preserve">-первой трети </w:t>
      </w:r>
      <w:r w:rsidRPr="00A50161">
        <w:rPr>
          <w:rFonts w:ascii="Times New Roman" w:hAnsi="Times New Roman" w:cs="Times New Roman"/>
          <w:sz w:val="28"/>
          <w:szCs w:val="28"/>
          <w:lang w:val="en-US" w:eastAsia="ar-SA"/>
        </w:rPr>
        <w:t>XIX</w:t>
      </w:r>
      <w:r w:rsidRPr="00A50161">
        <w:rPr>
          <w:rFonts w:ascii="Times New Roman" w:hAnsi="Times New Roman" w:cs="Times New Roman"/>
          <w:sz w:val="28"/>
          <w:szCs w:val="28"/>
          <w:lang w:eastAsia="ar-SA"/>
        </w:rPr>
        <w:t xml:space="preserve"> в.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9.5. Архитектура и искусство России 1830-х – 1910-х годов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z w:val="28"/>
          <w:szCs w:val="28"/>
        </w:rPr>
      </w:pPr>
      <w:r w:rsidRPr="00A50161">
        <w:rPr>
          <w:rFonts w:ascii="Times New Roman" w:hAnsi="Times New Roman" w:cs="Times New Roman"/>
          <w:b/>
          <w:bCs/>
          <w:sz w:val="28"/>
          <w:szCs w:val="28"/>
        </w:rPr>
        <w:t xml:space="preserve">Раздел 10. </w:t>
      </w:r>
      <w:r w:rsidRPr="00A50161">
        <w:rPr>
          <w:rFonts w:ascii="Times New Roman" w:hAnsi="Times New Roman" w:cs="Times New Roman"/>
          <w:b/>
          <w:sz w:val="28"/>
          <w:szCs w:val="28"/>
        </w:rPr>
        <w:t>Архитектура и искусство Советского периода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10.1. Советская архитектура и искусство 20-х – начала 30-х гг.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10.2.</w:t>
      </w:r>
      <w:bookmarkStart w:id="38" w:name="_Hlk145009979"/>
      <w:r w:rsidRPr="00A50161">
        <w:rPr>
          <w:rFonts w:ascii="Times New Roman" w:hAnsi="Times New Roman" w:cs="Times New Roman"/>
          <w:sz w:val="28"/>
          <w:szCs w:val="28"/>
          <w:lang w:eastAsia="ar-SA"/>
        </w:rPr>
        <w:t xml:space="preserve"> Советская архитектура и искусство 40-х – начала 50-х гг.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bookmarkEnd w:id="38"/>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10.3. Архитектура и искусство СССР 60-х - годов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10.4. Архитектура и искусство СССР 70-х - годов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10.5. Архитектура и искусство СССР 80-х-годов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 xml:space="preserve">Тема 10.6. Архитектура и искусство Российской Федерации (1991-начала </w:t>
      </w:r>
      <w:r w:rsidRPr="00A50161">
        <w:rPr>
          <w:rFonts w:ascii="Times New Roman" w:hAnsi="Times New Roman" w:cs="Times New Roman"/>
          <w:sz w:val="28"/>
          <w:szCs w:val="28"/>
          <w:lang w:val="en-US" w:eastAsia="ar-SA"/>
        </w:rPr>
        <w:t>XXI</w:t>
      </w:r>
      <w:r w:rsidRPr="00A50161">
        <w:rPr>
          <w:rFonts w:ascii="Times New Roman" w:hAnsi="Times New Roman" w:cs="Times New Roman"/>
          <w:sz w:val="28"/>
          <w:szCs w:val="28"/>
          <w:lang w:eastAsia="ar-SA"/>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sz w:val="28"/>
          <w:szCs w:val="28"/>
        </w:rPr>
      </w:pPr>
      <w:r w:rsidRPr="00A50161">
        <w:rPr>
          <w:rFonts w:ascii="Times New Roman" w:hAnsi="Times New Roman" w:cs="Times New Roman"/>
          <w:b/>
          <w:bCs/>
          <w:sz w:val="28"/>
          <w:szCs w:val="28"/>
        </w:rPr>
        <w:t xml:space="preserve">Раздел 11. </w:t>
      </w:r>
      <w:r w:rsidRPr="00A50161">
        <w:rPr>
          <w:rFonts w:ascii="Times New Roman" w:hAnsi="Times New Roman" w:cs="Times New Roman"/>
          <w:b/>
          <w:sz w:val="28"/>
          <w:szCs w:val="28"/>
        </w:rPr>
        <w:t xml:space="preserve">Архитектура и искусство стран Европы и Северной Америки </w:t>
      </w:r>
      <w:r w:rsidRPr="00A50161">
        <w:rPr>
          <w:rFonts w:ascii="Times New Roman" w:hAnsi="Times New Roman" w:cs="Times New Roman"/>
          <w:b/>
          <w:sz w:val="28"/>
          <w:szCs w:val="28"/>
          <w:lang w:val="en-US"/>
        </w:rPr>
        <w:t>XX</w:t>
      </w:r>
      <w:r w:rsidRPr="00A50161">
        <w:rPr>
          <w:rFonts w:ascii="Times New Roman" w:hAnsi="Times New Roman" w:cs="Times New Roman"/>
          <w:b/>
          <w:sz w:val="28"/>
          <w:szCs w:val="28"/>
        </w:rPr>
        <w:t xml:space="preserve"> вв.- начала </w:t>
      </w:r>
      <w:r w:rsidRPr="00A50161">
        <w:rPr>
          <w:rFonts w:ascii="Times New Roman" w:hAnsi="Times New Roman" w:cs="Times New Roman"/>
          <w:b/>
          <w:sz w:val="28"/>
          <w:szCs w:val="28"/>
          <w:lang w:val="en-US"/>
        </w:rPr>
        <w:t>XXI</w:t>
      </w:r>
      <w:r w:rsidRPr="00A50161">
        <w:rPr>
          <w:rFonts w:ascii="Times New Roman" w:hAnsi="Times New Roman" w:cs="Times New Roman"/>
          <w:b/>
          <w:sz w:val="28"/>
          <w:szCs w:val="28"/>
        </w:rPr>
        <w:t xml:space="preserve"> в.</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11.1. Архитектура и искусство стран Европы (ХХ – начала ХХ</w:t>
      </w:r>
      <w:r w:rsidRPr="00A50161">
        <w:rPr>
          <w:rFonts w:ascii="Times New Roman" w:hAnsi="Times New Roman" w:cs="Times New Roman"/>
          <w:sz w:val="28"/>
          <w:szCs w:val="28"/>
          <w:lang w:val="en-US" w:eastAsia="ar-SA"/>
        </w:rPr>
        <w:t>I</w:t>
      </w:r>
      <w:r w:rsidRPr="00A50161">
        <w:rPr>
          <w:rFonts w:ascii="Times New Roman" w:hAnsi="Times New Roman" w:cs="Times New Roman"/>
          <w:sz w:val="28"/>
          <w:szCs w:val="28"/>
          <w:lang w:eastAsia="ar-SA"/>
        </w:rPr>
        <w:t xml:space="preserve"> века)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11.2. Архитектура и искусство Северной Америки и США второй половины (</w:t>
      </w:r>
      <w:r w:rsidRPr="00A50161">
        <w:rPr>
          <w:rFonts w:ascii="Times New Roman" w:hAnsi="Times New Roman" w:cs="Times New Roman"/>
          <w:sz w:val="28"/>
          <w:szCs w:val="28"/>
          <w:lang w:val="en-US" w:eastAsia="ar-SA"/>
        </w:rPr>
        <w:t>XX</w:t>
      </w:r>
      <w:r w:rsidRPr="00A50161">
        <w:rPr>
          <w:rFonts w:ascii="Times New Roman" w:hAnsi="Times New Roman" w:cs="Times New Roman"/>
          <w:sz w:val="28"/>
          <w:szCs w:val="28"/>
          <w:lang w:eastAsia="ar-SA"/>
        </w:rPr>
        <w:t xml:space="preserve"> - начала</w:t>
      </w:r>
      <w:r w:rsidRPr="00A50161">
        <w:rPr>
          <w:rFonts w:ascii="Times New Roman" w:hAnsi="Times New Roman" w:cs="Times New Roman"/>
          <w:sz w:val="28"/>
          <w:szCs w:val="28"/>
          <w:lang w:val="en-US" w:eastAsia="ar-SA"/>
        </w:rPr>
        <w:t>XXI</w:t>
      </w:r>
      <w:r w:rsidRPr="00A50161">
        <w:rPr>
          <w:rFonts w:ascii="Times New Roman" w:hAnsi="Times New Roman" w:cs="Times New Roman"/>
          <w:sz w:val="28"/>
          <w:szCs w:val="28"/>
          <w:lang w:eastAsia="ar-SA"/>
        </w:rPr>
        <w:t xml:space="preserve"> века)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sz w:val="28"/>
          <w:szCs w:val="28"/>
        </w:rPr>
      </w:pPr>
      <w:r w:rsidRPr="00A50161">
        <w:rPr>
          <w:rFonts w:ascii="Times New Roman" w:hAnsi="Times New Roman" w:cs="Times New Roman"/>
          <w:b/>
          <w:bCs/>
          <w:sz w:val="28"/>
          <w:szCs w:val="28"/>
        </w:rPr>
        <w:t xml:space="preserve">Раздел 12. </w:t>
      </w:r>
      <w:r w:rsidRPr="00A50161">
        <w:rPr>
          <w:rFonts w:ascii="Times New Roman" w:hAnsi="Times New Roman" w:cs="Times New Roman"/>
          <w:b/>
          <w:sz w:val="28"/>
          <w:szCs w:val="28"/>
        </w:rPr>
        <w:t xml:space="preserve">Проблемы архитектуры второй половины </w:t>
      </w:r>
      <w:r w:rsidRPr="00A50161">
        <w:rPr>
          <w:rFonts w:ascii="Times New Roman" w:hAnsi="Times New Roman" w:cs="Times New Roman"/>
          <w:b/>
          <w:sz w:val="28"/>
          <w:szCs w:val="28"/>
          <w:lang w:val="en-US"/>
        </w:rPr>
        <w:t>XX</w:t>
      </w:r>
      <w:r w:rsidRPr="00A50161">
        <w:rPr>
          <w:rFonts w:ascii="Times New Roman" w:hAnsi="Times New Roman" w:cs="Times New Roman"/>
          <w:b/>
          <w:sz w:val="28"/>
          <w:szCs w:val="28"/>
        </w:rPr>
        <w:t xml:space="preserve">в – начала </w:t>
      </w:r>
      <w:r w:rsidRPr="00A50161">
        <w:rPr>
          <w:rFonts w:ascii="Times New Roman" w:hAnsi="Times New Roman" w:cs="Times New Roman"/>
          <w:b/>
          <w:sz w:val="28"/>
          <w:szCs w:val="28"/>
          <w:lang w:val="en-US"/>
        </w:rPr>
        <w:t>XXI</w:t>
      </w:r>
      <w:r w:rsidRPr="00A50161">
        <w:rPr>
          <w:rFonts w:ascii="Times New Roman" w:hAnsi="Times New Roman" w:cs="Times New Roman"/>
          <w:b/>
          <w:sz w:val="28"/>
          <w:szCs w:val="28"/>
        </w:rPr>
        <w:t xml:space="preserve"> века.</w:t>
      </w:r>
    </w:p>
    <w:p w:rsidR="004F53A2" w:rsidRPr="00A50161" w:rsidRDefault="004F53A2" w:rsidP="004F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sz w:val="28"/>
          <w:szCs w:val="28"/>
          <w:lang w:eastAsia="ar-SA"/>
        </w:rPr>
      </w:pPr>
      <w:r w:rsidRPr="00A50161">
        <w:rPr>
          <w:rFonts w:ascii="Times New Roman" w:hAnsi="Times New Roman" w:cs="Times New Roman"/>
          <w:sz w:val="28"/>
          <w:szCs w:val="28"/>
          <w:lang w:eastAsia="ar-SA"/>
        </w:rPr>
        <w:t>Тема 12.1. Влияние научно-технических достижений на развитие архитектуры. Проблемы экологии.</w:t>
      </w:r>
    </w:p>
    <w:p w:rsidR="004F53A2" w:rsidRPr="00A50161" w:rsidRDefault="004F53A2" w:rsidP="004F53A2">
      <w:pPr>
        <w:spacing w:after="0" w:line="240" w:lineRule="auto"/>
        <w:jc w:val="both"/>
        <w:rPr>
          <w:rFonts w:ascii="Times New Roman" w:hAnsi="Times New Roman" w:cs="Times New Roman"/>
          <w:b/>
          <w:bCs/>
          <w:sz w:val="28"/>
          <w:szCs w:val="28"/>
        </w:rPr>
      </w:pPr>
    </w:p>
    <w:p w:rsidR="004F53A2" w:rsidRPr="00A50161" w:rsidRDefault="004F53A2" w:rsidP="004F53A2">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7. Автор: </w:t>
      </w:r>
    </w:p>
    <w:p w:rsidR="00AD2054" w:rsidRPr="00A50161" w:rsidRDefault="004F53A2" w:rsidP="00C624C7">
      <w:pPr>
        <w:spacing w:after="0"/>
        <w:rPr>
          <w:rFonts w:ascii="Times New Roman" w:hAnsi="Times New Roman" w:cs="Times New Roman"/>
          <w:sz w:val="28"/>
          <w:szCs w:val="28"/>
        </w:rPr>
      </w:pPr>
      <w:r w:rsidRPr="00A50161">
        <w:rPr>
          <w:rFonts w:ascii="Times New Roman" w:hAnsi="Times New Roman" w:cs="Times New Roman"/>
          <w:b/>
          <w:sz w:val="28"/>
          <w:szCs w:val="28"/>
        </w:rPr>
        <w:t>Крюкова Н.А.</w:t>
      </w:r>
      <w:r w:rsidRPr="00A50161">
        <w:rPr>
          <w:rFonts w:ascii="Times New Roman" w:hAnsi="Times New Roman" w:cs="Times New Roman"/>
          <w:b/>
          <w:bCs/>
          <w:sz w:val="28"/>
          <w:szCs w:val="28"/>
        </w:rPr>
        <w:t>,</w:t>
      </w:r>
      <w:r w:rsidRPr="00A50161">
        <w:rPr>
          <w:rFonts w:ascii="Times New Roman" w:hAnsi="Times New Roman" w:cs="Times New Roman"/>
          <w:bCs/>
          <w:sz w:val="28"/>
          <w:szCs w:val="28"/>
        </w:rPr>
        <w:t xml:space="preserve">  преподаватель</w:t>
      </w:r>
      <w:r w:rsidRPr="00A50161">
        <w:rPr>
          <w:rFonts w:ascii="Times New Roman" w:hAnsi="Times New Roman" w:cs="Times New Roman"/>
          <w:sz w:val="28"/>
          <w:szCs w:val="28"/>
        </w:rPr>
        <w:t xml:space="preserve"> техникума</w:t>
      </w:r>
    </w:p>
    <w:p w:rsidR="0058711C" w:rsidRPr="00A50161" w:rsidRDefault="0058711C" w:rsidP="00C624C7">
      <w:pPr>
        <w:spacing w:after="0"/>
        <w:rPr>
          <w:rFonts w:ascii="Times New Roman" w:hAnsi="Times New Roman" w:cs="Times New Roman"/>
          <w:sz w:val="28"/>
          <w:szCs w:val="28"/>
        </w:rPr>
      </w:pPr>
    </w:p>
    <w:p w:rsidR="0058711C" w:rsidRPr="00A50161" w:rsidRDefault="0058711C" w:rsidP="0058711C">
      <w:pPr>
        <w:widowControl w:val="0"/>
        <w:spacing w:after="0" w:line="240" w:lineRule="auto"/>
        <w:jc w:val="center"/>
        <w:rPr>
          <w:rFonts w:ascii="Times New Roman" w:hAnsi="Times New Roman" w:cs="Times New Roman"/>
          <w:b/>
          <w:sz w:val="28"/>
          <w:szCs w:val="28"/>
        </w:rPr>
      </w:pPr>
    </w:p>
    <w:p w:rsidR="006F76DD" w:rsidRDefault="006F76DD" w:rsidP="0058711C">
      <w:pPr>
        <w:widowControl w:val="0"/>
        <w:spacing w:after="0" w:line="240" w:lineRule="auto"/>
        <w:jc w:val="center"/>
        <w:rPr>
          <w:rFonts w:ascii="Times New Roman" w:hAnsi="Times New Roman" w:cs="Times New Roman"/>
          <w:b/>
          <w:sz w:val="28"/>
          <w:szCs w:val="28"/>
        </w:rPr>
      </w:pPr>
    </w:p>
    <w:p w:rsidR="006F76DD" w:rsidRDefault="006F76DD" w:rsidP="0058711C">
      <w:pPr>
        <w:widowControl w:val="0"/>
        <w:spacing w:after="0" w:line="240" w:lineRule="auto"/>
        <w:jc w:val="center"/>
        <w:rPr>
          <w:rFonts w:ascii="Times New Roman" w:hAnsi="Times New Roman" w:cs="Times New Roman"/>
          <w:b/>
          <w:sz w:val="28"/>
          <w:szCs w:val="28"/>
        </w:rPr>
      </w:pPr>
    </w:p>
    <w:p w:rsidR="006F76DD" w:rsidRDefault="006F76DD" w:rsidP="0058711C">
      <w:pPr>
        <w:widowControl w:val="0"/>
        <w:spacing w:after="0" w:line="240" w:lineRule="auto"/>
        <w:jc w:val="center"/>
        <w:rPr>
          <w:rFonts w:ascii="Times New Roman" w:hAnsi="Times New Roman" w:cs="Times New Roman"/>
          <w:b/>
          <w:sz w:val="28"/>
          <w:szCs w:val="28"/>
        </w:rPr>
      </w:pPr>
    </w:p>
    <w:p w:rsidR="006F76DD" w:rsidRDefault="006F76DD" w:rsidP="0058711C">
      <w:pPr>
        <w:widowControl w:val="0"/>
        <w:spacing w:after="0" w:line="240" w:lineRule="auto"/>
        <w:jc w:val="center"/>
        <w:rPr>
          <w:rFonts w:ascii="Times New Roman" w:hAnsi="Times New Roman" w:cs="Times New Roman"/>
          <w:b/>
          <w:sz w:val="28"/>
          <w:szCs w:val="28"/>
        </w:rPr>
      </w:pPr>
    </w:p>
    <w:p w:rsidR="006F76DD" w:rsidRDefault="006F76DD" w:rsidP="0058711C">
      <w:pPr>
        <w:widowControl w:val="0"/>
        <w:spacing w:after="0" w:line="240" w:lineRule="auto"/>
        <w:jc w:val="center"/>
        <w:rPr>
          <w:rFonts w:ascii="Times New Roman" w:hAnsi="Times New Roman" w:cs="Times New Roman"/>
          <w:b/>
          <w:sz w:val="28"/>
          <w:szCs w:val="28"/>
        </w:rPr>
      </w:pPr>
    </w:p>
    <w:p w:rsidR="0058711C" w:rsidRPr="00A50161" w:rsidRDefault="0058711C" w:rsidP="0058711C">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58711C" w:rsidRPr="00A50161" w:rsidRDefault="0058711C" w:rsidP="0058711C">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учебной дисциплины </w:t>
      </w:r>
      <w:r w:rsidRPr="00A50161">
        <w:rPr>
          <w:rFonts w:ascii="Times New Roman" w:hAnsi="Times New Roman" w:cs="Times New Roman"/>
          <w:b/>
          <w:bCs/>
          <w:sz w:val="28"/>
          <w:szCs w:val="28"/>
        </w:rPr>
        <w:t>Типология зданий</w:t>
      </w:r>
    </w:p>
    <w:p w:rsidR="0058711C" w:rsidRPr="00A50161" w:rsidRDefault="0058711C" w:rsidP="0058711C">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58711C" w:rsidRPr="00A50161" w:rsidRDefault="0058711C" w:rsidP="005871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«Типология зданий»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58711C" w:rsidRPr="00A50161" w:rsidRDefault="0058711C" w:rsidP="005871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«Типология зданий»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58711C" w:rsidRPr="00A50161" w:rsidRDefault="0058711C" w:rsidP="005871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58711C" w:rsidRPr="00A50161" w:rsidRDefault="0058711C" w:rsidP="0058711C">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t xml:space="preserve">Целью учебной дисциплины «Типология зданий» является освоение </w:t>
      </w:r>
      <w:r w:rsidRPr="00A50161">
        <w:rPr>
          <w:rFonts w:ascii="Times New Roman" w:hAnsi="Times New Roman" w:cs="Times New Roman"/>
          <w:sz w:val="28"/>
          <w:szCs w:val="28"/>
          <w:shd w:val="clear" w:color="auto" w:fill="FFFFFF"/>
        </w:rPr>
        <w:t>студентов с основными характеристиками и классификациями жилых, общественных и производственных зданий, их элементов; изучение общих требований к наиболее распространенным типам и видам зданий, их элементов и сооружений, определением их роли, и месте в градостроительной и природной среде</w:t>
      </w:r>
      <w:r w:rsidRPr="00A50161">
        <w:rPr>
          <w:rFonts w:ascii="Times New Roman" w:hAnsi="Times New Roman" w:cs="Times New Roman"/>
          <w:sz w:val="28"/>
          <w:szCs w:val="28"/>
        </w:rPr>
        <w:t>.</w:t>
      </w:r>
    </w:p>
    <w:p w:rsidR="0058711C" w:rsidRPr="00A50161" w:rsidRDefault="0058711C" w:rsidP="0058711C">
      <w:pPr>
        <w:spacing w:after="0" w:line="240" w:lineRule="auto"/>
        <w:ind w:firstLine="708"/>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0" w:type="auto"/>
        <w:tblLook w:val="04A0" w:firstRow="1" w:lastRow="0" w:firstColumn="1" w:lastColumn="0" w:noHBand="0" w:noVBand="1"/>
      </w:tblPr>
      <w:tblGrid>
        <w:gridCol w:w="1075"/>
        <w:gridCol w:w="8139"/>
      </w:tblGrid>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1.1.</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Style w:val="af2"/>
                <w:rFonts w:cs="Times New Roman"/>
                <w:i w:val="0"/>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1.2.</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01.</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lastRenderedPageBreak/>
              <w:t>ОК 02.</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10.</w:t>
            </w:r>
          </w:p>
        </w:tc>
        <w:tc>
          <w:tcPr>
            <w:tcW w:w="8470" w:type="dxa"/>
            <w:shd w:val="clear" w:color="auto" w:fill="auto"/>
          </w:tcPr>
          <w:p w:rsidR="0058711C" w:rsidRPr="00A50161" w:rsidRDefault="0058711C" w:rsidP="0058711C">
            <w:pPr>
              <w:tabs>
                <w:tab w:val="left" w:pos="2835"/>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sz w:val="28"/>
                <w:szCs w:val="28"/>
              </w:rPr>
              <w:t>Пользоваться профессиональной документацией на государственном и иностранном языках</w:t>
            </w:r>
            <w:r w:rsidRPr="00A50161">
              <w:rPr>
                <w:rFonts w:ascii="Times New Roman" w:hAnsi="Times New Roman" w:cs="Times New Roman"/>
                <w:color w:val="000000"/>
                <w:sz w:val="28"/>
                <w:szCs w:val="28"/>
              </w:rPr>
              <w:t>.</w:t>
            </w:r>
          </w:p>
          <w:p w:rsidR="0058711C" w:rsidRPr="00A50161" w:rsidRDefault="0058711C" w:rsidP="0058711C">
            <w:pPr>
              <w:spacing w:after="0" w:line="240" w:lineRule="auto"/>
              <w:jc w:val="both"/>
              <w:rPr>
                <w:rFonts w:ascii="Times New Roman" w:hAnsi="Times New Roman" w:cs="Times New Roman"/>
                <w:b/>
                <w:sz w:val="28"/>
                <w:szCs w:val="28"/>
              </w:rPr>
            </w:pPr>
          </w:p>
        </w:tc>
      </w:tr>
    </w:tbl>
    <w:p w:rsidR="0058711C" w:rsidRPr="00A50161" w:rsidRDefault="0058711C" w:rsidP="0058711C">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58711C" w:rsidRPr="00A50161" w:rsidRDefault="0058711C" w:rsidP="0058711C">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58711C" w:rsidRPr="00A50161" w:rsidRDefault="0058711C" w:rsidP="0058711C">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14</w:t>
            </w:r>
          </w:p>
        </w:tc>
        <w:tc>
          <w:tcPr>
            <w:tcW w:w="8222" w:type="dxa"/>
            <w:vAlign w:val="center"/>
          </w:tcPr>
          <w:p w:rsidR="0058711C" w:rsidRPr="00A50161" w:rsidRDefault="0058711C" w:rsidP="0058711C">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Использующий воображение, мыслящий творчески и инициирующий новаторские решения</w:t>
            </w:r>
          </w:p>
        </w:tc>
      </w:tr>
    </w:tbl>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48 </w:t>
      </w:r>
      <w:r w:rsidRPr="00A50161">
        <w:rPr>
          <w:rFonts w:ascii="Times New Roman" w:hAnsi="Times New Roman" w:cs="Times New Roman"/>
          <w:sz w:val="28"/>
          <w:szCs w:val="28"/>
        </w:rPr>
        <w:t>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48 ч., </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44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32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12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 4 ч.</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w:t>
      </w:r>
      <w:r w:rsidRPr="00A50161">
        <w:rPr>
          <w:rFonts w:ascii="Times New Roman" w:hAnsi="Times New Roman" w:cs="Times New Roman"/>
          <w:b/>
          <w:bCs/>
          <w:sz w:val="28"/>
          <w:szCs w:val="28"/>
        </w:rPr>
        <w:t xml:space="preserve">дифференцированного зачета </w:t>
      </w:r>
    </w:p>
    <w:p w:rsidR="0058711C" w:rsidRPr="00A50161" w:rsidRDefault="0058711C" w:rsidP="0058711C">
      <w:pPr>
        <w:spacing w:after="0" w:line="240" w:lineRule="auto"/>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3 семестр</w:t>
      </w:r>
    </w:p>
    <w:p w:rsidR="0058711C" w:rsidRPr="00A50161" w:rsidRDefault="0058711C" w:rsidP="0058711C">
      <w:pPr>
        <w:spacing w:after="0" w:line="240" w:lineRule="auto"/>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Жилые здания</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Жилые здания</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2. Общественные здания</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Общественные здания</w:t>
      </w:r>
    </w:p>
    <w:p w:rsidR="0058711C" w:rsidRPr="00A50161" w:rsidRDefault="0058711C" w:rsidP="0058711C">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b/>
          <w:sz w:val="28"/>
          <w:szCs w:val="28"/>
        </w:rPr>
      </w:pPr>
    </w:p>
    <w:p w:rsidR="0058711C" w:rsidRPr="00A50161" w:rsidRDefault="0058711C" w:rsidP="0058711C">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b/>
          <w:sz w:val="28"/>
          <w:szCs w:val="28"/>
        </w:rPr>
      </w:pPr>
      <w:r w:rsidRPr="00A50161">
        <w:rPr>
          <w:rFonts w:ascii="Times New Roman" w:hAnsi="Times New Roman" w:cs="Times New Roman"/>
          <w:b/>
          <w:sz w:val="28"/>
          <w:szCs w:val="28"/>
        </w:rPr>
        <w:t xml:space="preserve">7. Автор: </w:t>
      </w:r>
    </w:p>
    <w:p w:rsidR="0058711C" w:rsidRPr="00A50161" w:rsidRDefault="0058711C" w:rsidP="0058711C">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sidRPr="00A50161">
        <w:rPr>
          <w:rFonts w:ascii="Times New Roman" w:hAnsi="Times New Roman" w:cs="Times New Roman"/>
          <w:b/>
          <w:sz w:val="28"/>
          <w:szCs w:val="28"/>
        </w:rPr>
        <w:t>Карпова П.И.,</w:t>
      </w:r>
      <w:r w:rsidRPr="00A50161">
        <w:rPr>
          <w:rFonts w:ascii="Times New Roman" w:hAnsi="Times New Roman" w:cs="Times New Roman"/>
          <w:sz w:val="28"/>
          <w:szCs w:val="28"/>
        </w:rPr>
        <w:t xml:space="preserve"> </w:t>
      </w:r>
      <w:r w:rsidRPr="00A50161">
        <w:rPr>
          <w:rFonts w:ascii="Times New Roman" w:hAnsi="Times New Roman" w:cs="Times New Roman"/>
          <w:bCs/>
          <w:sz w:val="28"/>
          <w:szCs w:val="28"/>
        </w:rPr>
        <w:t>преподаватель</w:t>
      </w:r>
      <w:r w:rsidRPr="00A50161">
        <w:rPr>
          <w:rFonts w:ascii="Times New Roman" w:hAnsi="Times New Roman" w:cs="Times New Roman"/>
          <w:sz w:val="28"/>
          <w:szCs w:val="28"/>
        </w:rPr>
        <w:t xml:space="preserve"> техникума </w:t>
      </w:r>
    </w:p>
    <w:p w:rsidR="0058711C" w:rsidRDefault="0058711C"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Default="004E28F0" w:rsidP="0058711C">
      <w:pPr>
        <w:spacing w:after="0"/>
        <w:rPr>
          <w:rFonts w:ascii="Times New Roman" w:hAnsi="Times New Roman" w:cs="Times New Roman"/>
          <w:sz w:val="28"/>
          <w:szCs w:val="28"/>
        </w:rPr>
      </w:pPr>
    </w:p>
    <w:p w:rsidR="004E28F0" w:rsidRPr="00A50161" w:rsidRDefault="004E28F0" w:rsidP="0058711C">
      <w:pPr>
        <w:spacing w:after="0"/>
        <w:rPr>
          <w:rFonts w:ascii="Times New Roman" w:hAnsi="Times New Roman" w:cs="Times New Roman"/>
          <w:sz w:val="28"/>
          <w:szCs w:val="28"/>
        </w:rPr>
      </w:pPr>
    </w:p>
    <w:p w:rsidR="0058711C" w:rsidRPr="00A50161" w:rsidRDefault="0058711C" w:rsidP="0058711C">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58711C" w:rsidRPr="00A50161" w:rsidRDefault="0058711C" w:rsidP="0058711C">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учебной дисциплины </w:t>
      </w:r>
      <w:r w:rsidRPr="00A50161">
        <w:rPr>
          <w:rFonts w:ascii="Times New Roman" w:hAnsi="Times New Roman" w:cs="Times New Roman"/>
          <w:b/>
          <w:bCs/>
          <w:sz w:val="28"/>
          <w:szCs w:val="28"/>
        </w:rPr>
        <w:t>Архитектурное материаловедение</w:t>
      </w:r>
    </w:p>
    <w:p w:rsidR="0058711C" w:rsidRPr="00A50161" w:rsidRDefault="0058711C" w:rsidP="0058711C">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58711C" w:rsidRPr="00A50161" w:rsidRDefault="0058711C" w:rsidP="005871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«Архитектурное материаловедение»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58711C" w:rsidRPr="00A50161" w:rsidRDefault="0058711C" w:rsidP="005871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«Архитектурное материаловедение»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58711C" w:rsidRPr="00A50161" w:rsidRDefault="0058711C" w:rsidP="005871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58711C" w:rsidRPr="00A50161" w:rsidRDefault="0058711C" w:rsidP="0058711C">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t xml:space="preserve">Целью учебной дисциплины «Архитектурное материаловедение» является </w:t>
      </w:r>
      <w:r w:rsidRPr="00A50161">
        <w:rPr>
          <w:rFonts w:ascii="Times New Roman" w:hAnsi="Times New Roman" w:cs="Times New Roman"/>
          <w:sz w:val="28"/>
          <w:szCs w:val="28"/>
          <w:shd w:val="clear" w:color="auto" w:fill="FFFFFF"/>
        </w:rPr>
        <w:t>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Развитие представлений о решающем влиянии строительных материалов на проблемы повышения эффективности, безопасности, долговечности строительных конструкций, зданий и сооружений, архитектурной выразительности.</w:t>
      </w:r>
    </w:p>
    <w:p w:rsidR="0058711C" w:rsidRPr="00A50161" w:rsidRDefault="0058711C" w:rsidP="0058711C">
      <w:pPr>
        <w:spacing w:after="0" w:line="240" w:lineRule="auto"/>
        <w:ind w:firstLine="708"/>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0" w:type="auto"/>
        <w:tblLook w:val="04A0" w:firstRow="1" w:lastRow="0" w:firstColumn="1" w:lastColumn="0" w:noHBand="0" w:noVBand="1"/>
      </w:tblPr>
      <w:tblGrid>
        <w:gridCol w:w="1074"/>
        <w:gridCol w:w="8140"/>
      </w:tblGrid>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1.1.</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Style w:val="af2"/>
                <w:rFonts w:cs="Times New Roman"/>
                <w:i w:val="0"/>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1.2.</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p>
        </w:tc>
      </w:tr>
      <w:tr w:rsidR="0058711C" w:rsidRPr="00A50161" w:rsidTr="00F65237">
        <w:tc>
          <w:tcPr>
            <w:tcW w:w="1101" w:type="dxa"/>
            <w:shd w:val="clear" w:color="auto" w:fill="auto"/>
          </w:tcPr>
          <w:p w:rsidR="0058711C" w:rsidRPr="00A50161" w:rsidRDefault="0058711C" w:rsidP="0058711C">
            <w:pPr>
              <w:spacing w:after="0" w:line="240" w:lineRule="auto"/>
              <w:jc w:val="both"/>
              <w:rPr>
                <w:rStyle w:val="af2"/>
                <w:rFonts w:cs="Times New Roman"/>
                <w:bCs/>
                <w:i w:val="0"/>
                <w:iCs/>
                <w:color w:val="000000"/>
                <w:sz w:val="28"/>
                <w:szCs w:val="28"/>
              </w:rPr>
            </w:pPr>
            <w:r w:rsidRPr="00A50161">
              <w:rPr>
                <w:rFonts w:ascii="Times New Roman" w:hAnsi="Times New Roman" w:cs="Times New Roman"/>
                <w:sz w:val="28"/>
                <w:szCs w:val="28"/>
              </w:rPr>
              <w:lastRenderedPageBreak/>
              <w:t>ПК 2.2.</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Вносить изменения в архитектурный раздел проектной документации в соответствии с требованиями и рекомендациями заказчика, уполномоченных организаций</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01.</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02.</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58711C" w:rsidRPr="00A50161" w:rsidTr="00F65237">
        <w:tc>
          <w:tcPr>
            <w:tcW w:w="1101" w:type="dxa"/>
            <w:shd w:val="clear" w:color="auto" w:fill="auto"/>
          </w:tcPr>
          <w:p w:rsidR="0058711C" w:rsidRPr="00A50161" w:rsidRDefault="0058711C" w:rsidP="0058711C">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07.</w:t>
            </w:r>
          </w:p>
        </w:tc>
        <w:tc>
          <w:tcPr>
            <w:tcW w:w="8470" w:type="dxa"/>
            <w:shd w:val="clear" w:color="auto" w:fill="auto"/>
          </w:tcPr>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Содействовать сохранению окружающей среды, ресурсосбережению, эффективно действовать в чрезвычайных ситуациях.</w:t>
            </w:r>
          </w:p>
          <w:p w:rsidR="0058711C" w:rsidRPr="00A50161" w:rsidRDefault="0058711C" w:rsidP="0058711C">
            <w:pPr>
              <w:spacing w:after="0" w:line="240" w:lineRule="auto"/>
              <w:jc w:val="both"/>
              <w:rPr>
                <w:rFonts w:ascii="Times New Roman" w:hAnsi="Times New Roman" w:cs="Times New Roman"/>
                <w:b/>
                <w:sz w:val="28"/>
                <w:szCs w:val="28"/>
              </w:rPr>
            </w:pPr>
          </w:p>
        </w:tc>
      </w:tr>
    </w:tbl>
    <w:p w:rsidR="0058711C" w:rsidRPr="00A50161" w:rsidRDefault="0058711C" w:rsidP="0058711C">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2</w:t>
            </w:r>
          </w:p>
        </w:tc>
        <w:tc>
          <w:tcPr>
            <w:tcW w:w="8222"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58711C" w:rsidRPr="00A50161" w:rsidRDefault="0058711C" w:rsidP="0058711C">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58711C" w:rsidRPr="00A50161" w:rsidRDefault="0058711C" w:rsidP="0058711C">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58711C" w:rsidRPr="00A50161" w:rsidRDefault="0058711C" w:rsidP="0058711C">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r w:rsidR="0058711C" w:rsidRPr="00A50161" w:rsidTr="00F65237">
        <w:tc>
          <w:tcPr>
            <w:tcW w:w="1384" w:type="dxa"/>
          </w:tcPr>
          <w:p w:rsidR="0058711C" w:rsidRPr="00A50161" w:rsidRDefault="0058711C" w:rsidP="0058711C">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58711C" w:rsidRPr="00A50161" w:rsidRDefault="0058711C" w:rsidP="0058711C">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bl>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102 </w:t>
      </w:r>
      <w:r w:rsidRPr="00A50161">
        <w:rPr>
          <w:rFonts w:ascii="Times New Roman" w:hAnsi="Times New Roman" w:cs="Times New Roman"/>
          <w:sz w:val="28"/>
          <w:szCs w:val="28"/>
        </w:rPr>
        <w:t>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102 ч., </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92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66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26 ч.,</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 10 ч.</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w:t>
      </w:r>
      <w:r w:rsidRPr="00A50161">
        <w:rPr>
          <w:rFonts w:ascii="Times New Roman" w:hAnsi="Times New Roman" w:cs="Times New Roman"/>
          <w:b/>
          <w:bCs/>
          <w:sz w:val="28"/>
          <w:szCs w:val="28"/>
        </w:rPr>
        <w:t xml:space="preserve">дифференцированного зачета </w:t>
      </w:r>
    </w:p>
    <w:p w:rsidR="0058711C" w:rsidRPr="00A50161" w:rsidRDefault="0058711C" w:rsidP="0058711C">
      <w:pPr>
        <w:spacing w:after="0" w:line="240" w:lineRule="auto"/>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3,4 семестр</w:t>
      </w:r>
    </w:p>
    <w:p w:rsidR="0058711C" w:rsidRPr="00A50161" w:rsidRDefault="0058711C" w:rsidP="0058711C">
      <w:pPr>
        <w:spacing w:after="0" w:line="240" w:lineRule="auto"/>
        <w:jc w:val="both"/>
        <w:rPr>
          <w:rFonts w:ascii="Times New Roman" w:hAnsi="Times New Roman" w:cs="Times New Roman"/>
          <w:sz w:val="28"/>
          <w:szCs w:val="28"/>
        </w:rPr>
      </w:pPr>
    </w:p>
    <w:p w:rsidR="0058711C" w:rsidRPr="00A50161" w:rsidRDefault="0058711C" w:rsidP="0058711C">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lastRenderedPageBreak/>
        <w:t>6. Основные разделы дисциплины:</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Основы архитектурного материаловедения</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Классификация материалов</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 Физическая сущность свойств материалов</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1.3. Художественно-декоративные (эстетические) свойства материалов, понятие о качестве</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1.4. Древесные материалы</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1.5. Материалы из природного камня</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1.6. Керамические материалы</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1.7. Материалы из стекла и других минеральных расплавов</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1.8. Металлические материалы</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1.9. Минеральные вяжущие вещества и материалы на их основе</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1.10. Материалы на основе полимеров</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1.11. Материалы специального назначения</w:t>
      </w:r>
    </w:p>
    <w:p w:rsidR="0058711C" w:rsidRPr="00A50161" w:rsidRDefault="0058711C" w:rsidP="0058711C">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 xml:space="preserve">Раздел 2. </w:t>
      </w:r>
      <w:r w:rsidRPr="00A50161">
        <w:rPr>
          <w:rFonts w:ascii="Times New Roman" w:hAnsi="Times New Roman" w:cs="Times New Roman"/>
          <w:b/>
          <w:sz w:val="28"/>
          <w:szCs w:val="28"/>
        </w:rPr>
        <w:t>Основы практического применения строительных материалов</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2.1. Методические основы рационального выбора и применения материалов</w:t>
      </w:r>
    </w:p>
    <w:p w:rsidR="0058711C" w:rsidRPr="00A50161" w:rsidRDefault="0058711C" w:rsidP="0058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2.2. Применение материалов для несущих и ограждающих конструкций</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2.3. Применение материалов для наружной и внутренней отделки зданий</w:t>
      </w:r>
    </w:p>
    <w:p w:rsidR="0058711C" w:rsidRPr="00A50161" w:rsidRDefault="0058711C" w:rsidP="0058711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2.4. Применение материалов в ландшафтной архитектуре, дорожном строительстве, реставрации памятников архитекторы</w:t>
      </w:r>
    </w:p>
    <w:p w:rsidR="0058711C" w:rsidRPr="00A50161" w:rsidRDefault="0058711C" w:rsidP="0058711C">
      <w:pPr>
        <w:spacing w:after="0" w:line="240" w:lineRule="auto"/>
        <w:jc w:val="both"/>
        <w:rPr>
          <w:rFonts w:ascii="Times New Roman" w:hAnsi="Times New Roman" w:cs="Times New Roman"/>
          <w:b/>
          <w:bCs/>
          <w:sz w:val="28"/>
          <w:szCs w:val="28"/>
        </w:rPr>
      </w:pPr>
    </w:p>
    <w:p w:rsidR="0058711C" w:rsidRPr="00A50161" w:rsidRDefault="0058711C" w:rsidP="0058711C">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 xml:space="preserve">7. Автор: </w:t>
      </w:r>
    </w:p>
    <w:p w:rsidR="0058711C" w:rsidRPr="00A50161" w:rsidRDefault="0058711C" w:rsidP="0058711C">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Крюкова Н.А.</w:t>
      </w:r>
      <w:r w:rsidRPr="00A50161">
        <w:rPr>
          <w:rFonts w:ascii="Times New Roman" w:hAnsi="Times New Roman" w:cs="Times New Roman"/>
          <w:bCs/>
          <w:sz w:val="28"/>
          <w:szCs w:val="28"/>
        </w:rPr>
        <w:t>, преподаватель</w:t>
      </w:r>
      <w:r w:rsidRPr="00A50161">
        <w:rPr>
          <w:rFonts w:ascii="Times New Roman" w:hAnsi="Times New Roman" w:cs="Times New Roman"/>
          <w:sz w:val="28"/>
          <w:szCs w:val="28"/>
        </w:rPr>
        <w:t xml:space="preserve"> техникума</w:t>
      </w:r>
    </w:p>
    <w:p w:rsidR="0058711C" w:rsidRPr="00A50161" w:rsidRDefault="0058711C" w:rsidP="00C624C7">
      <w:pPr>
        <w:spacing w:after="0"/>
        <w:rPr>
          <w:rFonts w:ascii="Times New Roman" w:hAnsi="Times New Roman" w:cs="Times New Roman"/>
          <w:bCs/>
          <w:sz w:val="28"/>
          <w:szCs w:val="28"/>
        </w:rPr>
      </w:pPr>
    </w:p>
    <w:p w:rsidR="004E28F0" w:rsidRDefault="004E28F0" w:rsidP="004040AC">
      <w:pPr>
        <w:spacing w:after="0" w:line="240" w:lineRule="auto"/>
        <w:jc w:val="center"/>
        <w:rPr>
          <w:rFonts w:ascii="Times New Roman" w:eastAsia="Times New Roman" w:hAnsi="Times New Roman" w:cs="Times New Roman"/>
          <w:b/>
          <w:sz w:val="28"/>
          <w:szCs w:val="28"/>
          <w:lang w:eastAsia="ru-RU"/>
        </w:rPr>
      </w:pPr>
    </w:p>
    <w:p w:rsidR="004E28F0" w:rsidRPr="004E28F0" w:rsidRDefault="004E28F0" w:rsidP="004E28F0">
      <w:pPr>
        <w:widowControl w:val="0"/>
        <w:spacing w:after="0" w:line="240" w:lineRule="auto"/>
        <w:jc w:val="center"/>
        <w:rPr>
          <w:rFonts w:ascii="Times New Roman" w:hAnsi="Times New Roman" w:cs="Times New Roman"/>
          <w:b/>
          <w:sz w:val="28"/>
          <w:szCs w:val="28"/>
        </w:rPr>
      </w:pPr>
      <w:r w:rsidRPr="004E28F0">
        <w:rPr>
          <w:rFonts w:ascii="Times New Roman" w:hAnsi="Times New Roman" w:cs="Times New Roman"/>
          <w:b/>
          <w:sz w:val="28"/>
          <w:szCs w:val="28"/>
        </w:rPr>
        <w:t>АННОТАЦИЯ РАБОЧЕЙ ПРОГРАММЫ</w:t>
      </w:r>
    </w:p>
    <w:p w:rsidR="004E28F0" w:rsidRPr="004E28F0" w:rsidRDefault="004E28F0" w:rsidP="004E28F0">
      <w:pPr>
        <w:widowControl w:val="0"/>
        <w:spacing w:after="0" w:line="240" w:lineRule="auto"/>
        <w:jc w:val="center"/>
        <w:rPr>
          <w:rFonts w:ascii="Times New Roman" w:hAnsi="Times New Roman" w:cs="Times New Roman"/>
          <w:b/>
          <w:sz w:val="28"/>
          <w:szCs w:val="28"/>
        </w:rPr>
      </w:pPr>
      <w:r w:rsidRPr="004E28F0">
        <w:rPr>
          <w:rFonts w:ascii="Times New Roman" w:hAnsi="Times New Roman" w:cs="Times New Roman"/>
          <w:b/>
          <w:sz w:val="28"/>
          <w:szCs w:val="28"/>
        </w:rPr>
        <w:t>дисциплины Основы предпринимательской деятельности</w:t>
      </w:r>
    </w:p>
    <w:p w:rsidR="004E28F0" w:rsidRPr="004E28F0" w:rsidRDefault="004E28F0" w:rsidP="004E28F0">
      <w:pPr>
        <w:widowControl w:val="0"/>
        <w:spacing w:after="0" w:line="240" w:lineRule="auto"/>
        <w:jc w:val="center"/>
        <w:rPr>
          <w:rFonts w:ascii="Times New Roman" w:hAnsi="Times New Roman" w:cs="Times New Roman"/>
          <w:b/>
          <w:sz w:val="28"/>
          <w:szCs w:val="28"/>
        </w:rPr>
      </w:pPr>
    </w:p>
    <w:p w:rsidR="004E28F0" w:rsidRPr="00721F6A" w:rsidRDefault="004E28F0" w:rsidP="004E28F0">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4E28F0" w:rsidRPr="00721F6A" w:rsidRDefault="004E28F0" w:rsidP="004E28F0">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4E28F0" w:rsidRPr="00721F6A" w:rsidRDefault="004E28F0" w:rsidP="004E28F0">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4E28F0" w:rsidRPr="00721F6A" w:rsidRDefault="004E28F0" w:rsidP="004E28F0">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4E28F0" w:rsidRPr="004E28F0" w:rsidRDefault="004E28F0" w:rsidP="004E28F0">
      <w:pPr>
        <w:spacing w:after="0" w:line="240" w:lineRule="auto"/>
        <w:jc w:val="right"/>
        <w:rPr>
          <w:rFonts w:ascii="Times New Roman" w:hAnsi="Times New Roman" w:cs="Times New Roman"/>
          <w:b/>
          <w:bCs/>
          <w:sz w:val="28"/>
          <w:szCs w:val="28"/>
        </w:rPr>
      </w:pP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4E28F0">
        <w:rPr>
          <w:rFonts w:ascii="Times New Roman" w:hAnsi="Times New Roman" w:cs="Times New Roman"/>
          <w:b/>
          <w:sz w:val="28"/>
          <w:szCs w:val="28"/>
        </w:rPr>
        <w:t xml:space="preserve">1. </w:t>
      </w:r>
      <w:r w:rsidRPr="004E28F0">
        <w:rPr>
          <w:rFonts w:ascii="Times New Roman" w:hAnsi="Times New Roman" w:cs="Times New Roman"/>
          <w:b/>
          <w:bCs/>
          <w:sz w:val="28"/>
          <w:szCs w:val="28"/>
        </w:rPr>
        <w:t xml:space="preserve">Место дисциплины в структуре основной образовательной программы –ППССЗ </w:t>
      </w: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 xml:space="preserve">Учебная дисциплина «Основы экономики архитектурного проектирования» (ОП.08)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4E28F0">
        <w:rPr>
          <w:rFonts w:ascii="Times New Roman" w:hAnsi="Times New Roman" w:cs="Times New Roman"/>
          <w:bCs/>
          <w:sz w:val="28"/>
          <w:szCs w:val="28"/>
        </w:rPr>
        <w:t>07.02.01 Архитектура</w:t>
      </w:r>
      <w:r w:rsidRPr="004E28F0">
        <w:rPr>
          <w:rFonts w:ascii="Times New Roman" w:hAnsi="Times New Roman" w:cs="Times New Roman"/>
          <w:sz w:val="28"/>
          <w:szCs w:val="28"/>
        </w:rPr>
        <w:t xml:space="preserve">. Учебная дисциплина «Основы предпринимательской деятельности» обеспечивает формирование и развитие профессиональных и </w:t>
      </w:r>
      <w:r w:rsidRPr="004E28F0">
        <w:rPr>
          <w:rFonts w:ascii="Times New Roman" w:hAnsi="Times New Roman" w:cs="Times New Roman"/>
          <w:sz w:val="28"/>
          <w:szCs w:val="28"/>
        </w:rPr>
        <w:lastRenderedPageBreak/>
        <w:t xml:space="preserve">общих компетенций по основным видам деятельности в соответствии с ФГОС СПО по специальности </w:t>
      </w:r>
      <w:r w:rsidRPr="004E28F0">
        <w:rPr>
          <w:rFonts w:ascii="Times New Roman" w:hAnsi="Times New Roman" w:cs="Times New Roman"/>
          <w:bCs/>
          <w:sz w:val="28"/>
          <w:szCs w:val="28"/>
        </w:rPr>
        <w:t>07.02.01 Архитектура</w:t>
      </w:r>
      <w:r w:rsidRPr="004E28F0">
        <w:rPr>
          <w:rFonts w:ascii="Times New Roman" w:hAnsi="Times New Roman" w:cs="Times New Roman"/>
          <w:sz w:val="28"/>
          <w:szCs w:val="28"/>
        </w:rPr>
        <w:t xml:space="preserve">. </w:t>
      </w: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4E28F0" w:rsidRPr="004E28F0" w:rsidRDefault="004E28F0" w:rsidP="004E28F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4E28F0">
        <w:rPr>
          <w:rFonts w:ascii="Times New Roman" w:hAnsi="Times New Roman" w:cs="Times New Roman"/>
          <w:b/>
          <w:sz w:val="28"/>
          <w:szCs w:val="28"/>
        </w:rPr>
        <w:t>2. Цель и планируемые результаты освоения дисциплины</w:t>
      </w:r>
    </w:p>
    <w:p w:rsidR="004E28F0" w:rsidRPr="004E28F0" w:rsidRDefault="004E28F0" w:rsidP="004E28F0">
      <w:pPr>
        <w:widowControl w:val="0"/>
        <w:autoSpaceDE w:val="0"/>
        <w:autoSpaceDN w:val="0"/>
        <w:adjustRightInd w:val="0"/>
        <w:spacing w:after="0" w:line="240" w:lineRule="auto"/>
        <w:jc w:val="both"/>
        <w:rPr>
          <w:rFonts w:ascii="Times New Roman" w:hAnsi="Times New Roman" w:cs="Times New Roman"/>
          <w:sz w:val="28"/>
          <w:szCs w:val="28"/>
        </w:rPr>
      </w:pPr>
      <w:r w:rsidRPr="004E28F0">
        <w:rPr>
          <w:rFonts w:ascii="Times New Roman" w:hAnsi="Times New Roman" w:cs="Times New Roman"/>
          <w:sz w:val="28"/>
          <w:szCs w:val="28"/>
        </w:rPr>
        <w:t>Целью дисциплины «Основы экономики архитектурного проектирования» является сформировать у студентов представление об экономических основах функционирования строительства как одной из базовых отраслей материального производства.</w:t>
      </w:r>
    </w:p>
    <w:p w:rsidR="004E28F0" w:rsidRPr="004E28F0" w:rsidRDefault="004E28F0" w:rsidP="004E28F0">
      <w:pPr>
        <w:widowControl w:val="0"/>
        <w:spacing w:after="0" w:line="240" w:lineRule="auto"/>
        <w:ind w:firstLine="720"/>
        <w:jc w:val="both"/>
        <w:rPr>
          <w:rFonts w:ascii="Times New Roman" w:hAnsi="Times New Roman" w:cs="Times New Roman"/>
          <w:sz w:val="28"/>
          <w:szCs w:val="28"/>
        </w:rPr>
      </w:pP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3. Требования к уровню освоения содержания дисциплины</w:t>
      </w:r>
    </w:p>
    <w:p w:rsidR="004E28F0" w:rsidRPr="004E28F0" w:rsidRDefault="004E28F0" w:rsidP="004E2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Особое значение дисциплина имеет при формировании и развитии:</w:t>
      </w:r>
    </w:p>
    <w:p w:rsidR="004E28F0" w:rsidRPr="004E28F0" w:rsidRDefault="004E28F0" w:rsidP="004E28F0">
      <w:pPr>
        <w:tabs>
          <w:tab w:val="left" w:pos="2835"/>
        </w:tab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ПК 1.1. Подготавливать исходные данные для проектирования, в том числе для разработки отдельных архитектурных и объемно-планировочных решений;</w:t>
      </w:r>
    </w:p>
    <w:p w:rsidR="004E28F0" w:rsidRPr="004E28F0" w:rsidRDefault="004E28F0" w:rsidP="004E28F0">
      <w:pPr>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ПК 2.1. Определять объемы и сроки выполнения работ по проектированию в рамках поставленных руководителем задач.</w:t>
      </w: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 xml:space="preserve">ОК 1 Выбирать способы решения задач профессиональной деятельности применительно к различным контекстам; </w:t>
      </w: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ОК 2</w:t>
      </w:r>
      <w:r w:rsidRPr="004E28F0">
        <w:rPr>
          <w:rFonts w:ascii="Times New Roman" w:hAnsi="Times New Roman" w:cs="Times New Roman"/>
          <w:color w:val="000000"/>
          <w:sz w:val="28"/>
          <w:szCs w:val="28"/>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ОК 3</w:t>
      </w:r>
      <w:r w:rsidRPr="004E28F0">
        <w:rPr>
          <w:rFonts w:ascii="Times New Roman" w:hAnsi="Times New Roman" w:cs="Times New Roman"/>
          <w:color w:val="000000"/>
          <w:sz w:val="28"/>
          <w:szCs w:val="28"/>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4E28F0" w:rsidRPr="004E28F0" w:rsidRDefault="004E28F0" w:rsidP="004E2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ОК 4</w:t>
      </w:r>
      <w:r w:rsidRPr="004E28F0">
        <w:rPr>
          <w:rFonts w:ascii="Times New Roman" w:hAnsi="Times New Roman" w:cs="Times New Roman"/>
          <w:color w:val="000000"/>
          <w:sz w:val="28"/>
          <w:szCs w:val="28"/>
        </w:rPr>
        <w:tab/>
        <w:t>Эффективно взаимодействовать и работать в коллективе и команде</w:t>
      </w:r>
    </w:p>
    <w:p w:rsidR="004E28F0" w:rsidRPr="004E28F0" w:rsidRDefault="004E28F0" w:rsidP="004E2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8"/>
          <w:szCs w:val="28"/>
        </w:rPr>
      </w:pPr>
      <w:r w:rsidRPr="004E28F0">
        <w:rPr>
          <w:rFonts w:ascii="Times New Roman" w:hAnsi="Times New Roman" w:cs="Times New Roman"/>
          <w:color w:val="000000"/>
          <w:sz w:val="28"/>
          <w:szCs w:val="28"/>
        </w:rPr>
        <w:t>ОК 6</w:t>
      </w:r>
      <w:r w:rsidRPr="004E28F0">
        <w:rPr>
          <w:rFonts w:ascii="Times New Roman" w:hAnsi="Times New Roman" w:cs="Times New Roman"/>
          <w:color w:val="000000"/>
          <w:sz w:val="28"/>
          <w:szCs w:val="28"/>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E28F0" w:rsidRPr="004E28F0" w:rsidRDefault="004E28F0" w:rsidP="004E28F0">
      <w:pPr>
        <w:suppressAutoHyphens/>
        <w:spacing w:after="0" w:line="240" w:lineRule="auto"/>
        <w:ind w:firstLine="567"/>
        <w:jc w:val="both"/>
        <w:rPr>
          <w:rFonts w:ascii="Times New Roman" w:eastAsia="Times New Roman" w:hAnsi="Times New Roman" w:cs="Times New Roman"/>
          <w:sz w:val="28"/>
          <w:szCs w:val="28"/>
        </w:rPr>
      </w:pPr>
      <w:r w:rsidRPr="004E28F0">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969"/>
        <w:gridCol w:w="3544"/>
      </w:tblGrid>
      <w:tr w:rsidR="004E28F0" w:rsidRPr="004E28F0" w:rsidTr="00F65237">
        <w:trPr>
          <w:trHeight w:val="649"/>
        </w:trPr>
        <w:tc>
          <w:tcPr>
            <w:tcW w:w="1809" w:type="dxa"/>
            <w:hideMark/>
          </w:tcPr>
          <w:p w:rsidR="004E28F0" w:rsidRPr="004E28F0" w:rsidRDefault="004E28F0" w:rsidP="004E28F0">
            <w:pPr>
              <w:suppressAutoHyphens/>
              <w:spacing w:after="0" w:line="240" w:lineRule="auto"/>
              <w:jc w:val="center"/>
              <w:rPr>
                <w:rFonts w:ascii="Times New Roman" w:hAnsi="Times New Roman" w:cs="Times New Roman"/>
                <w:b/>
                <w:sz w:val="24"/>
                <w:szCs w:val="24"/>
              </w:rPr>
            </w:pPr>
            <w:r w:rsidRPr="004E28F0">
              <w:rPr>
                <w:rFonts w:ascii="Times New Roman" w:hAnsi="Times New Roman" w:cs="Times New Roman"/>
                <w:b/>
                <w:sz w:val="24"/>
                <w:szCs w:val="24"/>
              </w:rPr>
              <w:t xml:space="preserve">Код </w:t>
            </w:r>
          </w:p>
          <w:p w:rsidR="004E28F0" w:rsidRPr="004E28F0" w:rsidRDefault="004E28F0" w:rsidP="004E28F0">
            <w:pPr>
              <w:suppressAutoHyphens/>
              <w:spacing w:after="0" w:line="240" w:lineRule="auto"/>
              <w:jc w:val="center"/>
              <w:rPr>
                <w:rFonts w:ascii="Times New Roman" w:hAnsi="Times New Roman" w:cs="Times New Roman"/>
                <w:b/>
                <w:sz w:val="24"/>
                <w:szCs w:val="24"/>
              </w:rPr>
            </w:pPr>
            <w:r w:rsidRPr="004E28F0">
              <w:rPr>
                <w:rFonts w:ascii="Times New Roman" w:hAnsi="Times New Roman" w:cs="Times New Roman"/>
                <w:b/>
                <w:sz w:val="24"/>
                <w:szCs w:val="24"/>
              </w:rPr>
              <w:t>ОК</w:t>
            </w:r>
          </w:p>
        </w:tc>
        <w:tc>
          <w:tcPr>
            <w:tcW w:w="3969" w:type="dxa"/>
            <w:hideMark/>
          </w:tcPr>
          <w:p w:rsidR="004E28F0" w:rsidRPr="004E28F0" w:rsidRDefault="004E28F0" w:rsidP="004E28F0">
            <w:pPr>
              <w:suppressAutoHyphens/>
              <w:spacing w:after="0" w:line="240" w:lineRule="auto"/>
              <w:jc w:val="center"/>
              <w:rPr>
                <w:rFonts w:ascii="Times New Roman" w:hAnsi="Times New Roman" w:cs="Times New Roman"/>
                <w:b/>
                <w:sz w:val="24"/>
                <w:szCs w:val="24"/>
              </w:rPr>
            </w:pPr>
            <w:r w:rsidRPr="004E28F0">
              <w:rPr>
                <w:rFonts w:ascii="Times New Roman" w:hAnsi="Times New Roman" w:cs="Times New Roman"/>
                <w:b/>
                <w:sz w:val="24"/>
                <w:szCs w:val="24"/>
              </w:rPr>
              <w:t>Умения</w:t>
            </w:r>
          </w:p>
        </w:tc>
        <w:tc>
          <w:tcPr>
            <w:tcW w:w="3544" w:type="dxa"/>
            <w:hideMark/>
          </w:tcPr>
          <w:p w:rsidR="004E28F0" w:rsidRPr="004E28F0" w:rsidRDefault="004E28F0" w:rsidP="004E28F0">
            <w:pPr>
              <w:suppressAutoHyphens/>
              <w:spacing w:after="0" w:line="240" w:lineRule="auto"/>
              <w:jc w:val="center"/>
              <w:rPr>
                <w:rFonts w:ascii="Times New Roman" w:hAnsi="Times New Roman" w:cs="Times New Roman"/>
                <w:b/>
                <w:sz w:val="24"/>
                <w:szCs w:val="24"/>
              </w:rPr>
            </w:pPr>
            <w:r w:rsidRPr="004E28F0">
              <w:rPr>
                <w:rFonts w:ascii="Times New Roman" w:hAnsi="Times New Roman" w:cs="Times New Roman"/>
                <w:b/>
                <w:sz w:val="24"/>
                <w:szCs w:val="24"/>
              </w:rPr>
              <w:t>Знания</w:t>
            </w:r>
          </w:p>
        </w:tc>
      </w:tr>
      <w:tr w:rsidR="004E28F0" w:rsidRPr="004E28F0" w:rsidTr="00F65237">
        <w:trPr>
          <w:trHeight w:val="3677"/>
        </w:trPr>
        <w:tc>
          <w:tcPr>
            <w:tcW w:w="1809" w:type="dxa"/>
          </w:tcPr>
          <w:p w:rsidR="004E28F0" w:rsidRPr="004E28F0" w:rsidRDefault="004E28F0" w:rsidP="004E28F0">
            <w:pPr>
              <w:suppressAutoHyphens/>
              <w:spacing w:after="0" w:line="240" w:lineRule="auto"/>
              <w:jc w:val="center"/>
              <w:rPr>
                <w:rFonts w:ascii="Times New Roman" w:hAnsi="Times New Roman" w:cs="Times New Roman"/>
                <w:iCs/>
                <w:sz w:val="24"/>
                <w:szCs w:val="24"/>
                <w:highlight w:val="yellow"/>
              </w:rPr>
            </w:pPr>
            <w:r w:rsidRPr="004E28F0">
              <w:rPr>
                <w:rFonts w:ascii="Times New Roman" w:hAnsi="Times New Roman" w:cs="Times New Roman"/>
                <w:iCs/>
                <w:sz w:val="24"/>
                <w:szCs w:val="24"/>
              </w:rPr>
              <w:lastRenderedPageBreak/>
              <w:t>ПК 1.1, ПК 2.1</w:t>
            </w:r>
          </w:p>
        </w:tc>
        <w:tc>
          <w:tcPr>
            <w:tcW w:w="3969" w:type="dxa"/>
          </w:tcPr>
          <w:p w:rsidR="004E28F0" w:rsidRPr="004E28F0" w:rsidRDefault="004E28F0" w:rsidP="004E28F0">
            <w:pPr>
              <w:suppressAutoHyphens/>
              <w:spacing w:after="0" w:line="240" w:lineRule="auto"/>
              <w:jc w:val="both"/>
              <w:rPr>
                <w:rFonts w:ascii="Times New Roman" w:hAnsi="Times New Roman" w:cs="Times New Roman"/>
                <w:sz w:val="24"/>
                <w:szCs w:val="24"/>
              </w:rPr>
            </w:pPr>
            <w:r w:rsidRPr="004E28F0">
              <w:rPr>
                <w:rFonts w:ascii="Times New Roman" w:hAnsi="Times New Roman" w:cs="Times New Roman"/>
                <w:sz w:val="24"/>
                <w:szCs w:val="24"/>
              </w:rPr>
              <w:t>- определять этапы решения задач;</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технико-экономические и объемно-планировочные показатели при планировании проектных работ;</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составлять сводный график проектирования и согласования строительства;</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информацию о рынке архитектурных услуг;</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данные исходно-разрешительной документации в процессе проектирования;</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пользоваться проектно-сметной документацией.</w:t>
            </w:r>
          </w:p>
        </w:tc>
        <w:tc>
          <w:tcPr>
            <w:tcW w:w="3544" w:type="dxa"/>
          </w:tcPr>
          <w:p w:rsidR="004E28F0" w:rsidRPr="004E28F0" w:rsidRDefault="004E28F0" w:rsidP="004E28F0">
            <w:pPr>
              <w:spacing w:after="0" w:line="240" w:lineRule="auto"/>
              <w:jc w:val="both"/>
              <w:rPr>
                <w:rFonts w:ascii="Times New Roman" w:hAnsi="Times New Roman" w:cs="Times New Roman"/>
                <w:spacing w:val="-6"/>
                <w:sz w:val="24"/>
                <w:szCs w:val="24"/>
                <w:lang w:eastAsia="zh-CN"/>
              </w:rPr>
            </w:pPr>
            <w:r w:rsidRPr="004E28F0">
              <w:rPr>
                <w:rFonts w:ascii="Times New Roman" w:hAnsi="Times New Roman" w:cs="Times New Roman"/>
                <w:spacing w:val="-6"/>
                <w:sz w:val="24"/>
                <w:szCs w:val="24"/>
                <w:lang w:eastAsia="zh-CN"/>
              </w:rPr>
              <w:t>- методов самоанализа и коррекции своей деятельности на основании достигнутых результатов;</w:t>
            </w:r>
          </w:p>
          <w:p w:rsidR="004E28F0" w:rsidRPr="004E28F0" w:rsidRDefault="004E28F0" w:rsidP="004E28F0">
            <w:pPr>
              <w:spacing w:after="0" w:line="240" w:lineRule="auto"/>
              <w:jc w:val="both"/>
              <w:rPr>
                <w:rFonts w:ascii="Times New Roman" w:hAnsi="Times New Roman" w:cs="Times New Roman"/>
                <w:sz w:val="24"/>
                <w:szCs w:val="24"/>
              </w:rPr>
            </w:pPr>
            <w:r w:rsidRPr="004E28F0">
              <w:rPr>
                <w:rFonts w:ascii="Times New Roman" w:hAnsi="Times New Roman" w:cs="Times New Roman"/>
                <w:sz w:val="24"/>
                <w:szCs w:val="24"/>
                <w:lang w:eastAsia="ar-SA"/>
              </w:rPr>
              <w:t>- состав, порядок разработки и утверждения проектно-сметной документации.</w:t>
            </w:r>
          </w:p>
        </w:tc>
      </w:tr>
      <w:tr w:rsidR="004E28F0" w:rsidRPr="004E28F0" w:rsidTr="00F65237">
        <w:trPr>
          <w:trHeight w:val="3677"/>
        </w:trPr>
        <w:tc>
          <w:tcPr>
            <w:tcW w:w="1809" w:type="dxa"/>
          </w:tcPr>
          <w:p w:rsidR="004E28F0" w:rsidRPr="004E28F0" w:rsidRDefault="004E28F0" w:rsidP="004E28F0">
            <w:pPr>
              <w:suppressAutoHyphens/>
              <w:spacing w:after="0" w:line="240" w:lineRule="auto"/>
              <w:jc w:val="center"/>
              <w:rPr>
                <w:rFonts w:ascii="Times New Roman" w:hAnsi="Times New Roman" w:cs="Times New Roman"/>
                <w:iCs/>
                <w:sz w:val="24"/>
                <w:szCs w:val="24"/>
              </w:rPr>
            </w:pPr>
            <w:r w:rsidRPr="004E28F0">
              <w:rPr>
                <w:rFonts w:ascii="Times New Roman" w:hAnsi="Times New Roman" w:cs="Times New Roman"/>
                <w:iCs/>
                <w:sz w:val="24"/>
                <w:szCs w:val="24"/>
              </w:rPr>
              <w:t>ОК 1-4, 6</w:t>
            </w:r>
          </w:p>
        </w:tc>
        <w:tc>
          <w:tcPr>
            <w:tcW w:w="3969" w:type="dxa"/>
          </w:tcPr>
          <w:p w:rsidR="004E28F0" w:rsidRPr="004E28F0" w:rsidRDefault="004E28F0" w:rsidP="004E28F0">
            <w:pPr>
              <w:suppressAutoHyphens/>
              <w:spacing w:after="0" w:line="240" w:lineRule="auto"/>
              <w:jc w:val="both"/>
              <w:rPr>
                <w:rFonts w:ascii="Times New Roman" w:hAnsi="Times New Roman" w:cs="Times New Roman"/>
                <w:sz w:val="24"/>
                <w:szCs w:val="24"/>
              </w:rPr>
            </w:pPr>
            <w:r w:rsidRPr="004E28F0">
              <w:rPr>
                <w:rFonts w:ascii="Times New Roman" w:hAnsi="Times New Roman" w:cs="Times New Roman"/>
                <w:sz w:val="24"/>
                <w:szCs w:val="24"/>
              </w:rPr>
              <w:t>- определять этапы решения задач;</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технико-экономические и объемно-планировочные показатели при планировании проектных работ;</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составлять сводный график проектирования и согласования строительства;</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информацию о рынке архитектурных услуг;</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использовать данные исходно-разрешительной документации в процессе проектирования;</w:t>
            </w:r>
          </w:p>
          <w:p w:rsidR="004E28F0" w:rsidRPr="004E28F0" w:rsidRDefault="004E28F0" w:rsidP="004E28F0">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lang w:eastAsia="ar-SA"/>
              </w:rPr>
            </w:pPr>
            <w:r w:rsidRPr="004E28F0">
              <w:rPr>
                <w:rFonts w:ascii="Times New Roman" w:hAnsi="Times New Roman" w:cs="Times New Roman"/>
                <w:sz w:val="24"/>
                <w:szCs w:val="24"/>
                <w:lang w:eastAsia="ar-SA"/>
              </w:rPr>
              <w:t>- пользоваться проектно-сметной документацией.</w:t>
            </w:r>
          </w:p>
        </w:tc>
        <w:tc>
          <w:tcPr>
            <w:tcW w:w="3544" w:type="dxa"/>
          </w:tcPr>
          <w:p w:rsidR="004E28F0" w:rsidRPr="004E28F0" w:rsidRDefault="004E28F0" w:rsidP="004E28F0">
            <w:pPr>
              <w:spacing w:after="0" w:line="240" w:lineRule="auto"/>
              <w:jc w:val="both"/>
              <w:rPr>
                <w:rFonts w:ascii="Times New Roman" w:hAnsi="Times New Roman" w:cs="Times New Roman"/>
                <w:spacing w:val="-6"/>
                <w:sz w:val="24"/>
                <w:szCs w:val="24"/>
                <w:lang w:eastAsia="zh-CN"/>
              </w:rPr>
            </w:pPr>
            <w:r w:rsidRPr="004E28F0">
              <w:rPr>
                <w:rFonts w:ascii="Times New Roman" w:hAnsi="Times New Roman" w:cs="Times New Roman"/>
                <w:spacing w:val="-6"/>
                <w:sz w:val="24"/>
                <w:szCs w:val="24"/>
                <w:lang w:eastAsia="zh-CN"/>
              </w:rPr>
              <w:t>- методов самоанализа и коррекции своей деятельности на основании достигнутых результатов;</w:t>
            </w:r>
          </w:p>
          <w:p w:rsidR="004E28F0" w:rsidRPr="004E28F0" w:rsidRDefault="004E28F0" w:rsidP="004E28F0">
            <w:pPr>
              <w:spacing w:after="0" w:line="240" w:lineRule="auto"/>
              <w:jc w:val="both"/>
              <w:rPr>
                <w:rFonts w:ascii="Times New Roman" w:hAnsi="Times New Roman" w:cs="Times New Roman"/>
                <w:sz w:val="24"/>
                <w:szCs w:val="24"/>
              </w:rPr>
            </w:pPr>
            <w:r w:rsidRPr="004E28F0">
              <w:rPr>
                <w:rFonts w:ascii="Times New Roman" w:hAnsi="Times New Roman" w:cs="Times New Roman"/>
                <w:sz w:val="24"/>
                <w:szCs w:val="24"/>
                <w:lang w:eastAsia="ar-SA"/>
              </w:rPr>
              <w:t>- состав, порядок разработки и утверждения проектно-сметной документации.</w:t>
            </w:r>
          </w:p>
        </w:tc>
      </w:tr>
    </w:tbl>
    <w:p w:rsidR="004E28F0" w:rsidRPr="004E28F0" w:rsidRDefault="004E28F0" w:rsidP="004E28F0">
      <w:pPr>
        <w:suppressAutoHyphens/>
        <w:spacing w:after="0" w:line="240" w:lineRule="auto"/>
        <w:ind w:firstLine="567"/>
        <w:jc w:val="both"/>
        <w:rPr>
          <w:rFonts w:ascii="Times New Roman" w:eastAsia="Times New Roman" w:hAnsi="Times New Roman" w:cs="Times New Roman"/>
          <w:sz w:val="28"/>
          <w:szCs w:val="28"/>
        </w:rPr>
      </w:pPr>
    </w:p>
    <w:p w:rsidR="004E28F0" w:rsidRPr="004E28F0" w:rsidRDefault="004E28F0" w:rsidP="004E28F0">
      <w:pPr>
        <w:shd w:val="clear" w:color="auto" w:fill="FFFFFF"/>
        <w:suppressAutoHyphens/>
        <w:spacing w:after="0" w:line="240" w:lineRule="auto"/>
        <w:ind w:firstLine="709"/>
        <w:jc w:val="both"/>
        <w:rPr>
          <w:rFonts w:ascii="Times New Roman" w:hAnsi="Times New Roman" w:cs="Times New Roman"/>
          <w:sz w:val="28"/>
          <w:szCs w:val="28"/>
          <w:lang w:eastAsia="zh-CN"/>
        </w:rPr>
      </w:pPr>
      <w:r w:rsidRPr="004E28F0">
        <w:rPr>
          <w:rFonts w:ascii="Times New Roman"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E28F0" w:rsidRPr="004E28F0" w:rsidRDefault="004E28F0" w:rsidP="004E28F0">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4E28F0">
        <w:rPr>
          <w:rFonts w:ascii="Times New Roman"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498" w:type="dxa"/>
        <w:tblLook w:val="04A0" w:firstRow="1" w:lastRow="0" w:firstColumn="1" w:lastColumn="0" w:noHBand="0" w:noVBand="1"/>
      </w:tblPr>
      <w:tblGrid>
        <w:gridCol w:w="959"/>
        <w:gridCol w:w="8539"/>
      </w:tblGrid>
      <w:tr w:rsidR="004E28F0" w:rsidRPr="004E28F0" w:rsidTr="00F65237">
        <w:tc>
          <w:tcPr>
            <w:tcW w:w="959" w:type="dxa"/>
          </w:tcPr>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iCs/>
                <w:sz w:val="28"/>
                <w:szCs w:val="28"/>
                <w:lang w:eastAsia="zh-CN"/>
              </w:rPr>
              <w:t>ЛР 2</w:t>
            </w:r>
          </w:p>
        </w:tc>
        <w:tc>
          <w:tcPr>
            <w:tcW w:w="8539" w:type="dxa"/>
          </w:tcPr>
          <w:p w:rsidR="004E28F0" w:rsidRPr="004E28F0" w:rsidRDefault="004E28F0" w:rsidP="004E28F0">
            <w:pPr>
              <w:spacing w:after="0" w:line="240" w:lineRule="auto"/>
              <w:jc w:val="both"/>
              <w:rPr>
                <w:rFonts w:ascii="Times New Roman" w:hAnsi="Times New Roman" w:cs="Times New Roman"/>
                <w:sz w:val="28"/>
                <w:szCs w:val="28"/>
              </w:rPr>
            </w:pPr>
            <w:r w:rsidRPr="004E28F0">
              <w:rPr>
                <w:rFonts w:ascii="Times New Roman" w:hAnsi="Times New Roman" w:cs="Times New Roman"/>
                <w:sz w:val="28"/>
                <w:szCs w:val="28"/>
              </w:rPr>
              <w:t xml:space="preserve">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w:t>
            </w:r>
            <w:r w:rsidRPr="004E28F0">
              <w:rPr>
                <w:rFonts w:ascii="Times New Roman" w:hAnsi="Times New Roman" w:cs="Times New Roman"/>
                <w:sz w:val="28"/>
                <w:szCs w:val="28"/>
              </w:rPr>
              <w:lastRenderedPageBreak/>
              <w:t>общественных отношений, связанных с взаимодействием с народными избранниками</w:t>
            </w:r>
          </w:p>
        </w:tc>
      </w:tr>
      <w:tr w:rsidR="004E28F0" w:rsidRPr="004E28F0" w:rsidTr="00F65237">
        <w:tc>
          <w:tcPr>
            <w:tcW w:w="959" w:type="dxa"/>
          </w:tcPr>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iCs/>
                <w:sz w:val="28"/>
                <w:szCs w:val="28"/>
                <w:lang w:eastAsia="zh-CN"/>
              </w:rPr>
              <w:lastRenderedPageBreak/>
              <w:t>ЛР 4</w:t>
            </w:r>
          </w:p>
        </w:tc>
        <w:tc>
          <w:tcPr>
            <w:tcW w:w="8539" w:type="dxa"/>
          </w:tcPr>
          <w:p w:rsidR="004E28F0" w:rsidRPr="004E28F0" w:rsidRDefault="004E28F0" w:rsidP="004E28F0">
            <w:pPr>
              <w:spacing w:after="0" w:line="240" w:lineRule="auto"/>
              <w:jc w:val="both"/>
              <w:rPr>
                <w:rFonts w:ascii="Times New Roman" w:hAnsi="Times New Roman" w:cs="Times New Roman"/>
                <w:sz w:val="28"/>
                <w:szCs w:val="28"/>
              </w:rPr>
            </w:pPr>
            <w:r w:rsidRPr="004E28F0">
              <w:rPr>
                <w:rFonts w:ascii="Times New Roman" w:hAnsi="Times New Roman" w:cs="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E28F0">
              <w:rPr>
                <w:rFonts w:ascii="Times New Roman" w:hAnsi="Times New Roman" w:cs="Times New Roman"/>
                <w:sz w:val="28"/>
                <w:szCs w:val="28"/>
              </w:rPr>
              <w:br/>
              <w:t>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E28F0" w:rsidRPr="004E28F0" w:rsidTr="00F65237">
        <w:tc>
          <w:tcPr>
            <w:tcW w:w="959" w:type="dxa"/>
          </w:tcPr>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iCs/>
                <w:sz w:val="28"/>
                <w:szCs w:val="28"/>
                <w:lang w:eastAsia="zh-CN"/>
              </w:rPr>
              <w:t>ЛР 7</w:t>
            </w:r>
          </w:p>
        </w:tc>
        <w:tc>
          <w:tcPr>
            <w:tcW w:w="8539" w:type="dxa"/>
          </w:tcPr>
          <w:p w:rsidR="004E28F0" w:rsidRPr="004E28F0" w:rsidRDefault="004E28F0" w:rsidP="004E28F0">
            <w:pPr>
              <w:spacing w:after="0" w:line="240" w:lineRule="auto"/>
              <w:ind w:firstLine="33"/>
              <w:jc w:val="both"/>
              <w:rPr>
                <w:rFonts w:ascii="Times New Roman" w:hAnsi="Times New Roman" w:cs="Times New Roman"/>
                <w:iCs/>
                <w:sz w:val="28"/>
                <w:szCs w:val="28"/>
                <w:lang w:eastAsia="zh-CN"/>
              </w:rPr>
            </w:pPr>
            <w:r w:rsidRPr="004E28F0">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4E28F0" w:rsidRPr="004E28F0" w:rsidTr="00F65237">
        <w:tc>
          <w:tcPr>
            <w:tcW w:w="959" w:type="dxa"/>
          </w:tcPr>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iCs/>
                <w:sz w:val="28"/>
                <w:szCs w:val="28"/>
                <w:lang w:eastAsia="zh-CN"/>
              </w:rPr>
              <w:t>ЛР 13</w:t>
            </w:r>
          </w:p>
        </w:tc>
        <w:tc>
          <w:tcPr>
            <w:tcW w:w="8539" w:type="dxa"/>
            <w:vAlign w:val="center"/>
          </w:tcPr>
          <w:p w:rsidR="004E28F0" w:rsidRPr="004E28F0" w:rsidRDefault="004E28F0" w:rsidP="004E28F0">
            <w:pPr>
              <w:spacing w:after="0" w:line="240" w:lineRule="auto"/>
              <w:ind w:firstLine="33"/>
              <w:jc w:val="both"/>
              <w:rPr>
                <w:rFonts w:ascii="Times New Roman" w:hAnsi="Times New Roman" w:cs="Times New Roman"/>
                <w:b/>
                <w:bCs/>
                <w:sz w:val="28"/>
                <w:szCs w:val="28"/>
              </w:rPr>
            </w:pPr>
            <w:r w:rsidRPr="004E28F0">
              <w:rPr>
                <w:rFonts w:ascii="Times New Roman" w:hAnsi="Times New Roman" w:cs="Times New Roman"/>
                <w:bCs/>
                <w:sz w:val="28"/>
                <w:szCs w:val="28"/>
              </w:rPr>
              <w:t>Способный при  взаимодействии с другими людьми достигать поставленных целей,</w:t>
            </w:r>
            <w:r w:rsidRPr="004E28F0">
              <w:rPr>
                <w:rFonts w:ascii="Times New Roman" w:hAnsi="Times New Roman" w:cs="Times New Roman"/>
                <w:sz w:val="28"/>
                <w:szCs w:val="28"/>
              </w:rPr>
              <w:t xml:space="preserve"> </w:t>
            </w:r>
            <w:r w:rsidRPr="004E28F0">
              <w:rPr>
                <w:rFonts w:ascii="Times New Roman" w:hAnsi="Times New Roman" w:cs="Times New Roman"/>
                <w:bCs/>
                <w:sz w:val="28"/>
                <w:szCs w:val="28"/>
              </w:rPr>
              <w:t>стремящийся к формированию в  строительной отрасли   личностного роста как профессионала</w:t>
            </w:r>
          </w:p>
        </w:tc>
      </w:tr>
    </w:tbl>
    <w:p w:rsidR="004E28F0" w:rsidRPr="004E28F0" w:rsidRDefault="004E28F0" w:rsidP="004E28F0">
      <w:pPr>
        <w:shd w:val="clear" w:color="auto" w:fill="FFFFFF"/>
        <w:suppressAutoHyphens/>
        <w:spacing w:after="0" w:line="240" w:lineRule="auto"/>
        <w:ind w:firstLine="709"/>
        <w:jc w:val="both"/>
        <w:rPr>
          <w:rFonts w:ascii="Times New Roman" w:hAnsi="Times New Roman" w:cs="Times New Roman"/>
          <w:iCs/>
          <w:sz w:val="28"/>
          <w:szCs w:val="28"/>
          <w:lang w:eastAsia="zh-CN"/>
        </w:rPr>
      </w:pPr>
    </w:p>
    <w:p w:rsidR="004E28F0" w:rsidRPr="004E28F0" w:rsidRDefault="004E28F0" w:rsidP="004E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4E28F0">
        <w:rPr>
          <w:rFonts w:ascii="Times New Roman" w:hAnsi="Times New Roman" w:cs="Times New Roman"/>
          <w:b/>
          <w:sz w:val="28"/>
          <w:szCs w:val="28"/>
        </w:rPr>
        <w:t>4. Количество часов, отведенных на освоение программы учебной дисциплины:</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 xml:space="preserve">обязательная образовательная нагрузка с учётом ПА – </w:t>
      </w:r>
      <w:r w:rsidRPr="004E28F0">
        <w:rPr>
          <w:rFonts w:ascii="Times New Roman" w:hAnsi="Times New Roman" w:cs="Times New Roman"/>
          <w:spacing w:val="-4"/>
          <w:sz w:val="28"/>
          <w:szCs w:val="28"/>
        </w:rPr>
        <w:t>36 ч.</w:t>
      </w:r>
      <w:r w:rsidRPr="004E28F0">
        <w:rPr>
          <w:rFonts w:ascii="Times New Roman" w:hAnsi="Times New Roman" w:cs="Times New Roman"/>
          <w:sz w:val="28"/>
          <w:szCs w:val="28"/>
        </w:rPr>
        <w:t>,</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 xml:space="preserve">объём образовательной нагрузки – 36 ч., </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всего учебных занятий – 44 ч.,</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 xml:space="preserve"> в том числе:</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теоретических – 26 ч.,</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практических – 8 ч.</w:t>
      </w:r>
    </w:p>
    <w:p w:rsidR="004E28F0" w:rsidRPr="004E28F0" w:rsidRDefault="004E28F0" w:rsidP="004E28F0">
      <w:pPr>
        <w:spacing w:after="0" w:line="240" w:lineRule="auto"/>
        <w:ind w:firstLine="709"/>
        <w:jc w:val="both"/>
        <w:rPr>
          <w:rFonts w:ascii="Times New Roman" w:hAnsi="Times New Roman" w:cs="Times New Roman"/>
          <w:sz w:val="28"/>
          <w:szCs w:val="28"/>
        </w:rPr>
      </w:pPr>
      <w:r w:rsidRPr="004E28F0">
        <w:rPr>
          <w:rFonts w:ascii="Times New Roman" w:hAnsi="Times New Roman" w:cs="Times New Roman"/>
          <w:sz w:val="28"/>
          <w:szCs w:val="28"/>
        </w:rPr>
        <w:t>Форма аттестации – дифференцированный зачет – 2 ч.</w:t>
      </w:r>
    </w:p>
    <w:p w:rsidR="004E28F0" w:rsidRPr="004E28F0" w:rsidRDefault="004E28F0" w:rsidP="004E28F0">
      <w:pPr>
        <w:pStyle w:val="14"/>
        <w:ind w:left="0"/>
        <w:rPr>
          <w:rFonts w:ascii="Times New Roman" w:hAnsi="Times New Roman" w:cs="Times New Roman"/>
          <w:b/>
        </w:rPr>
      </w:pPr>
    </w:p>
    <w:p w:rsidR="004E28F0" w:rsidRPr="004E28F0" w:rsidRDefault="004E28F0" w:rsidP="004E28F0">
      <w:pPr>
        <w:pStyle w:val="14"/>
        <w:ind w:left="0"/>
        <w:rPr>
          <w:rFonts w:ascii="Times New Roman" w:hAnsi="Times New Roman" w:cs="Times New Roman"/>
        </w:rPr>
      </w:pPr>
      <w:r w:rsidRPr="004E28F0">
        <w:rPr>
          <w:rFonts w:ascii="Times New Roman" w:hAnsi="Times New Roman" w:cs="Times New Roman"/>
          <w:b/>
        </w:rPr>
        <w:t xml:space="preserve">5. Семестр: </w:t>
      </w:r>
      <w:r w:rsidRPr="004E28F0">
        <w:rPr>
          <w:rFonts w:ascii="Times New Roman" w:hAnsi="Times New Roman" w:cs="Times New Roman"/>
        </w:rPr>
        <w:t>6 семестр.</w:t>
      </w:r>
    </w:p>
    <w:p w:rsidR="004E28F0" w:rsidRPr="004E28F0" w:rsidRDefault="004E28F0" w:rsidP="004E28F0">
      <w:pPr>
        <w:pStyle w:val="14"/>
        <w:ind w:left="0"/>
        <w:rPr>
          <w:rFonts w:ascii="Times New Roman" w:hAnsi="Times New Roman" w:cs="Times New Roman"/>
          <w:b/>
        </w:rPr>
      </w:pPr>
    </w:p>
    <w:p w:rsidR="004E28F0" w:rsidRPr="004E28F0" w:rsidRDefault="004E28F0" w:rsidP="004E28F0">
      <w:pPr>
        <w:pStyle w:val="14"/>
        <w:ind w:left="0"/>
        <w:rPr>
          <w:rFonts w:ascii="Times New Roman" w:hAnsi="Times New Roman" w:cs="Times New Roman"/>
          <w:b/>
        </w:rPr>
      </w:pPr>
      <w:r w:rsidRPr="004E28F0">
        <w:rPr>
          <w:rFonts w:ascii="Times New Roman" w:hAnsi="Times New Roman" w:cs="Times New Roman"/>
          <w:b/>
        </w:rPr>
        <w:t>6. Основные разделы дисциплины:</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Раздел 1. Предмет и задачи экономики архитектурных решений</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1.1. Инвестиционный проект и его циклы.</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1.2. Предпроектная подготовка нового (капитального и некапитального) строительства объектов</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1.3. Проектная подготовка нового (капитального и некапитального) строительства объектов</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lastRenderedPageBreak/>
        <w:t>Раздел 2. Экономические ресурсы проектных организаций</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2.1. Основные фонды (средства) в проектных организациях</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2.2. Оборотные средства проектной организации</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2.3. Трудовые ресурсы проектных организаций</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Раздел 3. Экономика проектных организаций</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Тема 3.1. Себестоимость проектных работ</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3.2. Определение стоимости проектных работ</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3.3. Сметная стоимость строительно-монтажных работ</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Раздел 4. Организация и проведение маркетинговых исследований до разработки предпроектной и проектной документации</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4.1. Маркетинг и управление проектом</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4.2. Организация, подготовка и проведение маркетинговых исследований предпроектной и проектной документации</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4.3. Определение коммерческой эффективности застройки территории</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Раздел 5. Прибыль и рентабельность проектных организаций</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5.1. Прибыль и рентабельность проектных организаций</w:t>
      </w: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Раздел 6. Авторский надзор за строительством</w:t>
      </w:r>
    </w:p>
    <w:p w:rsidR="004E28F0" w:rsidRPr="004E28F0" w:rsidRDefault="004E28F0" w:rsidP="004E28F0">
      <w:pPr>
        <w:spacing w:after="0" w:line="240" w:lineRule="auto"/>
        <w:rPr>
          <w:rFonts w:ascii="Times New Roman" w:hAnsi="Times New Roman" w:cs="Times New Roman"/>
          <w:sz w:val="28"/>
          <w:szCs w:val="28"/>
        </w:rPr>
      </w:pPr>
      <w:r w:rsidRPr="004E28F0">
        <w:rPr>
          <w:rFonts w:ascii="Times New Roman" w:hAnsi="Times New Roman" w:cs="Times New Roman"/>
          <w:sz w:val="28"/>
          <w:szCs w:val="28"/>
        </w:rPr>
        <w:t>Тема 6.1. Авторский надзор за строительством</w:t>
      </w:r>
    </w:p>
    <w:p w:rsidR="004E28F0" w:rsidRPr="004E28F0" w:rsidRDefault="004E28F0" w:rsidP="004E28F0">
      <w:pPr>
        <w:spacing w:after="0" w:line="240" w:lineRule="auto"/>
        <w:rPr>
          <w:rFonts w:ascii="Times New Roman" w:hAnsi="Times New Roman" w:cs="Times New Roman"/>
          <w:b/>
          <w:sz w:val="28"/>
          <w:szCs w:val="28"/>
        </w:rPr>
      </w:pPr>
    </w:p>
    <w:p w:rsidR="004E28F0" w:rsidRPr="004E28F0" w:rsidRDefault="004E28F0" w:rsidP="004E28F0">
      <w:pPr>
        <w:spacing w:after="0" w:line="240" w:lineRule="auto"/>
        <w:rPr>
          <w:rFonts w:ascii="Times New Roman" w:hAnsi="Times New Roman" w:cs="Times New Roman"/>
          <w:b/>
          <w:sz w:val="28"/>
          <w:szCs w:val="28"/>
        </w:rPr>
      </w:pPr>
      <w:r w:rsidRPr="004E28F0">
        <w:rPr>
          <w:rFonts w:ascii="Times New Roman" w:hAnsi="Times New Roman" w:cs="Times New Roman"/>
          <w:b/>
          <w:sz w:val="28"/>
          <w:szCs w:val="28"/>
        </w:rPr>
        <w:t xml:space="preserve">7. Автор:  Иоанесян Т.А., </w:t>
      </w:r>
      <w:r w:rsidRPr="004E28F0">
        <w:rPr>
          <w:rFonts w:ascii="Times New Roman" w:hAnsi="Times New Roman" w:cs="Times New Roman"/>
          <w:sz w:val="28"/>
          <w:szCs w:val="28"/>
        </w:rPr>
        <w:t xml:space="preserve">преподаватель техникума </w:t>
      </w:r>
    </w:p>
    <w:p w:rsidR="004E28F0" w:rsidRDefault="004E28F0" w:rsidP="004040AC">
      <w:pPr>
        <w:spacing w:after="0" w:line="240" w:lineRule="auto"/>
        <w:jc w:val="center"/>
        <w:rPr>
          <w:rFonts w:ascii="Times New Roman" w:eastAsia="Times New Roman" w:hAnsi="Times New Roman" w:cs="Times New Roman"/>
          <w:b/>
          <w:sz w:val="28"/>
          <w:szCs w:val="28"/>
          <w:lang w:eastAsia="ru-RU"/>
        </w:rPr>
      </w:pPr>
    </w:p>
    <w:p w:rsidR="004E28F0" w:rsidRDefault="004E28F0" w:rsidP="004040AC">
      <w:pPr>
        <w:spacing w:after="0" w:line="240" w:lineRule="auto"/>
        <w:jc w:val="center"/>
        <w:rPr>
          <w:rFonts w:ascii="Times New Roman" w:eastAsia="Times New Roman" w:hAnsi="Times New Roman" w:cs="Times New Roman"/>
          <w:b/>
          <w:sz w:val="28"/>
          <w:szCs w:val="28"/>
          <w:lang w:eastAsia="ru-RU"/>
        </w:rPr>
      </w:pPr>
    </w:p>
    <w:p w:rsidR="004040AC" w:rsidRPr="004040AC" w:rsidRDefault="004040AC" w:rsidP="004040AC">
      <w:pPr>
        <w:spacing w:after="0" w:line="240" w:lineRule="auto"/>
        <w:jc w:val="center"/>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Аннотация рабочей программы</w:t>
      </w:r>
    </w:p>
    <w:p w:rsidR="004040AC" w:rsidRPr="004040AC" w:rsidRDefault="004040AC" w:rsidP="004040AC">
      <w:pPr>
        <w:widowControl w:val="0"/>
        <w:spacing w:after="0" w:line="240" w:lineRule="auto"/>
        <w:jc w:val="center"/>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дисциплины Безопасность жизнедеятельности</w:t>
      </w:r>
    </w:p>
    <w:p w:rsidR="004040AC" w:rsidRPr="004040AC" w:rsidRDefault="004040AC" w:rsidP="004040AC">
      <w:pPr>
        <w:widowControl w:val="0"/>
        <w:spacing w:after="0" w:line="240" w:lineRule="auto"/>
        <w:jc w:val="center"/>
        <w:rPr>
          <w:rFonts w:ascii="Times New Roman" w:eastAsia="Times New Roman" w:hAnsi="Times New Roman" w:cs="Times New Roman"/>
          <w:b/>
          <w:sz w:val="28"/>
          <w:szCs w:val="28"/>
          <w:lang w:eastAsia="ru-RU"/>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b/>
          <w:sz w:val="28"/>
          <w:szCs w:val="28"/>
          <w:lang w:eastAsia="ru-RU"/>
        </w:rPr>
        <w:t xml:space="preserve">1. Цель и задачи дисциплины: </w:t>
      </w:r>
      <w:r w:rsidRPr="004040AC">
        <w:rPr>
          <w:rFonts w:ascii="Times New Roman" w:eastAsia="Times New Roman" w:hAnsi="Times New Roman" w:cs="Times New Roman"/>
          <w:sz w:val="28"/>
          <w:szCs w:val="28"/>
          <w:lang w:eastAsia="ru-RU"/>
        </w:rPr>
        <w:t>сформировать представление о единой государственной системе предупреждения и ликвидации чрезвычайных ситуаций в Российской Федерации, об организации Гражданской обороны России, оружии массового поражения и защите от него, о защите при чрезвычайных ситуациях природного, техногенного, экологического и социального характера, о составе и организационной структуре Вооруженных Сил Российской Федерации, системе комплектования, управления и руководства ими, воинской обязанности и порядке прохождения военной службы; вооружить будущих выпускников теоретическими знаниями и практическими навыками по правилам поведения и действия людей в зонах заражения, при стихийных бедствиях, при авариях (катастрофах), при неблагоприятной экологической (социальной) обстановке, по уставам Вооруженных Сил Российской Федерации, огневой, строевой и медико-санитарной подготовке.</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lastRenderedPageBreak/>
        <w:t>2. Место дисциплины в структуре ППССЗ</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Дисциплина «Безопасность жизнедеятельности» (ОП09) относится к общепрофессиональным дисциплинам профессионального учебного цикла по специальности 07.02.01 Архитектура.</w:t>
      </w: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sz w:val="28"/>
          <w:szCs w:val="28"/>
          <w:lang w:eastAsia="ru-RU"/>
        </w:rPr>
        <w:br/>
      </w:r>
      <w:r w:rsidRPr="004040AC">
        <w:rPr>
          <w:rFonts w:ascii="Times New Roman" w:eastAsia="Times New Roman" w:hAnsi="Times New Roman" w:cs="Times New Roman"/>
          <w:b/>
          <w:sz w:val="28"/>
          <w:szCs w:val="28"/>
          <w:lang w:eastAsia="ru-RU"/>
        </w:rPr>
        <w:t>3. Требования к уровню освоения содержания дисциплины</w:t>
      </w:r>
    </w:p>
    <w:p w:rsidR="004040AC" w:rsidRPr="004040AC" w:rsidRDefault="004040AC" w:rsidP="004040AC">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Формируемые компетенции: </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9" w:name="sub_519"/>
      <w:r w:rsidRPr="004040AC">
        <w:rPr>
          <w:rFonts w:ascii="Times New Roman" w:eastAsia="Times New Roman" w:hAnsi="Times New Roman" w:cs="Times New Roman"/>
          <w:sz w:val="28"/>
          <w:szCs w:val="28"/>
          <w:lang w:eastAsia="ru-RU"/>
        </w:rPr>
        <w:t>ОК 1.</w:t>
      </w:r>
      <w:r w:rsidRPr="004040AC">
        <w:rPr>
          <w:rFonts w:ascii="Times New Roman" w:eastAsia="Times New Roman" w:hAnsi="Times New Roman" w:cs="Times New Roman"/>
          <w:sz w:val="28"/>
          <w:szCs w:val="28"/>
          <w:lang w:eastAsia="ru-RU"/>
        </w:rPr>
        <w:tab/>
        <w:t>Выбирать способы решения задач профессиональной деятельности применительно к различным контекстам</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ОК 2.</w:t>
      </w:r>
      <w:r w:rsidRPr="004040AC">
        <w:rPr>
          <w:rFonts w:ascii="Times New Roman" w:eastAsia="Times New Roman" w:hAnsi="Times New Roman" w:cs="Times New Roman"/>
          <w:sz w:val="28"/>
          <w:szCs w:val="28"/>
          <w:lang w:eastAsia="ru-RU"/>
        </w:rPr>
        <w:tab/>
        <w:t>Осуществлять поиск, анализ и интерпретацию информации, необходимой для выполнения задач профессиональной деятельности</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ОК 3.</w:t>
      </w:r>
      <w:r w:rsidRPr="004040AC">
        <w:rPr>
          <w:rFonts w:ascii="Times New Roman" w:eastAsia="Times New Roman" w:hAnsi="Times New Roman" w:cs="Times New Roman"/>
          <w:sz w:val="28"/>
          <w:szCs w:val="28"/>
          <w:lang w:eastAsia="ru-RU"/>
        </w:rPr>
        <w:tab/>
        <w:t>Планировать и реализовывать собственное профессиональное и личностное развитие</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ОК 4.</w:t>
      </w:r>
      <w:r w:rsidRPr="004040AC">
        <w:rPr>
          <w:rFonts w:ascii="Times New Roman" w:eastAsia="Times New Roman" w:hAnsi="Times New Roman" w:cs="Times New Roman"/>
          <w:sz w:val="28"/>
          <w:szCs w:val="28"/>
          <w:lang w:eastAsia="ru-RU"/>
        </w:rPr>
        <w:tab/>
        <w:t>Работать в коллективе и команде, эффективно взаимодействовать с коллегами, руководством, клиентами</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ОК 6.</w:t>
      </w:r>
      <w:r w:rsidRPr="004040AC">
        <w:rPr>
          <w:rFonts w:ascii="Times New Roman" w:eastAsia="Times New Roman" w:hAnsi="Times New Roman" w:cs="Times New Roman"/>
          <w:sz w:val="28"/>
          <w:szCs w:val="28"/>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ОК 7.</w:t>
      </w:r>
      <w:r w:rsidRPr="004040AC">
        <w:rPr>
          <w:rFonts w:ascii="Times New Roman" w:eastAsia="Times New Roman" w:hAnsi="Times New Roman" w:cs="Times New Roman"/>
          <w:sz w:val="28"/>
          <w:szCs w:val="28"/>
          <w:lang w:eastAsia="ru-RU"/>
        </w:rPr>
        <w:tab/>
        <w:t>Содействовать сохранению окружающей среды, ресурсосбережению, эффективно действовать в чрезвычайных ситуациях</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40" w:name="sub_5211"/>
      <w:bookmarkEnd w:id="39"/>
      <w:r w:rsidRPr="004040AC">
        <w:rPr>
          <w:rFonts w:ascii="Times New Roman" w:eastAsia="Times New Roman" w:hAnsi="Times New Roman" w:cs="Times New Roman"/>
          <w:sz w:val="28"/>
          <w:szCs w:val="28"/>
          <w:lang w:eastAsia="ru-RU"/>
        </w:rPr>
        <w:t xml:space="preserve">ПК 1.1. </w:t>
      </w:r>
      <w:bookmarkEnd w:id="40"/>
      <w:r w:rsidRPr="004040AC">
        <w:rPr>
          <w:rFonts w:ascii="Times New Roman" w:eastAsia="Times New Roman" w:hAnsi="Times New Roman" w:cs="Times New Roman"/>
          <w:sz w:val="28"/>
          <w:szCs w:val="28"/>
          <w:lang w:eastAsia="ru-RU"/>
        </w:rPr>
        <w:t>Подготавливать исходные данные для проектирования, в том числе для разработки отдельных архитектурных и объемно-планировочных решений.</w:t>
      </w:r>
    </w:p>
    <w:p w:rsidR="004040AC" w:rsidRPr="004040AC" w:rsidRDefault="004040AC" w:rsidP="004040A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В результате освоения дисциплины обучающийся должен уметь:</w:t>
      </w:r>
    </w:p>
    <w:p w:rsidR="004040AC" w:rsidRPr="004040AC" w:rsidRDefault="004040AC" w:rsidP="004040AC">
      <w:pPr>
        <w:shd w:val="clear" w:color="auto" w:fill="FFFFFF"/>
        <w:spacing w:after="0" w:line="274" w:lineRule="exact"/>
        <w:ind w:right="998" w:firstLine="283"/>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определять этапы решения задач;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организовывать и проводить мероприятия по защите работников и населения от негативных воздействий чрезвычайных ситуаций;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использовать средства индивидуальной и коллективной защиты от оружия массового поражения;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владеть способами бесконфликтного общения и саморегуляции в повседневной деятельности и экстремальных условиях военной службы; </w:t>
      </w:r>
    </w:p>
    <w:p w:rsidR="004040AC" w:rsidRPr="004040AC" w:rsidRDefault="004040AC" w:rsidP="00EB7F18">
      <w:pPr>
        <w:widowControl w:val="0"/>
        <w:numPr>
          <w:ilvl w:val="0"/>
          <w:numId w:val="5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 оказывать первую медицинскую помощь.</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8"/>
          <w:szCs w:val="28"/>
          <w:lang w:eastAsia="ru-RU"/>
        </w:rPr>
      </w:pPr>
      <w:r w:rsidRPr="004040AC">
        <w:rPr>
          <w:rFonts w:ascii="Times New Roman" w:eastAsia="Times New Roman" w:hAnsi="Times New Roman" w:cs="Times New Roman"/>
          <w:sz w:val="28"/>
          <w:szCs w:val="28"/>
          <w:lang w:eastAsia="ru-RU"/>
        </w:rPr>
        <w:t>В результате освоения дисциплины обучающийся должен знать:</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основы военной службы и обороны государства;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задачи и основные мероприятия гражданской обороны;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способы защиты населения от оружия массового поражения;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организацию и порядок призыва граждан на военную службу и поступления на нее в добровольном порядке;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область применения получаемых профессиональных знаний при исполнении обязанностей военной службы; </w:t>
      </w:r>
    </w:p>
    <w:p w:rsidR="004040AC" w:rsidRPr="004040AC" w:rsidRDefault="004040AC" w:rsidP="00EB7F18">
      <w:pPr>
        <w:numPr>
          <w:ilvl w:val="0"/>
          <w:numId w:val="5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порядок и правила оказания первой помощи.</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iCs/>
          <w:sz w:val="28"/>
          <w:szCs w:val="28"/>
          <w:lang w:eastAsia="ru-RU"/>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464" w:type="dxa"/>
        <w:tblLook w:val="04A0" w:firstRow="1" w:lastRow="0" w:firstColumn="1" w:lastColumn="0" w:noHBand="0" w:noVBand="1"/>
      </w:tblPr>
      <w:tblGrid>
        <w:gridCol w:w="1384"/>
        <w:gridCol w:w="8080"/>
      </w:tblGrid>
      <w:tr w:rsidR="004040AC" w:rsidRPr="004040AC" w:rsidTr="00F65237">
        <w:tc>
          <w:tcPr>
            <w:tcW w:w="1384" w:type="dxa"/>
            <w:hideMark/>
          </w:tcPr>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 1</w:t>
            </w:r>
          </w:p>
        </w:tc>
        <w:tc>
          <w:tcPr>
            <w:tcW w:w="8080" w:type="dxa"/>
            <w:hideMark/>
          </w:tcPr>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Осознающий себя гражданином и защитником великой страны;</w:t>
            </w:r>
          </w:p>
        </w:tc>
      </w:tr>
      <w:tr w:rsidR="004040AC" w:rsidRPr="004040AC" w:rsidTr="00F65237">
        <w:tc>
          <w:tcPr>
            <w:tcW w:w="1384" w:type="dxa"/>
          </w:tcPr>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 2</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ЛР3</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lastRenderedPageBreak/>
              <w:t>ЛР7</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ЛР9</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ЛР10</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ЛР12</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p>
        </w:tc>
        <w:tc>
          <w:tcPr>
            <w:tcW w:w="8080" w:type="dxa"/>
            <w:hideMark/>
          </w:tcPr>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lastRenderedPageBreak/>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w:t>
            </w:r>
            <w:r w:rsidRPr="004040AC">
              <w:rPr>
                <w:rFonts w:ascii="Times New Roman" w:eastAsia="Times New Roman" w:hAnsi="Times New Roman" w:cs="Times New Roman"/>
                <w:iCs/>
                <w:sz w:val="28"/>
                <w:szCs w:val="28"/>
                <w:lang w:eastAsia="ru-RU"/>
              </w:rPr>
              <w:lastRenderedPageBreak/>
              <w:t>неприятие и предупреждающий социально опасное поведение окружающих;</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Заботящийся о защите окружающей среды, собственной и чужой безопасности, в том числе цифровой;</w:t>
            </w:r>
          </w:p>
          <w:p w:rsidR="004040AC" w:rsidRPr="004040AC"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8"/>
                <w:szCs w:val="28"/>
                <w:lang w:eastAsia="ru-RU"/>
              </w:rPr>
            </w:pPr>
            <w:r w:rsidRPr="004040AC">
              <w:rPr>
                <w:rFonts w:ascii="Times New Roman" w:eastAsia="Times New Roman" w:hAnsi="Times New Roman" w:cs="Times New Roman"/>
                <w:iCs/>
                <w:sz w:val="28"/>
                <w:szCs w:val="28"/>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4040AC" w:rsidRPr="004040AC" w:rsidRDefault="004040AC" w:rsidP="00404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lastRenderedPageBreak/>
        <w:br/>
      </w:r>
      <w:r w:rsidRPr="004040AC">
        <w:rPr>
          <w:rFonts w:ascii="Times New Roman" w:eastAsia="Times New Roman" w:hAnsi="Times New Roman" w:cs="Times New Roman"/>
          <w:b/>
          <w:sz w:val="28"/>
          <w:szCs w:val="28"/>
          <w:lang w:eastAsia="ru-RU"/>
        </w:rPr>
        <w:t>4. Количество часов, отведенных на освоение программы учебной дисциплины:</w:t>
      </w:r>
    </w:p>
    <w:p w:rsidR="004040AC" w:rsidRPr="004040AC" w:rsidRDefault="004040AC" w:rsidP="00404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максимальная учебная нагрузка обучающегося – 68 часов, в том числе:</w:t>
      </w:r>
    </w:p>
    <w:p w:rsidR="004040AC" w:rsidRPr="004040AC" w:rsidRDefault="004040AC" w:rsidP="00404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обязательная аудиторная учебная нагрузка обучающегося – 68 часов.</w:t>
      </w:r>
    </w:p>
    <w:p w:rsidR="004040AC" w:rsidRPr="004040AC" w:rsidRDefault="004040AC" w:rsidP="004040AC">
      <w:pPr>
        <w:spacing w:after="0" w:line="240" w:lineRule="auto"/>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Форма аттестации - дифференцированный зачёт.</w:t>
      </w: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p>
    <w:p w:rsidR="004040AC" w:rsidRPr="004040AC" w:rsidRDefault="004040AC" w:rsidP="004040AC">
      <w:pPr>
        <w:spacing w:after="0" w:line="240" w:lineRule="auto"/>
        <w:rPr>
          <w:rFonts w:ascii="Times New Roman" w:eastAsia="Times New Roman" w:hAnsi="Times New Roman" w:cs="Times New Roman"/>
          <w:sz w:val="28"/>
          <w:szCs w:val="28"/>
          <w:lang w:eastAsia="ru-RU"/>
        </w:rPr>
      </w:pPr>
      <w:r w:rsidRPr="004040AC">
        <w:rPr>
          <w:rFonts w:ascii="Times New Roman" w:eastAsia="Times New Roman" w:hAnsi="Times New Roman" w:cs="Times New Roman"/>
          <w:b/>
          <w:sz w:val="28"/>
          <w:szCs w:val="28"/>
          <w:lang w:eastAsia="ru-RU"/>
        </w:rPr>
        <w:t>5.Семестр:</w:t>
      </w:r>
      <w:r w:rsidRPr="004040AC">
        <w:rPr>
          <w:rFonts w:ascii="Times New Roman" w:eastAsia="Times New Roman" w:hAnsi="Times New Roman" w:cs="Times New Roman"/>
          <w:sz w:val="28"/>
          <w:szCs w:val="28"/>
          <w:lang w:eastAsia="ru-RU"/>
        </w:rPr>
        <w:t xml:space="preserve"> 5-6 семестры</w:t>
      </w: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6.Основные разделы дисциплины:</w:t>
      </w:r>
    </w:p>
    <w:p w:rsidR="004040AC" w:rsidRPr="004040AC" w:rsidRDefault="004040AC" w:rsidP="004040AC">
      <w:pPr>
        <w:spacing w:after="0" w:line="240" w:lineRule="auto"/>
        <w:jc w:val="both"/>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 xml:space="preserve">Раздел </w:t>
      </w:r>
      <w:r w:rsidRPr="004040AC">
        <w:rPr>
          <w:rFonts w:ascii="Times New Roman" w:eastAsia="Times New Roman" w:hAnsi="Times New Roman" w:cs="Times New Roman"/>
          <w:b/>
          <w:sz w:val="28"/>
          <w:szCs w:val="28"/>
          <w:lang w:val="en-US" w:eastAsia="ru-RU"/>
        </w:rPr>
        <w:t>I</w:t>
      </w:r>
      <w:r w:rsidRPr="004040AC">
        <w:rPr>
          <w:rFonts w:ascii="Times New Roman" w:eastAsia="Times New Roman" w:hAnsi="Times New Roman" w:cs="Times New Roman"/>
          <w:b/>
          <w:sz w:val="28"/>
          <w:szCs w:val="28"/>
          <w:lang w:eastAsia="ru-RU"/>
        </w:rPr>
        <w:t>.  Гражданская оборона и защита от чрезвычайных ситуаций</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1.1. Единая государственная система предупреждения и ликвидации чрезвычайных ситуаций. </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1.2. Гражданской оборона. </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1.3. </w:t>
      </w:r>
      <w:r w:rsidRPr="004040AC">
        <w:rPr>
          <w:rFonts w:ascii="Times New Roman" w:eastAsia="Times New Roman" w:hAnsi="Times New Roman" w:cs="Times New Roman"/>
          <w:bCs/>
          <w:sz w:val="28"/>
          <w:szCs w:val="28"/>
          <w:lang w:eastAsia="ru-RU"/>
        </w:rPr>
        <w:t>Защита населения и территорий при стихийных бедствиях</w:t>
      </w:r>
      <w:r w:rsidRPr="004040AC">
        <w:rPr>
          <w:rFonts w:ascii="Times New Roman" w:eastAsia="Times New Roman" w:hAnsi="Times New Roman" w:cs="Times New Roman"/>
          <w:sz w:val="28"/>
          <w:szCs w:val="28"/>
          <w:lang w:eastAsia="ru-RU"/>
        </w:rPr>
        <w:t xml:space="preserve">. </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1.4. </w:t>
      </w:r>
      <w:r w:rsidRPr="004040AC">
        <w:rPr>
          <w:rFonts w:ascii="Times New Roman" w:eastAsia="Times New Roman" w:hAnsi="Times New Roman" w:cs="Times New Roman"/>
          <w:bCs/>
          <w:sz w:val="28"/>
          <w:szCs w:val="28"/>
          <w:lang w:eastAsia="ru-RU"/>
        </w:rPr>
        <w:t>Защита населения и территорий при авариях (катастрофах) на транспорте</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Тема 1.5. Защита населения и территорий при авариях (катастрофах) на производственных объектах.</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Тема 1.6. Обеспечение безопасности при неблагоприятной экологической и социальной обстановке.</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Тема 1.7. Обеспечение устойчивости функционирования объектов экономики.</w:t>
      </w:r>
    </w:p>
    <w:p w:rsidR="004040AC" w:rsidRPr="004040AC" w:rsidRDefault="004040AC" w:rsidP="004040AC">
      <w:pPr>
        <w:spacing w:after="0" w:line="240" w:lineRule="auto"/>
        <w:jc w:val="both"/>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Раздел I</w:t>
      </w:r>
      <w:r w:rsidRPr="004040AC">
        <w:rPr>
          <w:rFonts w:ascii="Times New Roman" w:eastAsia="Times New Roman" w:hAnsi="Times New Roman" w:cs="Times New Roman"/>
          <w:b/>
          <w:sz w:val="28"/>
          <w:szCs w:val="28"/>
          <w:lang w:val="en-US" w:eastAsia="ru-RU"/>
        </w:rPr>
        <w:t>I</w:t>
      </w:r>
      <w:r w:rsidRPr="004040AC">
        <w:rPr>
          <w:rFonts w:ascii="Times New Roman" w:eastAsia="Times New Roman" w:hAnsi="Times New Roman" w:cs="Times New Roman"/>
          <w:b/>
          <w:sz w:val="28"/>
          <w:szCs w:val="28"/>
          <w:lang w:eastAsia="ru-RU"/>
        </w:rPr>
        <w:t xml:space="preserve">. </w:t>
      </w:r>
      <w:r w:rsidRPr="004040AC">
        <w:rPr>
          <w:rFonts w:ascii="Times New Roman" w:eastAsia="Times New Roman" w:hAnsi="Times New Roman" w:cs="Times New Roman"/>
          <w:b/>
          <w:bCs/>
          <w:sz w:val="28"/>
          <w:szCs w:val="28"/>
          <w:lang w:eastAsia="ru-RU"/>
        </w:rPr>
        <w:t>Основы военной службы</w:t>
      </w:r>
      <w:r w:rsidRPr="004040AC">
        <w:rPr>
          <w:rFonts w:ascii="Times New Roman" w:eastAsia="Times New Roman" w:hAnsi="Times New Roman" w:cs="Times New Roman"/>
          <w:b/>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Тема 2.1. Воинская обязанность и военная служба</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2.2. </w:t>
      </w:r>
      <w:r w:rsidRPr="004040AC">
        <w:rPr>
          <w:rFonts w:ascii="Times New Roman" w:eastAsia="Times New Roman" w:hAnsi="Times New Roman" w:cs="Times New Roman"/>
          <w:bCs/>
          <w:sz w:val="28"/>
          <w:szCs w:val="28"/>
          <w:lang w:eastAsia="ru-RU"/>
        </w:rPr>
        <w:t>Вооруженные Силы России на современном этапе</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2.3. </w:t>
      </w:r>
      <w:r w:rsidRPr="004040AC">
        <w:rPr>
          <w:rFonts w:ascii="Times New Roman" w:eastAsia="Times New Roman" w:hAnsi="Times New Roman" w:cs="Times New Roman"/>
          <w:bCs/>
          <w:sz w:val="28"/>
          <w:szCs w:val="28"/>
          <w:lang w:eastAsia="ru-RU"/>
        </w:rPr>
        <w:t>Уставы Вооруженных Сил России</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2.4. </w:t>
      </w:r>
      <w:r w:rsidRPr="004040AC">
        <w:rPr>
          <w:rFonts w:ascii="Times New Roman" w:eastAsia="Times New Roman" w:hAnsi="Times New Roman" w:cs="Times New Roman"/>
          <w:bCs/>
          <w:sz w:val="28"/>
          <w:szCs w:val="28"/>
          <w:lang w:eastAsia="ru-RU"/>
        </w:rPr>
        <w:t>Строевая подготовка</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lastRenderedPageBreak/>
        <w:t xml:space="preserve">Тема 2.5. </w:t>
      </w:r>
      <w:r w:rsidRPr="004040AC">
        <w:rPr>
          <w:rFonts w:ascii="Times New Roman" w:eastAsia="Times New Roman" w:hAnsi="Times New Roman" w:cs="Times New Roman"/>
          <w:bCs/>
          <w:sz w:val="28"/>
          <w:szCs w:val="28"/>
          <w:lang w:eastAsia="ru-RU"/>
        </w:rPr>
        <w:t>Огневая подготовка</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jc w:val="both"/>
        <w:rPr>
          <w:rFonts w:ascii="Times New Roman" w:eastAsia="Times New Roman" w:hAnsi="Times New Roman" w:cs="Times New Roman"/>
          <w:sz w:val="28"/>
          <w:szCs w:val="28"/>
          <w:lang w:eastAsia="ru-RU"/>
        </w:rPr>
      </w:pPr>
      <w:r w:rsidRPr="004040AC">
        <w:rPr>
          <w:rFonts w:ascii="Times New Roman" w:eastAsia="Times New Roman" w:hAnsi="Times New Roman" w:cs="Times New Roman"/>
          <w:sz w:val="28"/>
          <w:szCs w:val="28"/>
          <w:lang w:eastAsia="ru-RU"/>
        </w:rPr>
        <w:t xml:space="preserve">Тема 2.6. </w:t>
      </w:r>
      <w:r w:rsidRPr="004040AC">
        <w:rPr>
          <w:rFonts w:ascii="Times New Roman" w:eastAsia="Times New Roman" w:hAnsi="Times New Roman" w:cs="Times New Roman"/>
          <w:bCs/>
          <w:sz w:val="28"/>
          <w:szCs w:val="28"/>
          <w:lang w:eastAsia="ru-RU"/>
        </w:rPr>
        <w:t>Медико-санитарная подготовка</w:t>
      </w:r>
      <w:r w:rsidRPr="004040AC">
        <w:rPr>
          <w:rFonts w:ascii="Times New Roman" w:eastAsia="Times New Roman" w:hAnsi="Times New Roman" w:cs="Times New Roman"/>
          <w:sz w:val="28"/>
          <w:szCs w:val="28"/>
          <w:lang w:eastAsia="ru-RU"/>
        </w:rPr>
        <w:t>.</w:t>
      </w:r>
    </w:p>
    <w:p w:rsidR="004040AC" w:rsidRPr="004040AC" w:rsidRDefault="004040AC" w:rsidP="004040AC">
      <w:pPr>
        <w:spacing w:after="0" w:line="240" w:lineRule="auto"/>
        <w:rPr>
          <w:rFonts w:ascii="Times New Roman" w:eastAsia="Times New Roman" w:hAnsi="Times New Roman" w:cs="Times New Roman"/>
          <w:sz w:val="28"/>
          <w:szCs w:val="28"/>
          <w:lang w:eastAsia="ru-RU"/>
        </w:rPr>
      </w:pPr>
    </w:p>
    <w:p w:rsidR="004040AC" w:rsidRPr="004040AC" w:rsidRDefault="004040AC" w:rsidP="004040AC">
      <w:pPr>
        <w:spacing w:after="0" w:line="240" w:lineRule="auto"/>
        <w:rPr>
          <w:rFonts w:ascii="Times New Roman" w:eastAsia="Times New Roman" w:hAnsi="Times New Roman" w:cs="Times New Roman"/>
          <w:b/>
          <w:sz w:val="28"/>
          <w:szCs w:val="28"/>
          <w:lang w:eastAsia="ru-RU"/>
        </w:rPr>
      </w:pPr>
      <w:r w:rsidRPr="004040AC">
        <w:rPr>
          <w:rFonts w:ascii="Times New Roman" w:eastAsia="Times New Roman" w:hAnsi="Times New Roman" w:cs="Times New Roman"/>
          <w:b/>
          <w:sz w:val="28"/>
          <w:szCs w:val="28"/>
          <w:lang w:eastAsia="ru-RU"/>
        </w:rPr>
        <w:t xml:space="preserve"> 7. Автор: </w:t>
      </w:r>
    </w:p>
    <w:p w:rsidR="004040AC" w:rsidRPr="004040AC" w:rsidRDefault="004040AC" w:rsidP="004040AC">
      <w:pPr>
        <w:spacing w:after="0" w:line="240" w:lineRule="auto"/>
        <w:rPr>
          <w:rFonts w:ascii="Times New Roman" w:eastAsia="Times New Roman" w:hAnsi="Times New Roman" w:cs="Times New Roman"/>
          <w:sz w:val="28"/>
          <w:szCs w:val="28"/>
          <w:lang w:eastAsia="ru-RU"/>
        </w:rPr>
      </w:pPr>
      <w:r w:rsidRPr="004040AC">
        <w:rPr>
          <w:rFonts w:ascii="Times New Roman" w:eastAsia="Times New Roman" w:hAnsi="Times New Roman" w:cs="Times New Roman"/>
          <w:b/>
          <w:sz w:val="28"/>
          <w:szCs w:val="28"/>
          <w:lang w:eastAsia="ru-RU"/>
        </w:rPr>
        <w:t>Картамышев А.В.</w:t>
      </w:r>
      <w:r w:rsidRPr="00A50161">
        <w:rPr>
          <w:rFonts w:ascii="Times New Roman" w:eastAsia="Times New Roman" w:hAnsi="Times New Roman" w:cs="Times New Roman"/>
          <w:sz w:val="28"/>
          <w:szCs w:val="28"/>
          <w:lang w:eastAsia="ru-RU"/>
        </w:rPr>
        <w:t xml:space="preserve">, </w:t>
      </w:r>
      <w:r w:rsidRPr="004040AC">
        <w:rPr>
          <w:rFonts w:ascii="Times New Roman" w:eastAsia="Times New Roman" w:hAnsi="Times New Roman" w:cs="Times New Roman"/>
          <w:sz w:val="28"/>
          <w:szCs w:val="28"/>
          <w:lang w:eastAsia="ru-RU"/>
        </w:rPr>
        <w:t>преподаватель – организатор ОБЖ техникума</w:t>
      </w:r>
    </w:p>
    <w:p w:rsidR="004040AC" w:rsidRPr="004040AC" w:rsidRDefault="004040AC" w:rsidP="004040AC">
      <w:pPr>
        <w:spacing w:after="0" w:line="240" w:lineRule="auto"/>
        <w:rPr>
          <w:rFonts w:ascii="Times New Roman" w:eastAsia="Times New Roman" w:hAnsi="Times New Roman" w:cs="Times New Roman"/>
          <w:sz w:val="28"/>
          <w:szCs w:val="28"/>
          <w:lang w:eastAsia="ru-RU"/>
        </w:rPr>
      </w:pPr>
    </w:p>
    <w:p w:rsidR="0058711C" w:rsidRDefault="0058711C" w:rsidP="004040AC">
      <w:pPr>
        <w:spacing w:after="0" w:line="240" w:lineRule="auto"/>
        <w:rPr>
          <w:rFonts w:ascii="Times New Roman" w:hAnsi="Times New Roman" w:cs="Times New Roman"/>
          <w:bCs/>
          <w:sz w:val="28"/>
          <w:szCs w:val="28"/>
        </w:rPr>
      </w:pPr>
    </w:p>
    <w:p w:rsidR="006F76DD" w:rsidRDefault="006F76DD"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F65237" w:rsidRPr="00F65237" w:rsidRDefault="00F65237" w:rsidP="00F65237">
      <w:pPr>
        <w:widowControl w:val="0"/>
        <w:spacing w:after="0"/>
        <w:jc w:val="center"/>
        <w:rPr>
          <w:rFonts w:ascii="Times New Roman" w:hAnsi="Times New Roman" w:cs="Times New Roman"/>
          <w:b/>
          <w:sz w:val="28"/>
          <w:szCs w:val="28"/>
        </w:rPr>
      </w:pPr>
      <w:r w:rsidRPr="00F65237">
        <w:rPr>
          <w:rFonts w:ascii="Times New Roman" w:hAnsi="Times New Roman" w:cs="Times New Roman"/>
          <w:b/>
          <w:sz w:val="28"/>
          <w:szCs w:val="28"/>
        </w:rPr>
        <w:t>АННОТАЦИЯ РАБОЧЕЙ ПРОГРАММЫ</w:t>
      </w:r>
    </w:p>
    <w:p w:rsidR="00F65237" w:rsidRPr="00F65237" w:rsidRDefault="00F65237" w:rsidP="00F65237">
      <w:pPr>
        <w:widowControl w:val="0"/>
        <w:spacing w:after="0"/>
        <w:jc w:val="center"/>
        <w:rPr>
          <w:rFonts w:ascii="Times New Roman" w:hAnsi="Times New Roman" w:cs="Times New Roman"/>
          <w:b/>
          <w:sz w:val="28"/>
          <w:szCs w:val="28"/>
        </w:rPr>
      </w:pPr>
      <w:r w:rsidRPr="00F65237">
        <w:rPr>
          <w:rFonts w:ascii="Times New Roman" w:hAnsi="Times New Roman" w:cs="Times New Roman"/>
          <w:b/>
          <w:sz w:val="28"/>
          <w:szCs w:val="28"/>
        </w:rPr>
        <w:t>дисциплины Основы финансовой грамотности</w:t>
      </w:r>
    </w:p>
    <w:p w:rsidR="00F65237" w:rsidRPr="004040AC" w:rsidRDefault="00F65237" w:rsidP="00F65237">
      <w:pPr>
        <w:widowControl w:val="0"/>
        <w:spacing w:after="0" w:line="240" w:lineRule="auto"/>
        <w:jc w:val="center"/>
        <w:rPr>
          <w:rFonts w:ascii="Times New Roman" w:eastAsia="Times New Roman" w:hAnsi="Times New Roman" w:cs="Times New Roman"/>
          <w:b/>
          <w:sz w:val="28"/>
          <w:szCs w:val="28"/>
          <w:lang w:eastAsia="ru-RU"/>
        </w:rPr>
      </w:pPr>
    </w:p>
    <w:p w:rsidR="00F65237" w:rsidRPr="00721F6A" w:rsidRDefault="00F65237" w:rsidP="00F65237">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F65237" w:rsidRPr="00721F6A" w:rsidRDefault="00F65237" w:rsidP="00F65237">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F65237" w:rsidRPr="00721F6A" w:rsidRDefault="00F65237" w:rsidP="00F65237">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F65237" w:rsidRDefault="00F65237" w:rsidP="00F65237">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F65237" w:rsidRPr="00721F6A" w:rsidRDefault="00F65237" w:rsidP="00F65237">
      <w:pPr>
        <w:spacing w:after="0" w:line="240" w:lineRule="auto"/>
        <w:jc w:val="right"/>
        <w:rPr>
          <w:rFonts w:ascii="Times New Roman" w:eastAsia="Times New Roman" w:hAnsi="Times New Roman" w:cs="Times New Roman"/>
          <w:sz w:val="28"/>
          <w:szCs w:val="28"/>
          <w:lang w:eastAsia="ru-RU"/>
        </w:rPr>
      </w:pPr>
    </w:p>
    <w:p w:rsidR="00F65237" w:rsidRPr="00F65237" w:rsidRDefault="00F65237" w:rsidP="00F65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8"/>
          <w:szCs w:val="28"/>
        </w:rPr>
      </w:pPr>
      <w:r w:rsidRPr="00F65237">
        <w:rPr>
          <w:rFonts w:ascii="Times New Roman" w:hAnsi="Times New Roman" w:cs="Times New Roman"/>
          <w:b/>
          <w:sz w:val="28"/>
          <w:szCs w:val="28"/>
        </w:rPr>
        <w:t xml:space="preserve">1. </w:t>
      </w:r>
      <w:r w:rsidRPr="00F65237">
        <w:rPr>
          <w:rFonts w:ascii="Times New Roman" w:hAnsi="Times New Roman" w:cs="Times New Roman"/>
          <w:b/>
          <w:bCs/>
          <w:sz w:val="28"/>
          <w:szCs w:val="28"/>
        </w:rPr>
        <w:t xml:space="preserve">Место дисциплины в структуре основной образовательной программы –ППССЗ </w:t>
      </w:r>
    </w:p>
    <w:p w:rsidR="00F65237" w:rsidRPr="00F65237" w:rsidRDefault="00F65237" w:rsidP="00F65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Учебная дисциплина «</w:t>
      </w:r>
      <w:r w:rsidRPr="00F65237">
        <w:rPr>
          <w:rFonts w:ascii="Times New Roman" w:hAnsi="Times New Roman" w:cs="Times New Roman"/>
          <w:color w:val="000000"/>
          <w:sz w:val="28"/>
          <w:szCs w:val="28"/>
        </w:rPr>
        <w:t>Основы финансовой грамотности</w:t>
      </w:r>
      <w:r w:rsidRPr="00F65237">
        <w:rPr>
          <w:rFonts w:ascii="Times New Roman" w:hAnsi="Times New Roman" w:cs="Times New Roman"/>
          <w:sz w:val="28"/>
          <w:szCs w:val="28"/>
        </w:rPr>
        <w:t xml:space="preserve">» (ОП.10) относится к </w:t>
      </w:r>
      <w:r w:rsidRPr="00F65237">
        <w:rPr>
          <w:rFonts w:ascii="Times New Roman" w:hAnsi="Times New Roman" w:cs="Times New Roman"/>
          <w:color w:val="000000"/>
          <w:sz w:val="28"/>
          <w:szCs w:val="28"/>
        </w:rPr>
        <w:t>вариативной</w:t>
      </w:r>
      <w:r w:rsidRPr="00F65237">
        <w:rPr>
          <w:rFonts w:ascii="Times New Roman" w:hAnsi="Times New Roman" w:cs="Times New Roman"/>
          <w:color w:val="0000FF"/>
          <w:sz w:val="28"/>
          <w:szCs w:val="28"/>
        </w:rPr>
        <w:t xml:space="preserve">     </w:t>
      </w:r>
      <w:r w:rsidRPr="00F65237">
        <w:rPr>
          <w:rFonts w:ascii="Times New Roman" w:hAnsi="Times New Roman" w:cs="Times New Roman"/>
          <w:color w:val="000000"/>
          <w:sz w:val="28"/>
          <w:szCs w:val="28"/>
        </w:rPr>
        <w:t xml:space="preserve">части общепрофессионального цикла </w:t>
      </w:r>
      <w:r w:rsidRPr="00F65237">
        <w:rPr>
          <w:rFonts w:ascii="Times New Roman" w:hAnsi="Times New Roman" w:cs="Times New Roman"/>
          <w:sz w:val="28"/>
          <w:szCs w:val="28"/>
        </w:rPr>
        <w:t>программы подготовки специалистов среднего звена в соответствии с ФГОС СПО по специальности 07.02.01 Архитектура. Учебная дисциплина «</w:t>
      </w:r>
      <w:r w:rsidRPr="00F65237">
        <w:rPr>
          <w:rFonts w:ascii="Times New Roman" w:hAnsi="Times New Roman" w:cs="Times New Roman"/>
          <w:color w:val="000000"/>
          <w:sz w:val="28"/>
          <w:szCs w:val="28"/>
        </w:rPr>
        <w:t>Основы финансовой грамотности</w:t>
      </w:r>
      <w:r w:rsidRPr="00F65237">
        <w:rPr>
          <w:rFonts w:ascii="Times New Roman" w:hAnsi="Times New Roman" w:cs="Times New Roman"/>
          <w:sz w:val="28"/>
          <w:szCs w:val="28"/>
        </w:rPr>
        <w:t xml:space="preserve">» обеспечивает формирование и развитие общих компетенций по основным видам деятельности в соответствии с ФГОС СПО по специальности 07.02.01 Архитектура. </w:t>
      </w:r>
    </w:p>
    <w:p w:rsidR="00F65237" w:rsidRPr="00F65237" w:rsidRDefault="00F65237" w:rsidP="00F65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rsidR="00F65237" w:rsidRPr="00F65237" w:rsidRDefault="00F65237" w:rsidP="00F6523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F65237">
        <w:rPr>
          <w:rFonts w:ascii="Times New Roman" w:hAnsi="Times New Roman" w:cs="Times New Roman"/>
          <w:b/>
          <w:sz w:val="28"/>
          <w:szCs w:val="28"/>
        </w:rPr>
        <w:t>2. Цель и планируемые результаты освоения дисциплины</w:t>
      </w:r>
    </w:p>
    <w:p w:rsidR="00F65237" w:rsidRPr="00F65237" w:rsidRDefault="00F65237" w:rsidP="00F65237">
      <w:pPr>
        <w:spacing w:after="0"/>
        <w:jc w:val="both"/>
        <w:rPr>
          <w:rFonts w:ascii="Times New Roman" w:hAnsi="Times New Roman" w:cs="Times New Roman"/>
          <w:sz w:val="28"/>
          <w:szCs w:val="28"/>
        </w:rPr>
      </w:pPr>
      <w:r w:rsidRPr="00F65237">
        <w:rPr>
          <w:rFonts w:ascii="Times New Roman" w:hAnsi="Times New Roman" w:cs="Times New Roman"/>
          <w:sz w:val="28"/>
          <w:szCs w:val="28"/>
        </w:rPr>
        <w:t>Целью дисциплины «</w:t>
      </w:r>
      <w:r w:rsidRPr="00F65237">
        <w:rPr>
          <w:rFonts w:ascii="Times New Roman" w:hAnsi="Times New Roman" w:cs="Times New Roman"/>
          <w:color w:val="000000"/>
          <w:sz w:val="28"/>
          <w:szCs w:val="28"/>
        </w:rPr>
        <w:t>Основы финансовой грамотности</w:t>
      </w:r>
      <w:r w:rsidRPr="00F65237">
        <w:rPr>
          <w:rFonts w:ascii="Times New Roman" w:hAnsi="Times New Roman" w:cs="Times New Roman"/>
          <w:sz w:val="28"/>
          <w:szCs w:val="28"/>
        </w:rPr>
        <w:t>» является освоение теоретических знаний и приобретение умений в области финансовой грамотности, а также формирование необходимых компетенций.</w:t>
      </w:r>
    </w:p>
    <w:p w:rsidR="00F65237" w:rsidRPr="00F65237" w:rsidRDefault="00F65237" w:rsidP="00F65237">
      <w:pPr>
        <w:widowControl w:val="0"/>
        <w:spacing w:after="0"/>
        <w:ind w:firstLine="720"/>
        <w:jc w:val="both"/>
        <w:rPr>
          <w:rFonts w:ascii="Times New Roman" w:hAnsi="Times New Roman" w:cs="Times New Roman"/>
          <w:sz w:val="28"/>
          <w:szCs w:val="28"/>
        </w:rPr>
      </w:pPr>
    </w:p>
    <w:p w:rsidR="00F65237" w:rsidRPr="00F65237" w:rsidRDefault="00F65237" w:rsidP="00F65237">
      <w:pPr>
        <w:spacing w:after="0"/>
        <w:rPr>
          <w:rFonts w:ascii="Times New Roman" w:hAnsi="Times New Roman" w:cs="Times New Roman"/>
          <w:b/>
          <w:sz w:val="28"/>
          <w:szCs w:val="28"/>
        </w:rPr>
      </w:pPr>
      <w:r w:rsidRPr="00F65237">
        <w:rPr>
          <w:rFonts w:ascii="Times New Roman" w:hAnsi="Times New Roman" w:cs="Times New Roman"/>
          <w:b/>
          <w:sz w:val="28"/>
          <w:szCs w:val="28"/>
        </w:rPr>
        <w:t>3. Требования к уровню освоения содержания дисциплины</w:t>
      </w:r>
    </w:p>
    <w:p w:rsidR="00F65237" w:rsidRPr="00F65237" w:rsidRDefault="00F65237"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Особое значение дисциплина имеет при формировании и развитии:</w:t>
      </w:r>
    </w:p>
    <w:tbl>
      <w:tblPr>
        <w:tblW w:w="0" w:type="auto"/>
        <w:tblLook w:val="04A0" w:firstRow="1" w:lastRow="0" w:firstColumn="1" w:lastColumn="0" w:noHBand="0" w:noVBand="1"/>
      </w:tblPr>
      <w:tblGrid>
        <w:gridCol w:w="1041"/>
        <w:gridCol w:w="8173"/>
      </w:tblGrid>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FF"/>
                <w:sz w:val="28"/>
                <w:szCs w:val="28"/>
              </w:rPr>
            </w:pPr>
            <w:r w:rsidRPr="00F65237">
              <w:rPr>
                <w:rFonts w:ascii="Times New Roman" w:hAnsi="Times New Roman" w:cs="Times New Roman"/>
                <w:color w:val="000000"/>
                <w:sz w:val="28"/>
                <w:szCs w:val="28"/>
              </w:rPr>
              <w:t>ОК 01.</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FF"/>
                <w:sz w:val="28"/>
                <w:szCs w:val="28"/>
              </w:rPr>
            </w:pPr>
            <w:r w:rsidRPr="00F65237">
              <w:rPr>
                <w:rFonts w:ascii="Times New Roman" w:hAnsi="Times New Roman" w:cs="Times New Roman"/>
                <w:color w:val="000000"/>
                <w:sz w:val="28"/>
                <w:szCs w:val="28"/>
              </w:rPr>
              <w:t>ОК 02.</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FF"/>
                <w:sz w:val="28"/>
                <w:szCs w:val="28"/>
              </w:rPr>
            </w:pPr>
            <w:r w:rsidRPr="00F65237">
              <w:rPr>
                <w:rFonts w:ascii="Times New Roman" w:hAnsi="Times New Roman" w:cs="Times New Roman"/>
                <w:color w:val="000000"/>
                <w:sz w:val="28"/>
                <w:szCs w:val="28"/>
              </w:rPr>
              <w:lastRenderedPageBreak/>
              <w:t>ОК 03.</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Планировать и реализовывать собственное профессиональное и личностное развитие;</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00"/>
                <w:sz w:val="28"/>
                <w:szCs w:val="28"/>
              </w:rPr>
            </w:pPr>
            <w:r w:rsidRPr="00F65237">
              <w:rPr>
                <w:rFonts w:ascii="Times New Roman" w:hAnsi="Times New Roman" w:cs="Times New Roman"/>
                <w:color w:val="000000"/>
                <w:sz w:val="28"/>
                <w:szCs w:val="28"/>
              </w:rPr>
              <w:t>ОК 04.</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Работать в коллективе и команде, эффективно взаимодействовать с коллегами, руководством, клиентами;</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00"/>
                <w:sz w:val="28"/>
                <w:szCs w:val="28"/>
              </w:rPr>
            </w:pPr>
            <w:r w:rsidRPr="00F65237">
              <w:rPr>
                <w:rFonts w:ascii="Times New Roman" w:hAnsi="Times New Roman" w:cs="Times New Roman"/>
                <w:color w:val="000000"/>
                <w:sz w:val="28"/>
                <w:szCs w:val="28"/>
              </w:rPr>
              <w:t>ОК 05.</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00"/>
                <w:sz w:val="28"/>
                <w:szCs w:val="28"/>
              </w:rPr>
            </w:pPr>
            <w:r w:rsidRPr="00F65237">
              <w:rPr>
                <w:rFonts w:ascii="Times New Roman" w:hAnsi="Times New Roman" w:cs="Times New Roman"/>
                <w:color w:val="000000"/>
                <w:sz w:val="28"/>
                <w:szCs w:val="28"/>
              </w:rPr>
              <w:t>ОК 09.</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Использовать информационные технологии в профессиональной деятельности;</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00"/>
                <w:sz w:val="28"/>
                <w:szCs w:val="28"/>
              </w:rPr>
            </w:pPr>
            <w:r w:rsidRPr="00F65237">
              <w:rPr>
                <w:rFonts w:ascii="Times New Roman" w:hAnsi="Times New Roman" w:cs="Times New Roman"/>
                <w:color w:val="000000"/>
                <w:sz w:val="28"/>
                <w:szCs w:val="28"/>
              </w:rPr>
              <w:t>ОК 10.</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Пользоваться профессиональной документацией на государственном и иностранном языках;</w:t>
            </w:r>
          </w:p>
        </w:tc>
      </w:tr>
      <w:tr w:rsidR="00F65237" w:rsidRPr="00F65237" w:rsidTr="00F65237">
        <w:tc>
          <w:tcPr>
            <w:tcW w:w="1101" w:type="dxa"/>
          </w:tcPr>
          <w:p w:rsidR="00F65237" w:rsidRPr="00F65237" w:rsidRDefault="00F65237" w:rsidP="00F65237">
            <w:pPr>
              <w:spacing w:after="0"/>
              <w:jc w:val="both"/>
              <w:rPr>
                <w:rFonts w:ascii="Times New Roman" w:hAnsi="Times New Roman" w:cs="Times New Roman"/>
                <w:color w:val="000000"/>
                <w:sz w:val="28"/>
                <w:szCs w:val="28"/>
              </w:rPr>
            </w:pPr>
            <w:r w:rsidRPr="00F65237">
              <w:rPr>
                <w:rFonts w:ascii="Times New Roman" w:hAnsi="Times New Roman" w:cs="Times New Roman"/>
                <w:color w:val="000000"/>
                <w:sz w:val="28"/>
                <w:szCs w:val="28"/>
              </w:rPr>
              <w:t>ОК 11.</w:t>
            </w:r>
          </w:p>
        </w:tc>
        <w:tc>
          <w:tcPr>
            <w:tcW w:w="8895" w:type="dxa"/>
          </w:tcPr>
          <w:p w:rsidR="00F65237" w:rsidRPr="00F65237" w:rsidRDefault="00F65237" w:rsidP="00F65237">
            <w:pPr>
              <w:pStyle w:val="s1"/>
              <w:shd w:val="clear" w:color="auto" w:fill="FFFFFF"/>
              <w:spacing w:beforeAutospacing="0" w:afterAutospacing="0"/>
              <w:jc w:val="both"/>
              <w:rPr>
                <w:rFonts w:cs="Times New Roman"/>
                <w:color w:val="000000"/>
                <w:sz w:val="28"/>
                <w:szCs w:val="28"/>
              </w:rPr>
            </w:pPr>
            <w:r w:rsidRPr="00F65237">
              <w:rPr>
                <w:rFonts w:cs="Times New Roman"/>
                <w:color w:val="000000"/>
                <w:sz w:val="28"/>
                <w:szCs w:val="28"/>
              </w:rPr>
              <w:t>Использовать знания по финансовой грамотности, планировать предпринимательскую деятельность в профессиональной сфере.</w:t>
            </w:r>
          </w:p>
        </w:tc>
      </w:tr>
    </w:tbl>
    <w:p w:rsidR="00F65237" w:rsidRPr="00F65237" w:rsidRDefault="00F65237" w:rsidP="00F652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p>
    <w:p w:rsidR="00F65237" w:rsidRPr="00F65237" w:rsidRDefault="00F65237" w:rsidP="00F65237">
      <w:pPr>
        <w:widowControl w:val="0"/>
        <w:spacing w:after="0"/>
        <w:ind w:firstLine="709"/>
        <w:jc w:val="both"/>
        <w:rPr>
          <w:rFonts w:ascii="Times New Roman" w:eastAsia="Times New Roman" w:hAnsi="Times New Roman" w:cs="Times New Roman"/>
          <w:sz w:val="28"/>
          <w:szCs w:val="28"/>
        </w:rPr>
      </w:pPr>
      <w:r w:rsidRPr="00F65237">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5231" w:type="pct"/>
        <w:tblCellMar>
          <w:top w:w="55" w:type="dxa"/>
          <w:left w:w="55" w:type="dxa"/>
          <w:bottom w:w="55" w:type="dxa"/>
          <w:right w:w="55" w:type="dxa"/>
        </w:tblCellMar>
        <w:tblLook w:val="0000" w:firstRow="0" w:lastRow="0" w:firstColumn="0" w:lastColumn="0" w:noHBand="0" w:noVBand="0"/>
      </w:tblPr>
      <w:tblGrid>
        <w:gridCol w:w="1086"/>
        <w:gridCol w:w="3982"/>
        <w:gridCol w:w="4570"/>
      </w:tblGrid>
      <w:tr w:rsidR="00F65237" w:rsidRPr="00F65237" w:rsidTr="0034063D">
        <w:trPr>
          <w:trHeight w:val="559"/>
        </w:trPr>
        <w:tc>
          <w:tcPr>
            <w:tcW w:w="563" w:type="pct"/>
            <w:tcBorders>
              <w:top w:val="single" w:sz="1" w:space="0" w:color="000000"/>
              <w:left w:val="single" w:sz="1" w:space="0" w:color="000000"/>
              <w:bottom w:val="single" w:sz="1" w:space="0" w:color="000000"/>
            </w:tcBorders>
            <w:shd w:val="clear" w:color="auto" w:fill="auto"/>
          </w:tcPr>
          <w:p w:rsidR="00F65237" w:rsidRPr="00F65237" w:rsidRDefault="00F65237" w:rsidP="00F65237">
            <w:pPr>
              <w:pStyle w:val="af"/>
              <w:jc w:val="center"/>
            </w:pPr>
            <w:r w:rsidRPr="00F65237">
              <w:t xml:space="preserve">Код  </w:t>
            </w:r>
          </w:p>
          <w:p w:rsidR="00F65237" w:rsidRPr="00F65237" w:rsidRDefault="00F65237" w:rsidP="00F65237">
            <w:pPr>
              <w:pStyle w:val="af"/>
              <w:jc w:val="center"/>
            </w:pPr>
            <w:r w:rsidRPr="00F65237">
              <w:t>ПК, ОК</w:t>
            </w:r>
          </w:p>
        </w:tc>
        <w:tc>
          <w:tcPr>
            <w:tcW w:w="2066" w:type="pct"/>
            <w:tcBorders>
              <w:top w:val="single" w:sz="1" w:space="0" w:color="000000"/>
              <w:left w:val="single" w:sz="1" w:space="0" w:color="000000"/>
              <w:bottom w:val="single" w:sz="1" w:space="0" w:color="000000"/>
            </w:tcBorders>
            <w:shd w:val="clear" w:color="auto" w:fill="auto"/>
          </w:tcPr>
          <w:p w:rsidR="00F65237" w:rsidRPr="00F65237" w:rsidRDefault="00F65237" w:rsidP="00F65237">
            <w:pPr>
              <w:pStyle w:val="af"/>
              <w:jc w:val="center"/>
            </w:pPr>
            <w:r w:rsidRPr="00F65237">
              <w:t>Умения</w:t>
            </w:r>
          </w:p>
        </w:tc>
        <w:tc>
          <w:tcPr>
            <w:tcW w:w="2371" w:type="pct"/>
            <w:tcBorders>
              <w:top w:val="single" w:sz="1" w:space="0" w:color="000000"/>
              <w:left w:val="single" w:sz="1" w:space="0" w:color="000000"/>
              <w:bottom w:val="single" w:sz="1" w:space="0" w:color="000000"/>
              <w:right w:val="single" w:sz="1" w:space="0" w:color="000000"/>
            </w:tcBorders>
            <w:shd w:val="clear" w:color="auto" w:fill="auto"/>
          </w:tcPr>
          <w:p w:rsidR="00F65237" w:rsidRPr="00F65237" w:rsidRDefault="00F65237" w:rsidP="00F65237">
            <w:pPr>
              <w:pStyle w:val="af"/>
              <w:jc w:val="center"/>
            </w:pPr>
            <w:r w:rsidRPr="00F65237">
              <w:t>Знания</w:t>
            </w:r>
          </w:p>
        </w:tc>
      </w:tr>
      <w:tr w:rsidR="00F65237" w:rsidRPr="00F65237" w:rsidTr="0034063D">
        <w:tc>
          <w:tcPr>
            <w:tcW w:w="563" w:type="pct"/>
            <w:tcBorders>
              <w:left w:val="single" w:sz="1" w:space="0" w:color="000000"/>
              <w:bottom w:val="single" w:sz="1" w:space="0" w:color="000000"/>
            </w:tcBorders>
            <w:shd w:val="clear" w:color="auto" w:fill="FFFFFF"/>
          </w:tcPr>
          <w:p w:rsidR="00F65237" w:rsidRPr="00F65237" w:rsidRDefault="00F65237" w:rsidP="00F65237">
            <w:pPr>
              <w:spacing w:after="0"/>
              <w:rPr>
                <w:rFonts w:ascii="Times New Roman" w:hAnsi="Times New Roman" w:cs="Times New Roman"/>
                <w:spacing w:val="-3"/>
                <w:sz w:val="24"/>
                <w:szCs w:val="24"/>
              </w:rPr>
            </w:pPr>
            <w:r w:rsidRPr="00F65237">
              <w:rPr>
                <w:rFonts w:ascii="Times New Roman" w:hAnsi="Times New Roman" w:cs="Times New Roman"/>
                <w:spacing w:val="-3"/>
                <w:sz w:val="24"/>
                <w:szCs w:val="24"/>
              </w:rPr>
              <w:t xml:space="preserve">ОК 01 – ОК 05, ОК 09 </w:t>
            </w:r>
            <w:r w:rsidRPr="00F65237">
              <w:rPr>
                <w:rFonts w:ascii="Times New Roman" w:hAnsi="Times New Roman" w:cs="Times New Roman"/>
                <w:spacing w:val="-3"/>
                <w:sz w:val="24"/>
                <w:szCs w:val="24"/>
              </w:rPr>
              <w:sym w:font="Symbol" w:char="F02D"/>
            </w:r>
            <w:r w:rsidRPr="00F65237">
              <w:rPr>
                <w:rFonts w:ascii="Times New Roman" w:hAnsi="Times New Roman" w:cs="Times New Roman"/>
                <w:spacing w:val="-3"/>
                <w:sz w:val="24"/>
                <w:szCs w:val="24"/>
              </w:rPr>
              <w:t xml:space="preserve"> ОК 11</w:t>
            </w:r>
          </w:p>
          <w:p w:rsidR="00F65237" w:rsidRPr="00F65237" w:rsidRDefault="00F65237" w:rsidP="00F65237">
            <w:pPr>
              <w:spacing w:after="0"/>
              <w:rPr>
                <w:rFonts w:ascii="Times New Roman" w:hAnsi="Times New Roman" w:cs="Times New Roman"/>
                <w:sz w:val="24"/>
                <w:szCs w:val="24"/>
              </w:rPr>
            </w:pPr>
          </w:p>
        </w:tc>
        <w:tc>
          <w:tcPr>
            <w:tcW w:w="2066" w:type="pct"/>
            <w:tcBorders>
              <w:left w:val="single" w:sz="1" w:space="0" w:color="000000"/>
              <w:bottom w:val="single" w:sz="1" w:space="0" w:color="000000"/>
            </w:tcBorders>
            <w:shd w:val="clear" w:color="auto" w:fill="FFFFFF"/>
          </w:tcPr>
          <w:p w:rsidR="00F65237" w:rsidRPr="00F65237" w:rsidRDefault="00F65237" w:rsidP="00F65237">
            <w:pPr>
              <w:pStyle w:val="320"/>
              <w:numPr>
                <w:ilvl w:val="0"/>
                <w:numId w:val="72"/>
              </w:numPr>
              <w:shd w:val="clear" w:color="auto" w:fill="auto"/>
              <w:spacing w:after="0" w:line="240" w:lineRule="auto"/>
              <w:ind w:left="0" w:firstLine="0"/>
              <w:rPr>
                <w:rFonts w:ascii="Times New Roman" w:hAnsi="Times New Roman" w:cs="Times New Roman"/>
                <w:sz w:val="24"/>
                <w:szCs w:val="24"/>
              </w:rPr>
            </w:pPr>
            <w:r w:rsidRPr="00F65237">
              <w:rPr>
                <w:rFonts w:ascii="Times New Roman" w:hAnsi="Times New Roman" w:cs="Times New Roman"/>
                <w:sz w:val="24"/>
                <w:szCs w:val="24"/>
              </w:rPr>
              <w:t>давать финансовую оценку расходам на удовлетворение различных потребностей;</w:t>
            </w:r>
          </w:p>
          <w:p w:rsidR="00F65237" w:rsidRPr="00F65237" w:rsidRDefault="00F65237" w:rsidP="00F65237">
            <w:pPr>
              <w:pStyle w:val="320"/>
              <w:numPr>
                <w:ilvl w:val="0"/>
                <w:numId w:val="72"/>
              </w:numPr>
              <w:shd w:val="clear" w:color="auto" w:fill="auto"/>
              <w:spacing w:after="0" w:line="240" w:lineRule="auto"/>
              <w:ind w:left="0" w:firstLine="0"/>
              <w:rPr>
                <w:rFonts w:ascii="Times New Roman" w:hAnsi="Times New Roman" w:cs="Times New Roman"/>
                <w:sz w:val="24"/>
                <w:szCs w:val="24"/>
              </w:rPr>
            </w:pPr>
            <w:r w:rsidRPr="00F65237">
              <w:rPr>
                <w:rFonts w:ascii="Times New Roman" w:hAnsi="Times New Roman" w:cs="Times New Roman"/>
                <w:sz w:val="24"/>
                <w:szCs w:val="24"/>
              </w:rPr>
              <w:t xml:space="preserve">принимать на себя ответственность за финансовые решения и осознавать последствия этих решений; </w:t>
            </w:r>
          </w:p>
          <w:p w:rsidR="00F65237" w:rsidRPr="00F65237" w:rsidRDefault="00F65237" w:rsidP="00F65237">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рассчитывать проценты по вкладу (простые и сложные проценты);</w:t>
            </w:r>
          </w:p>
          <w:p w:rsidR="00F65237" w:rsidRPr="00F65237" w:rsidRDefault="00F65237" w:rsidP="00F65237">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рассчитывать</w:t>
            </w:r>
            <w:r w:rsidRPr="00F65237">
              <w:rPr>
                <w:rFonts w:ascii="Times New Roman" w:hAnsi="Times New Roman" w:cs="Times New Roman"/>
                <w:color w:val="373438"/>
                <w:sz w:val="24"/>
                <w:szCs w:val="24"/>
              </w:rPr>
              <w:t xml:space="preserve"> платежи по кредиту с использованием разных схем) (дифференцированные и аннуитетные платежи):</w:t>
            </w:r>
          </w:p>
          <w:p w:rsidR="00F65237" w:rsidRPr="00F65237" w:rsidRDefault="00F65237" w:rsidP="00F65237">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color w:val="373438"/>
                <w:sz w:val="24"/>
                <w:szCs w:val="24"/>
              </w:rPr>
              <w:t>производить расчет налоговых платежей по обозначенным видам налогов).</w:t>
            </w:r>
          </w:p>
        </w:tc>
        <w:tc>
          <w:tcPr>
            <w:tcW w:w="2371" w:type="pct"/>
            <w:tcBorders>
              <w:left w:val="single" w:sz="1" w:space="0" w:color="000000"/>
              <w:bottom w:val="single" w:sz="1" w:space="0" w:color="000000"/>
              <w:right w:val="single" w:sz="1" w:space="0" w:color="000000"/>
            </w:tcBorders>
            <w:shd w:val="clear" w:color="auto" w:fill="auto"/>
          </w:tcPr>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принципы составления бюджета семьи;</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особенности банковской системы РФ, банковские операции и продукты;</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сущность кредита, его основные свойства;</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способы сбережений, отличия депозита от текущего счета;</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способы инвестирования для физических лиц;</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система налогообложения РФ, основные элементы;</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5237">
              <w:rPr>
                <w:rFonts w:ascii="Times New Roman" w:hAnsi="Times New Roman" w:cs="Times New Roman"/>
                <w:bCs/>
                <w:sz w:val="24"/>
                <w:szCs w:val="24"/>
              </w:rPr>
              <w:t>принципы страхования, виды страховых продуктов;</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spacing w:val="-2"/>
                <w:sz w:val="24"/>
                <w:szCs w:val="24"/>
              </w:rPr>
            </w:pPr>
            <w:r w:rsidRPr="00F65237">
              <w:rPr>
                <w:rFonts w:ascii="Times New Roman" w:hAnsi="Times New Roman" w:cs="Times New Roman"/>
                <w:spacing w:val="-2"/>
                <w:sz w:val="24"/>
                <w:szCs w:val="24"/>
              </w:rPr>
              <w:t>варианты пенсионного обеспечения;</w:t>
            </w:r>
          </w:p>
          <w:p w:rsidR="00F65237" w:rsidRPr="00F65237" w:rsidRDefault="00F65237" w:rsidP="00F65237">
            <w:pPr>
              <w:pStyle w:val="320"/>
              <w:numPr>
                <w:ilvl w:val="0"/>
                <w:numId w:val="73"/>
              </w:numPr>
              <w:shd w:val="clear" w:color="auto" w:fill="auto"/>
              <w:spacing w:after="0" w:line="240" w:lineRule="auto"/>
              <w:ind w:left="0" w:firstLine="0"/>
              <w:rPr>
                <w:rFonts w:ascii="Times New Roman" w:hAnsi="Times New Roman" w:cs="Times New Roman"/>
                <w:spacing w:val="-3"/>
                <w:sz w:val="24"/>
                <w:szCs w:val="24"/>
              </w:rPr>
            </w:pPr>
            <w:r w:rsidRPr="00F65237">
              <w:rPr>
                <w:rFonts w:ascii="Times New Roman" w:hAnsi="Times New Roman" w:cs="Times New Roman"/>
                <w:spacing w:val="-3"/>
                <w:sz w:val="24"/>
                <w:szCs w:val="24"/>
              </w:rPr>
              <w:t>формы финансового мошенничества.</w:t>
            </w:r>
          </w:p>
        </w:tc>
      </w:tr>
    </w:tbl>
    <w:p w:rsidR="00F65237" w:rsidRPr="00F65237" w:rsidRDefault="00F65237" w:rsidP="00F65237">
      <w:pPr>
        <w:shd w:val="clear" w:color="auto" w:fill="FFFFFF"/>
        <w:suppressAutoHyphens/>
        <w:spacing w:after="0" w:line="250" w:lineRule="atLeast"/>
        <w:ind w:firstLine="709"/>
        <w:jc w:val="both"/>
        <w:rPr>
          <w:rFonts w:ascii="Times New Roman" w:hAnsi="Times New Roman" w:cs="Times New Roman"/>
          <w:sz w:val="28"/>
          <w:szCs w:val="28"/>
          <w:lang w:eastAsia="zh-CN"/>
        </w:rPr>
      </w:pPr>
      <w:r w:rsidRPr="00F65237">
        <w:rPr>
          <w:rFonts w:ascii="Times New Roman"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F65237" w:rsidRPr="00F65237" w:rsidRDefault="00F65237" w:rsidP="00F65237">
      <w:pPr>
        <w:shd w:val="clear" w:color="auto" w:fill="FFFFFF"/>
        <w:suppressAutoHyphens/>
        <w:spacing w:after="0" w:line="250" w:lineRule="atLeast"/>
        <w:ind w:firstLine="709"/>
        <w:jc w:val="both"/>
        <w:rPr>
          <w:rFonts w:ascii="Times New Roman" w:hAnsi="Times New Roman" w:cs="Times New Roman"/>
          <w:iCs/>
          <w:sz w:val="28"/>
          <w:szCs w:val="28"/>
          <w:lang w:eastAsia="zh-CN"/>
        </w:rPr>
      </w:pPr>
      <w:r w:rsidRPr="00F65237">
        <w:rPr>
          <w:rFonts w:ascii="Times New Roman"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F65237" w:rsidRPr="00F65237" w:rsidRDefault="00F65237" w:rsidP="00F65237">
      <w:pPr>
        <w:shd w:val="clear" w:color="auto" w:fill="FFFFFF"/>
        <w:suppressAutoHyphens/>
        <w:spacing w:after="0" w:line="250" w:lineRule="atLeast"/>
        <w:ind w:firstLine="709"/>
        <w:jc w:val="both"/>
        <w:rPr>
          <w:rFonts w:ascii="Times New Roman" w:hAnsi="Times New Roman" w:cs="Times New Roman"/>
          <w:iCs/>
          <w:sz w:val="28"/>
          <w:szCs w:val="28"/>
          <w:lang w:eastAsia="zh-CN"/>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8540"/>
      </w:tblGrid>
      <w:tr w:rsidR="00F65237" w:rsidRPr="00FC7B60" w:rsidTr="0034063D">
        <w:tc>
          <w:tcPr>
            <w:tcW w:w="1213" w:type="dxa"/>
          </w:tcPr>
          <w:p w:rsidR="00F65237" w:rsidRPr="00FC7B60" w:rsidRDefault="00F65237" w:rsidP="00F65237">
            <w:pPr>
              <w:spacing w:after="0"/>
              <w:rPr>
                <w:rFonts w:ascii="Times New Roman" w:hAnsi="Times New Roman" w:cs="Times New Roman"/>
                <w:sz w:val="24"/>
                <w:szCs w:val="24"/>
              </w:rPr>
            </w:pPr>
            <w:r w:rsidRPr="00FC7B60">
              <w:rPr>
                <w:rFonts w:ascii="Times New Roman" w:hAnsi="Times New Roman" w:cs="Times New Roman"/>
                <w:iCs/>
                <w:sz w:val="24"/>
                <w:szCs w:val="24"/>
                <w:lang w:eastAsia="zh-CN"/>
              </w:rPr>
              <w:t>ЛР 4</w:t>
            </w:r>
          </w:p>
        </w:tc>
        <w:tc>
          <w:tcPr>
            <w:tcW w:w="8540" w:type="dxa"/>
          </w:tcPr>
          <w:p w:rsidR="00F65237" w:rsidRPr="00FC7B60" w:rsidRDefault="00F65237" w:rsidP="00F65237">
            <w:pPr>
              <w:spacing w:after="0"/>
              <w:jc w:val="both"/>
              <w:rPr>
                <w:rFonts w:ascii="Times New Roman" w:hAnsi="Times New Roman" w:cs="Times New Roman"/>
                <w:sz w:val="24"/>
                <w:szCs w:val="24"/>
              </w:rPr>
            </w:pPr>
            <w:r w:rsidRPr="00FC7B60">
              <w:rPr>
                <w:rFonts w:ascii="Times New Roman" w:hAnsi="Times New Roman" w:cs="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w:t>
            </w:r>
            <w:r w:rsidRPr="00FC7B60">
              <w:rPr>
                <w:rFonts w:ascii="Times New Roman" w:hAnsi="Times New Roman" w:cs="Times New Roman"/>
                <w:sz w:val="24"/>
                <w:szCs w:val="24"/>
              </w:rPr>
              <w:lastRenderedPageBreak/>
              <w:t xml:space="preserve">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w:t>
            </w:r>
            <w:r w:rsidRPr="00FC7B60">
              <w:rPr>
                <w:rFonts w:ascii="Times New Roman" w:hAnsi="Times New Roman" w:cs="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F65237" w:rsidRPr="00FC7B60" w:rsidTr="0034063D">
        <w:tc>
          <w:tcPr>
            <w:tcW w:w="1213" w:type="dxa"/>
          </w:tcPr>
          <w:p w:rsidR="00F65237" w:rsidRPr="00FC7B60" w:rsidRDefault="00F65237" w:rsidP="00F65237">
            <w:pPr>
              <w:spacing w:after="0"/>
              <w:rPr>
                <w:rFonts w:ascii="Times New Roman" w:hAnsi="Times New Roman" w:cs="Times New Roman"/>
                <w:sz w:val="24"/>
                <w:szCs w:val="24"/>
              </w:rPr>
            </w:pPr>
            <w:r w:rsidRPr="00FC7B60">
              <w:rPr>
                <w:rFonts w:ascii="Times New Roman" w:hAnsi="Times New Roman" w:cs="Times New Roman"/>
                <w:iCs/>
                <w:sz w:val="24"/>
                <w:szCs w:val="24"/>
                <w:lang w:eastAsia="zh-CN"/>
              </w:rPr>
              <w:lastRenderedPageBreak/>
              <w:t>ЛР 6</w:t>
            </w:r>
          </w:p>
        </w:tc>
        <w:tc>
          <w:tcPr>
            <w:tcW w:w="8540" w:type="dxa"/>
          </w:tcPr>
          <w:p w:rsidR="00F65237" w:rsidRPr="00FC7B60" w:rsidRDefault="00F65237" w:rsidP="00F65237">
            <w:pPr>
              <w:spacing w:after="0"/>
              <w:ind w:firstLine="33"/>
              <w:jc w:val="both"/>
              <w:rPr>
                <w:rFonts w:ascii="Times New Roman" w:hAnsi="Times New Roman" w:cs="Times New Roman"/>
                <w:iCs/>
                <w:sz w:val="24"/>
                <w:szCs w:val="24"/>
                <w:lang w:eastAsia="zh-CN"/>
              </w:rPr>
            </w:pPr>
            <w:r w:rsidRPr="00FC7B60">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bl>
    <w:p w:rsidR="00F65237" w:rsidRPr="00F65237" w:rsidRDefault="00F65237" w:rsidP="00F65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F65237">
        <w:rPr>
          <w:rFonts w:ascii="Times New Roman" w:hAnsi="Times New Roman" w:cs="Times New Roman"/>
          <w:b/>
          <w:sz w:val="28"/>
          <w:szCs w:val="28"/>
        </w:rPr>
        <w:t>4. Количество часов, отведенных на освоение программы учебной дисциплины:</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 xml:space="preserve">обязательная образовательная нагрузка с учётом ПА – </w:t>
      </w:r>
      <w:r w:rsidRPr="00F65237">
        <w:rPr>
          <w:rFonts w:ascii="Times New Roman" w:hAnsi="Times New Roman" w:cs="Times New Roman"/>
          <w:spacing w:val="-4"/>
          <w:sz w:val="28"/>
          <w:szCs w:val="28"/>
        </w:rPr>
        <w:t>36 ч.</w:t>
      </w:r>
      <w:r w:rsidRPr="00F65237">
        <w:rPr>
          <w:rFonts w:ascii="Times New Roman" w:hAnsi="Times New Roman" w:cs="Times New Roman"/>
          <w:sz w:val="28"/>
          <w:szCs w:val="28"/>
        </w:rPr>
        <w:t>,</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 xml:space="preserve">объём образовательной нагрузки – 36 ч., </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всего учебных занятий – 34 ч.,</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 xml:space="preserve"> в том числе:</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теоретических – 28 ч.,</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практических – 6 ч.</w:t>
      </w:r>
    </w:p>
    <w:p w:rsidR="00F65237" w:rsidRPr="00F65237" w:rsidRDefault="00F65237" w:rsidP="00F65237">
      <w:pPr>
        <w:spacing w:after="0"/>
        <w:ind w:firstLine="709"/>
        <w:jc w:val="both"/>
        <w:rPr>
          <w:rFonts w:ascii="Times New Roman" w:hAnsi="Times New Roman" w:cs="Times New Roman"/>
          <w:sz w:val="28"/>
          <w:szCs w:val="28"/>
        </w:rPr>
      </w:pPr>
      <w:r w:rsidRPr="00F65237">
        <w:rPr>
          <w:rFonts w:ascii="Times New Roman" w:hAnsi="Times New Roman" w:cs="Times New Roman"/>
          <w:sz w:val="28"/>
          <w:szCs w:val="28"/>
        </w:rPr>
        <w:t>Форма аттестации – дифференцированный зачет – 2 ч.</w:t>
      </w:r>
    </w:p>
    <w:p w:rsidR="00F65237" w:rsidRPr="00F65237" w:rsidRDefault="00F65237" w:rsidP="00F65237">
      <w:pPr>
        <w:pStyle w:val="14"/>
        <w:ind w:left="0"/>
        <w:rPr>
          <w:rFonts w:ascii="Times New Roman" w:hAnsi="Times New Roman" w:cs="Times New Roman"/>
          <w:b/>
        </w:rPr>
      </w:pPr>
    </w:p>
    <w:p w:rsidR="00F65237" w:rsidRPr="00F65237" w:rsidRDefault="00F65237" w:rsidP="00F65237">
      <w:pPr>
        <w:pStyle w:val="14"/>
        <w:ind w:left="0"/>
        <w:rPr>
          <w:rFonts w:ascii="Times New Roman" w:hAnsi="Times New Roman" w:cs="Times New Roman"/>
        </w:rPr>
      </w:pPr>
      <w:r w:rsidRPr="00F65237">
        <w:rPr>
          <w:rFonts w:ascii="Times New Roman" w:hAnsi="Times New Roman" w:cs="Times New Roman"/>
          <w:b/>
        </w:rPr>
        <w:t>5. Семестр:</w:t>
      </w:r>
      <w:r w:rsidRPr="00F65237">
        <w:rPr>
          <w:rFonts w:ascii="Times New Roman" w:hAnsi="Times New Roman" w:cs="Times New Roman"/>
        </w:rPr>
        <w:t xml:space="preserve"> 6 семестр.</w:t>
      </w:r>
    </w:p>
    <w:p w:rsidR="00F65237" w:rsidRPr="00F65237" w:rsidRDefault="00F65237" w:rsidP="00F65237">
      <w:pPr>
        <w:pStyle w:val="14"/>
        <w:ind w:left="0"/>
        <w:rPr>
          <w:rFonts w:ascii="Times New Roman" w:hAnsi="Times New Roman" w:cs="Times New Roman"/>
          <w:b/>
        </w:rPr>
      </w:pPr>
    </w:p>
    <w:p w:rsidR="00F65237" w:rsidRPr="00F65237" w:rsidRDefault="00F65237" w:rsidP="00F65237">
      <w:pPr>
        <w:pStyle w:val="14"/>
        <w:ind w:left="0"/>
        <w:rPr>
          <w:rFonts w:ascii="Times New Roman" w:hAnsi="Times New Roman" w:cs="Times New Roman"/>
          <w:b/>
        </w:rPr>
      </w:pPr>
      <w:r w:rsidRPr="00F65237">
        <w:rPr>
          <w:rFonts w:ascii="Times New Roman" w:hAnsi="Times New Roman" w:cs="Times New Roman"/>
          <w:b/>
        </w:rPr>
        <w:t>6. Основные разделы дисциплины:</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1. Финансовое планирование и бюджет</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2. Банки и банковские продукты</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3. Сбережения и инвестирование</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4. Кредит</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5. Налоговая система РФ</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6. Пенсионное обеспечение</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7. Страхование</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Тема 8.</w:t>
      </w:r>
    </w:p>
    <w:p w:rsidR="00F65237" w:rsidRPr="00F65237" w:rsidRDefault="00F65237" w:rsidP="00F65237">
      <w:pPr>
        <w:spacing w:after="0"/>
        <w:rPr>
          <w:rFonts w:ascii="Times New Roman" w:hAnsi="Times New Roman" w:cs="Times New Roman"/>
          <w:sz w:val="28"/>
          <w:szCs w:val="28"/>
        </w:rPr>
      </w:pPr>
      <w:r w:rsidRPr="00F65237">
        <w:rPr>
          <w:rFonts w:ascii="Times New Roman" w:hAnsi="Times New Roman" w:cs="Times New Roman"/>
          <w:sz w:val="28"/>
          <w:szCs w:val="28"/>
        </w:rPr>
        <w:t>Риски и финансовая безопасность</w:t>
      </w:r>
    </w:p>
    <w:p w:rsidR="00F65237" w:rsidRPr="00F65237" w:rsidRDefault="00F65237" w:rsidP="00F65237">
      <w:pPr>
        <w:spacing w:after="0"/>
        <w:rPr>
          <w:rFonts w:ascii="Times New Roman" w:hAnsi="Times New Roman" w:cs="Times New Roman"/>
          <w:b/>
          <w:sz w:val="28"/>
          <w:szCs w:val="28"/>
        </w:rPr>
      </w:pPr>
    </w:p>
    <w:p w:rsidR="00F65237" w:rsidRPr="00F65237" w:rsidRDefault="00F65237" w:rsidP="00F65237">
      <w:pPr>
        <w:spacing w:after="0"/>
        <w:rPr>
          <w:rFonts w:ascii="Times New Roman" w:hAnsi="Times New Roman" w:cs="Times New Roman"/>
          <w:b/>
          <w:sz w:val="28"/>
          <w:szCs w:val="28"/>
        </w:rPr>
      </w:pPr>
      <w:r w:rsidRPr="00F65237">
        <w:rPr>
          <w:rFonts w:ascii="Times New Roman" w:hAnsi="Times New Roman" w:cs="Times New Roman"/>
          <w:b/>
          <w:sz w:val="28"/>
          <w:szCs w:val="28"/>
        </w:rPr>
        <w:t>7. Автор: преподаватели</w:t>
      </w:r>
      <w:r w:rsidRPr="00F65237">
        <w:rPr>
          <w:rFonts w:ascii="Times New Roman" w:hAnsi="Times New Roman" w:cs="Times New Roman"/>
          <w:sz w:val="28"/>
          <w:szCs w:val="28"/>
        </w:rPr>
        <w:t xml:space="preserve"> техникума </w:t>
      </w:r>
      <w:r w:rsidRPr="00F65237">
        <w:rPr>
          <w:rFonts w:ascii="Times New Roman" w:hAnsi="Times New Roman" w:cs="Times New Roman"/>
          <w:b/>
          <w:sz w:val="28"/>
          <w:szCs w:val="28"/>
        </w:rPr>
        <w:t>Хилько А.А.</w:t>
      </w:r>
    </w:p>
    <w:p w:rsidR="00F65237" w:rsidRDefault="00F65237" w:rsidP="004040AC">
      <w:pPr>
        <w:spacing w:after="0" w:line="240" w:lineRule="auto"/>
        <w:rPr>
          <w:rFonts w:ascii="Times New Roman" w:hAnsi="Times New Roman" w:cs="Times New Roman"/>
          <w:bCs/>
          <w:sz w:val="28"/>
          <w:szCs w:val="28"/>
        </w:rPr>
      </w:pPr>
    </w:p>
    <w:p w:rsidR="00F65237" w:rsidRDefault="00F65237" w:rsidP="004040AC">
      <w:pPr>
        <w:spacing w:after="0" w:line="240" w:lineRule="auto"/>
        <w:rPr>
          <w:rFonts w:ascii="Times New Roman" w:hAnsi="Times New Roman" w:cs="Times New Roman"/>
          <w:bCs/>
          <w:sz w:val="28"/>
          <w:szCs w:val="28"/>
        </w:rPr>
      </w:pPr>
    </w:p>
    <w:p w:rsidR="004040AC" w:rsidRPr="00A50161" w:rsidRDefault="004040AC" w:rsidP="004040AC">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4040AC" w:rsidRPr="00A50161" w:rsidRDefault="004040AC" w:rsidP="004040AC">
      <w:pPr>
        <w:spacing w:after="0" w:line="240" w:lineRule="auto"/>
        <w:jc w:val="center"/>
        <w:rPr>
          <w:rFonts w:ascii="Times New Roman" w:hAnsi="Times New Roman" w:cs="Times New Roman"/>
          <w:b/>
          <w:sz w:val="28"/>
          <w:szCs w:val="28"/>
        </w:rPr>
      </w:pPr>
      <w:r w:rsidRPr="00A50161">
        <w:rPr>
          <w:rFonts w:ascii="Times New Roman" w:hAnsi="Times New Roman" w:cs="Times New Roman"/>
          <w:sz w:val="28"/>
          <w:szCs w:val="28"/>
        </w:rPr>
        <w:t xml:space="preserve">дисциплины  </w:t>
      </w:r>
      <w:r w:rsidRPr="00A50161">
        <w:rPr>
          <w:rFonts w:ascii="Times New Roman" w:hAnsi="Times New Roman" w:cs="Times New Roman"/>
          <w:b/>
          <w:sz w:val="28"/>
          <w:szCs w:val="28"/>
        </w:rPr>
        <w:t>Основы автоматизированного проектирования</w:t>
      </w:r>
    </w:p>
    <w:p w:rsidR="004040AC" w:rsidRDefault="004040AC" w:rsidP="004040AC">
      <w:pPr>
        <w:spacing w:after="0" w:line="240" w:lineRule="auto"/>
        <w:jc w:val="center"/>
        <w:rPr>
          <w:rFonts w:ascii="Times New Roman" w:hAnsi="Times New Roman" w:cs="Times New Roman"/>
          <w:sz w:val="28"/>
          <w:szCs w:val="28"/>
        </w:rPr>
      </w:pPr>
      <w:r w:rsidRPr="00A50161">
        <w:rPr>
          <w:rFonts w:ascii="Times New Roman" w:hAnsi="Times New Roman" w:cs="Times New Roman"/>
          <w:sz w:val="28"/>
          <w:szCs w:val="28"/>
        </w:rPr>
        <w:t>(вариатив)</w:t>
      </w:r>
    </w:p>
    <w:p w:rsidR="006F76DD" w:rsidRPr="00A50161" w:rsidRDefault="006F76DD" w:rsidP="004040AC">
      <w:pPr>
        <w:spacing w:after="0" w:line="240" w:lineRule="auto"/>
        <w:jc w:val="center"/>
        <w:rPr>
          <w:rFonts w:ascii="Times New Roman" w:hAnsi="Times New Roman" w:cs="Times New Roman"/>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lastRenderedPageBreak/>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040AC" w:rsidRPr="00A50161" w:rsidRDefault="004040AC" w:rsidP="004040AC">
      <w:pPr>
        <w:spacing w:after="0" w:line="240" w:lineRule="auto"/>
        <w:jc w:val="both"/>
        <w:rPr>
          <w:rFonts w:ascii="Times New Roman" w:hAnsi="Times New Roman" w:cs="Times New Roman"/>
          <w:sz w:val="28"/>
          <w:szCs w:val="28"/>
        </w:rPr>
      </w:pP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–ППССЗ</w:t>
      </w:r>
    </w:p>
    <w:p w:rsidR="004040AC" w:rsidRPr="00A50161" w:rsidRDefault="004040AC" w:rsidP="004040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cs="Times New Roman"/>
          <w:sz w:val="28"/>
          <w:szCs w:val="28"/>
        </w:rPr>
      </w:pPr>
      <w:r w:rsidRPr="00A50161">
        <w:rPr>
          <w:rFonts w:ascii="Times New Roman" w:hAnsi="Times New Roman" w:cs="Times New Roman"/>
          <w:color w:val="000000"/>
          <w:sz w:val="28"/>
          <w:szCs w:val="28"/>
        </w:rPr>
        <w:t>Учебная дисциплина «Основы автоматизированного проектирования»</w:t>
      </w:r>
      <w:r w:rsidRPr="00A50161">
        <w:rPr>
          <w:rFonts w:ascii="Times New Roman" w:hAnsi="Times New Roman" w:cs="Times New Roman"/>
          <w:spacing w:val="6"/>
          <w:sz w:val="28"/>
          <w:szCs w:val="28"/>
        </w:rPr>
        <w:t xml:space="preserve"> (ОП.14)  </w:t>
      </w:r>
      <w:r w:rsidRPr="00A50161">
        <w:rPr>
          <w:rFonts w:ascii="Times New Roman" w:hAnsi="Times New Roman" w:cs="Times New Roman"/>
          <w:color w:val="000000"/>
          <w:sz w:val="28"/>
          <w:szCs w:val="28"/>
        </w:rPr>
        <w:t xml:space="preserve"> </w:t>
      </w:r>
      <w:r w:rsidRPr="00A50161">
        <w:rPr>
          <w:rFonts w:ascii="Times New Roman" w:hAnsi="Times New Roman" w:cs="Times New Roman"/>
          <w:sz w:val="28"/>
          <w:szCs w:val="28"/>
        </w:rPr>
        <w:t xml:space="preserve">является общепрофессиональной дисциплиной, входит в профессиональный цикл обязательной части программы подготовки специалистов среднего звена по </w:t>
      </w:r>
      <w:r w:rsidRPr="00A50161">
        <w:rPr>
          <w:rFonts w:ascii="Times New Roman" w:hAnsi="Times New Roman" w:cs="Times New Roman"/>
          <w:color w:val="000000"/>
          <w:sz w:val="28"/>
          <w:szCs w:val="28"/>
        </w:rPr>
        <w:t xml:space="preserve">специальности </w:t>
      </w:r>
      <w:r w:rsidR="00F677DE" w:rsidRPr="00A50161">
        <w:rPr>
          <w:rFonts w:ascii="Times New Roman" w:hAnsi="Times New Roman" w:cs="Times New Roman"/>
          <w:sz w:val="28"/>
          <w:szCs w:val="28"/>
        </w:rPr>
        <w:t>07.02.01 Архитектура</w:t>
      </w:r>
      <w:r w:rsidRPr="00A50161">
        <w:rPr>
          <w:rFonts w:ascii="Times New Roman" w:hAnsi="Times New Roman" w:cs="Times New Roman"/>
          <w:sz w:val="28"/>
          <w:szCs w:val="28"/>
        </w:rPr>
        <w:t>.</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Учебная дисциплина «</w:t>
      </w:r>
      <w:r w:rsidRPr="00A50161">
        <w:rPr>
          <w:rFonts w:ascii="Times New Roman" w:hAnsi="Times New Roman" w:cs="Times New Roman"/>
          <w:color w:val="000000"/>
          <w:sz w:val="28"/>
          <w:szCs w:val="28"/>
        </w:rPr>
        <w:t>Основы автоматизированного проектирования</w:t>
      </w:r>
      <w:r w:rsidRPr="00A50161">
        <w:rPr>
          <w:rFonts w:ascii="Times New Roman" w:hAnsi="Times New Roman" w:cs="Times New Roman"/>
          <w:sz w:val="28"/>
          <w:szCs w:val="28"/>
        </w:rPr>
        <w:t>» обеспечивает формирование и развитие профессиональных и общих компетенций по основным видам деятельности в соответствии с ФГОС СПО по специальности 07.02.01  Архитектура</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Style w:val="FontStyle153"/>
          <w:rFonts w:cs="Times New Roman"/>
          <w:bCs/>
          <w:sz w:val="28"/>
          <w:szCs w:val="28"/>
        </w:rPr>
      </w:pPr>
    </w:p>
    <w:p w:rsidR="004040AC" w:rsidRPr="00A50161" w:rsidRDefault="004040AC" w:rsidP="004040A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4040AC" w:rsidRPr="00A50161" w:rsidRDefault="004040AC" w:rsidP="004040AC">
      <w:pPr>
        <w:pStyle w:val="Style12"/>
        <w:widowControl/>
        <w:jc w:val="left"/>
        <w:rPr>
          <w:rStyle w:val="FontStyle153"/>
          <w:bCs/>
          <w:sz w:val="28"/>
          <w:szCs w:val="28"/>
        </w:rPr>
      </w:pPr>
    </w:p>
    <w:p w:rsidR="004040AC" w:rsidRPr="00A50161" w:rsidRDefault="004040AC" w:rsidP="004040AC">
      <w:pPr>
        <w:spacing w:after="0" w:line="240" w:lineRule="auto"/>
        <w:ind w:firstLine="660"/>
        <w:jc w:val="both"/>
        <w:rPr>
          <w:rFonts w:ascii="Times New Roman" w:hAnsi="Times New Roman" w:cs="Times New Roman"/>
          <w:sz w:val="28"/>
          <w:szCs w:val="28"/>
        </w:rPr>
      </w:pPr>
      <w:r w:rsidRPr="00A50161">
        <w:rPr>
          <w:rFonts w:ascii="Times New Roman" w:hAnsi="Times New Roman" w:cs="Times New Roman"/>
          <w:sz w:val="28"/>
          <w:szCs w:val="28"/>
        </w:rPr>
        <w:t xml:space="preserve"> Целью дисциплины «Основы автоматизированного проектирования» является систематическое изложение принципов организации, создания и функционирования систем автоматизированного проектирования (САПР) и формирование практических навыков работы автоматизации проектирования в графической системе.</w:t>
      </w:r>
    </w:p>
    <w:p w:rsidR="004040AC" w:rsidRPr="00A50161" w:rsidRDefault="004040AC" w:rsidP="004040AC">
      <w:pPr>
        <w:spacing w:after="0" w:line="240" w:lineRule="auto"/>
        <w:ind w:firstLine="660"/>
        <w:jc w:val="both"/>
        <w:rPr>
          <w:rFonts w:ascii="Times New Roman" w:hAnsi="Times New Roman" w:cs="Times New Roman"/>
          <w:sz w:val="28"/>
          <w:szCs w:val="28"/>
        </w:rPr>
      </w:pPr>
      <w:r w:rsidRPr="00A50161">
        <w:rPr>
          <w:rFonts w:ascii="Times New Roman" w:hAnsi="Times New Roman" w:cs="Times New Roman"/>
          <w:sz w:val="28"/>
          <w:szCs w:val="28"/>
        </w:rPr>
        <w:t>Она призвана формировать у студентов представление об автоматизации проектно-конструкторской деятельности на основе современной вычислительной техники с использованием общесистемных и специальных программных средств.</w:t>
      </w:r>
    </w:p>
    <w:p w:rsidR="004040AC" w:rsidRPr="00A50161" w:rsidRDefault="004040AC" w:rsidP="004040AC">
      <w:pPr>
        <w:spacing w:after="0" w:line="240" w:lineRule="auto"/>
        <w:ind w:firstLine="660"/>
        <w:jc w:val="both"/>
        <w:rPr>
          <w:rStyle w:val="FontStyle155"/>
          <w:rFonts w:cs="Times New Roman"/>
          <w:sz w:val="28"/>
          <w:szCs w:val="28"/>
        </w:rPr>
      </w:pPr>
    </w:p>
    <w:p w:rsidR="004040AC" w:rsidRPr="00A50161" w:rsidRDefault="004040AC" w:rsidP="004040AC">
      <w:pPr>
        <w:tabs>
          <w:tab w:val="left" w:pos="322"/>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3.Требования к уровню освоения содержания дисциплины</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Формирование   общих  компетенций:</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4040AC" w:rsidRPr="00A50161" w:rsidRDefault="004040AC" w:rsidP="004040AC">
      <w:pPr>
        <w:tabs>
          <w:tab w:val="left" w:pos="2835"/>
        </w:tabs>
        <w:spacing w:after="0" w:line="240" w:lineRule="auto"/>
        <w:rPr>
          <w:rFonts w:ascii="Times New Roman" w:hAnsi="Times New Roman" w:cs="Times New Roman"/>
          <w:color w:val="000000"/>
          <w:sz w:val="28"/>
          <w:szCs w:val="28"/>
        </w:rPr>
      </w:pPr>
      <w:r w:rsidRPr="00A50161">
        <w:rPr>
          <w:rFonts w:ascii="Times New Roman" w:hAnsi="Times New Roman" w:cs="Times New Roman"/>
          <w:color w:val="000000"/>
          <w:sz w:val="28"/>
          <w:szCs w:val="28"/>
        </w:rPr>
        <w:t>ПК 1.1. Подготавливать исходные данные для проектирования, в том числе для разработки отдельных архитектурных и объемно-планировочных решений</w:t>
      </w:r>
    </w:p>
    <w:p w:rsidR="004040AC" w:rsidRPr="00A50161" w:rsidRDefault="004040AC" w:rsidP="004040AC">
      <w:pPr>
        <w:widowControl w:val="0"/>
        <w:tabs>
          <w:tab w:val="left" w:pos="2835"/>
        </w:tabs>
        <w:autoSpaceDE w:val="0"/>
        <w:autoSpaceDN w:val="0"/>
        <w:adjustRightInd w:val="0"/>
        <w:spacing w:after="0" w:line="240" w:lineRule="auto"/>
        <w:jc w:val="both"/>
        <w:rPr>
          <w:rFonts w:ascii="Times New Roman" w:hAnsi="Times New Roman" w:cs="Times New Roman"/>
          <w:sz w:val="28"/>
          <w:szCs w:val="28"/>
        </w:rPr>
      </w:pPr>
      <w:r w:rsidRPr="00A50161">
        <w:rPr>
          <w:rFonts w:ascii="Times New Roman" w:hAnsi="Times New Roman" w:cs="Times New Roman"/>
          <w:color w:val="000000"/>
          <w:sz w:val="28"/>
          <w:szCs w:val="28"/>
        </w:rPr>
        <w:t>ПК 1.3. Оформлять графически и текстом проектную документацию по разработанным отдельным архитектурным и объемно-планировочным решениям;</w:t>
      </w:r>
    </w:p>
    <w:p w:rsidR="004040AC" w:rsidRPr="00A50161" w:rsidRDefault="004040AC" w:rsidP="004040AC">
      <w:pPr>
        <w:pStyle w:val="a8"/>
        <w:spacing w:before="0" w:after="0" w:line="240" w:lineRule="auto"/>
        <w:rPr>
          <w:rFonts w:ascii="Times New Roman" w:hAnsi="Times New Roman"/>
          <w:color w:val="000000"/>
          <w:sz w:val="28"/>
          <w:szCs w:val="28"/>
        </w:rPr>
      </w:pPr>
      <w:r w:rsidRPr="00A50161">
        <w:rPr>
          <w:rFonts w:ascii="Times New Roman" w:hAnsi="Times New Roman"/>
          <w:color w:val="000000"/>
          <w:sz w:val="28"/>
          <w:szCs w:val="28"/>
        </w:rPr>
        <w:t xml:space="preserve">ОК 01. Выбирать способы решения задач профессиональной деятельности применительно к различным контекстам </w:t>
      </w:r>
    </w:p>
    <w:p w:rsidR="004040AC" w:rsidRPr="00A50161" w:rsidRDefault="004040AC" w:rsidP="004040AC">
      <w:pPr>
        <w:pStyle w:val="a8"/>
        <w:spacing w:before="0" w:after="0" w:line="240" w:lineRule="auto"/>
        <w:rPr>
          <w:rFonts w:ascii="Times New Roman" w:hAnsi="Times New Roman"/>
          <w:color w:val="000000"/>
          <w:sz w:val="28"/>
          <w:szCs w:val="28"/>
        </w:rPr>
      </w:pPr>
      <w:r w:rsidRPr="00A50161">
        <w:rPr>
          <w:rFonts w:ascii="Times New Roman" w:hAnsi="Times New Roman"/>
          <w:color w:val="000000"/>
          <w:sz w:val="28"/>
          <w:szCs w:val="28"/>
        </w:rPr>
        <w:t>ОК 02. Осуществлять поиск, анализ и интерпретацию информации, необходимой для выполнения задач профессиональной деятельности</w:t>
      </w:r>
    </w:p>
    <w:p w:rsidR="004040AC" w:rsidRPr="00A50161" w:rsidRDefault="004040AC" w:rsidP="004040AC">
      <w:pPr>
        <w:pStyle w:val="a8"/>
        <w:spacing w:before="0" w:after="0" w:line="240" w:lineRule="auto"/>
        <w:rPr>
          <w:rFonts w:ascii="Times New Roman" w:hAnsi="Times New Roman"/>
          <w:color w:val="000000"/>
          <w:sz w:val="28"/>
          <w:szCs w:val="28"/>
        </w:rPr>
      </w:pPr>
      <w:r w:rsidRPr="00A50161">
        <w:rPr>
          <w:rFonts w:ascii="Times New Roman" w:hAnsi="Times New Roman"/>
          <w:color w:val="000000"/>
          <w:sz w:val="28"/>
          <w:szCs w:val="28"/>
        </w:rPr>
        <w:t>ОК 03. Планировать и реализовывать собственное профессиональное и личностное развитие.</w:t>
      </w:r>
    </w:p>
    <w:p w:rsidR="004040AC" w:rsidRPr="00A50161" w:rsidRDefault="004040AC" w:rsidP="004040AC">
      <w:pPr>
        <w:pStyle w:val="a8"/>
        <w:spacing w:before="0" w:after="0" w:line="240" w:lineRule="auto"/>
        <w:rPr>
          <w:rFonts w:ascii="Times New Roman" w:hAnsi="Times New Roman"/>
          <w:color w:val="000000"/>
          <w:sz w:val="28"/>
          <w:szCs w:val="28"/>
        </w:rPr>
      </w:pPr>
      <w:r w:rsidRPr="00A50161">
        <w:rPr>
          <w:rFonts w:ascii="Times New Roman" w:hAnsi="Times New Roman"/>
          <w:color w:val="000000"/>
          <w:sz w:val="28"/>
          <w:szCs w:val="28"/>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040AC" w:rsidRPr="00A50161" w:rsidRDefault="004040AC" w:rsidP="004040AC">
      <w:pPr>
        <w:pStyle w:val="a8"/>
        <w:spacing w:before="0" w:after="0" w:line="240" w:lineRule="auto"/>
        <w:rPr>
          <w:rFonts w:ascii="Times New Roman" w:hAnsi="Times New Roman"/>
          <w:color w:val="000000"/>
          <w:sz w:val="28"/>
          <w:szCs w:val="28"/>
        </w:rPr>
      </w:pPr>
      <w:r w:rsidRPr="00A50161">
        <w:rPr>
          <w:rFonts w:ascii="Times New Roman" w:hAnsi="Times New Roman"/>
          <w:color w:val="000000"/>
          <w:sz w:val="28"/>
          <w:szCs w:val="28"/>
        </w:rPr>
        <w:t>ОК 09. Использовать информационные технологии в профессиональной деятельности</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A50161">
        <w:rPr>
          <w:rFonts w:ascii="Times New Roman" w:hAnsi="Times New Roman" w:cs="Times New Roman"/>
          <w:color w:val="000000"/>
          <w:sz w:val="28"/>
          <w:szCs w:val="28"/>
        </w:rPr>
        <w:br/>
      </w:r>
      <w:r w:rsidRPr="00A50161">
        <w:rPr>
          <w:rFonts w:ascii="Times New Roman" w:hAnsi="Times New Roman" w:cs="Times New Roman"/>
          <w:sz w:val="28"/>
          <w:szCs w:val="28"/>
        </w:rPr>
        <w:t>Программа учебной дисциплины может быть использована для дополнительного образования детей и взрослых.</w:t>
      </w:r>
    </w:p>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4040AC" w:rsidRPr="00A50161" w:rsidRDefault="004040AC" w:rsidP="004040AC">
      <w:pPr>
        <w:spacing w:after="0" w:line="240" w:lineRule="auto"/>
        <w:ind w:firstLine="567"/>
        <w:jc w:val="both"/>
        <w:rPr>
          <w:rFonts w:ascii="Times New Roman" w:hAnsi="Times New Roman" w:cs="Times New Roman"/>
          <w:sz w:val="24"/>
          <w:szCs w:val="24"/>
        </w:rPr>
      </w:pPr>
      <w:r w:rsidRPr="00A50161">
        <w:rPr>
          <w:rFonts w:ascii="Times New Roman" w:hAnsi="Times New Roman" w:cs="Times New Roman"/>
          <w:sz w:val="28"/>
          <w:szCs w:val="28"/>
        </w:rPr>
        <w:t xml:space="preserve">В рамках программы учебной дисциплины обучающимися осваиваются </w:t>
      </w:r>
      <w:r w:rsidRPr="00A50161">
        <w:rPr>
          <w:rFonts w:ascii="Times New Roman" w:hAnsi="Times New Roman" w:cs="Times New Roman"/>
          <w:sz w:val="24"/>
          <w:szCs w:val="24"/>
        </w:rPr>
        <w:t xml:space="preserve">умения и знания: </w:t>
      </w:r>
    </w:p>
    <w:p w:rsidR="004040AC" w:rsidRPr="00A50161" w:rsidRDefault="004040AC" w:rsidP="004040AC">
      <w:pPr>
        <w:spacing w:after="0" w:line="240" w:lineRule="auto"/>
        <w:ind w:firstLine="567"/>
        <w:jc w:val="both"/>
        <w:rPr>
          <w:rFonts w:ascii="Times New Roman" w:hAnsi="Times New Roman" w:cs="Times New Roman"/>
          <w:sz w:val="24"/>
          <w:szCs w:val="24"/>
        </w:rPr>
      </w:pPr>
    </w:p>
    <w:tbl>
      <w:tblPr>
        <w:tblW w:w="0" w:type="auto"/>
        <w:tblInd w:w="-5" w:type="dxa"/>
        <w:tblLayout w:type="fixed"/>
        <w:tblLook w:val="0000" w:firstRow="0" w:lastRow="0" w:firstColumn="0" w:lastColumn="0" w:noHBand="0" w:noVBand="0"/>
      </w:tblPr>
      <w:tblGrid>
        <w:gridCol w:w="1129"/>
        <w:gridCol w:w="3090"/>
        <w:gridCol w:w="5039"/>
      </w:tblGrid>
      <w:tr w:rsidR="004040AC" w:rsidRPr="00A50161" w:rsidTr="00F65237">
        <w:trPr>
          <w:trHeight w:val="649"/>
        </w:trPr>
        <w:tc>
          <w:tcPr>
            <w:tcW w:w="1129" w:type="dxa"/>
            <w:tcBorders>
              <w:top w:val="single" w:sz="4" w:space="0" w:color="000000"/>
              <w:left w:val="single" w:sz="4" w:space="0" w:color="000000"/>
              <w:bottom w:val="single" w:sz="4" w:space="0" w:color="000000"/>
            </w:tcBorders>
            <w:shd w:val="clear" w:color="auto" w:fill="auto"/>
          </w:tcPr>
          <w:p w:rsidR="004040AC" w:rsidRPr="00A50161" w:rsidRDefault="004040AC" w:rsidP="004040AC">
            <w:pPr>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 xml:space="preserve">Код </w:t>
            </w:r>
          </w:p>
          <w:p w:rsidR="004040AC" w:rsidRPr="00A50161" w:rsidRDefault="004040AC" w:rsidP="004040AC">
            <w:pPr>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ПК, ОК</w:t>
            </w:r>
          </w:p>
        </w:tc>
        <w:tc>
          <w:tcPr>
            <w:tcW w:w="3090" w:type="dxa"/>
            <w:tcBorders>
              <w:top w:val="single" w:sz="4" w:space="0" w:color="000000"/>
              <w:left w:val="single" w:sz="4" w:space="0" w:color="000000"/>
              <w:bottom w:val="single" w:sz="4" w:space="0" w:color="000000"/>
            </w:tcBorders>
            <w:shd w:val="clear" w:color="auto" w:fill="auto"/>
          </w:tcPr>
          <w:p w:rsidR="004040AC" w:rsidRPr="00A50161" w:rsidRDefault="004040AC" w:rsidP="004040AC">
            <w:pPr>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Умения</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4040AC" w:rsidRPr="00A50161" w:rsidRDefault="004040AC" w:rsidP="004040AC">
            <w:pPr>
              <w:spacing w:after="0" w:line="240" w:lineRule="auto"/>
              <w:jc w:val="center"/>
              <w:rPr>
                <w:rFonts w:ascii="Times New Roman" w:hAnsi="Times New Roman" w:cs="Times New Roman"/>
                <w:sz w:val="24"/>
                <w:szCs w:val="24"/>
              </w:rPr>
            </w:pPr>
            <w:r w:rsidRPr="00A50161">
              <w:rPr>
                <w:rFonts w:ascii="Times New Roman" w:hAnsi="Times New Roman" w:cs="Times New Roman"/>
                <w:sz w:val="24"/>
                <w:szCs w:val="24"/>
              </w:rPr>
              <w:t>Знания</w:t>
            </w:r>
          </w:p>
        </w:tc>
      </w:tr>
      <w:tr w:rsidR="004040AC" w:rsidRPr="00A50161" w:rsidTr="00F65237">
        <w:trPr>
          <w:trHeight w:val="212"/>
        </w:trPr>
        <w:tc>
          <w:tcPr>
            <w:tcW w:w="1129" w:type="dxa"/>
            <w:tcBorders>
              <w:top w:val="single" w:sz="4" w:space="0" w:color="000000"/>
              <w:left w:val="single" w:sz="4" w:space="0" w:color="000000"/>
              <w:bottom w:val="single" w:sz="4" w:space="0" w:color="000000"/>
            </w:tcBorders>
            <w:shd w:val="clear" w:color="auto" w:fill="auto"/>
          </w:tcPr>
          <w:p w:rsidR="004040AC" w:rsidRPr="00A50161" w:rsidRDefault="004040AC" w:rsidP="004040AC">
            <w:pPr>
              <w:spacing w:after="0" w:line="240" w:lineRule="auto"/>
              <w:rPr>
                <w:rFonts w:ascii="Times New Roman" w:hAnsi="Times New Roman" w:cs="Times New Roman"/>
                <w:sz w:val="24"/>
                <w:szCs w:val="24"/>
              </w:rPr>
            </w:pPr>
            <w:r w:rsidRPr="00A50161">
              <w:rPr>
                <w:rFonts w:ascii="Times New Roman" w:hAnsi="Times New Roman" w:cs="Times New Roman"/>
                <w:sz w:val="24"/>
                <w:szCs w:val="24"/>
              </w:rPr>
              <w:t>ОК01- ОК03, ОК05, ОК-09,  ПК-1.1, ПК-1.3</w:t>
            </w:r>
          </w:p>
          <w:p w:rsidR="004040AC" w:rsidRPr="00A50161" w:rsidRDefault="004040AC" w:rsidP="004040AC">
            <w:pPr>
              <w:spacing w:after="0" w:line="240" w:lineRule="auto"/>
              <w:rPr>
                <w:rFonts w:ascii="Times New Roman" w:hAnsi="Times New Roman" w:cs="Times New Roman"/>
                <w:sz w:val="24"/>
                <w:szCs w:val="24"/>
              </w:rPr>
            </w:pPr>
          </w:p>
        </w:tc>
        <w:tc>
          <w:tcPr>
            <w:tcW w:w="3090" w:type="dxa"/>
            <w:tcBorders>
              <w:top w:val="single" w:sz="4" w:space="0" w:color="000000"/>
              <w:left w:val="single" w:sz="4" w:space="0" w:color="000000"/>
              <w:bottom w:val="single" w:sz="4" w:space="0" w:color="000000"/>
            </w:tcBorders>
            <w:shd w:val="clear" w:color="auto" w:fill="auto"/>
          </w:tcPr>
          <w:p w:rsidR="004040AC" w:rsidRPr="00A50161" w:rsidRDefault="004040AC" w:rsidP="004040AC">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изображать графические изображения  пространственных образов в компьютерной графике;</w:t>
            </w:r>
          </w:p>
          <w:p w:rsidR="004040AC" w:rsidRPr="00A50161" w:rsidRDefault="004040AC" w:rsidP="004040AC">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выполнять</w:t>
            </w:r>
            <w:r w:rsidRPr="00A50161">
              <w:rPr>
                <w:rFonts w:ascii="Times New Roman" w:hAnsi="Times New Roman" w:cs="Times New Roman"/>
                <w:bCs/>
                <w:sz w:val="24"/>
                <w:szCs w:val="24"/>
              </w:rPr>
              <w:t xml:space="preserve"> чертежи по специальности с использованием системы автоматического проектирования</w:t>
            </w:r>
            <w:r w:rsidRPr="00A50161">
              <w:rPr>
                <w:rFonts w:ascii="Times New Roman" w:hAnsi="Times New Roman" w:cs="Times New Roman"/>
                <w:sz w:val="24"/>
                <w:szCs w:val="24"/>
              </w:rPr>
              <w:t>;</w:t>
            </w:r>
          </w:p>
          <w:p w:rsidR="004040AC" w:rsidRPr="00A50161" w:rsidRDefault="004040AC" w:rsidP="004040AC">
            <w:pPr>
              <w:spacing w:after="0" w:line="240" w:lineRule="auto"/>
              <w:jc w:val="both"/>
              <w:rPr>
                <w:rFonts w:ascii="Times New Roman" w:hAnsi="Times New Roman" w:cs="Times New Roman"/>
                <w:sz w:val="24"/>
                <w:szCs w:val="24"/>
              </w:rPr>
            </w:pPr>
            <w:r w:rsidRPr="00A50161">
              <w:rPr>
                <w:rFonts w:ascii="Times New Roman" w:hAnsi="Times New Roman" w:cs="Times New Roman"/>
                <w:sz w:val="24"/>
                <w:szCs w:val="24"/>
              </w:rPr>
              <w:t>–   выполнять цветовое и штриховое оформление изображений в САПР;</w:t>
            </w:r>
          </w:p>
          <w:p w:rsidR="004040AC" w:rsidRPr="00A50161" w:rsidRDefault="004040AC" w:rsidP="00EB7F18">
            <w:pPr>
              <w:numPr>
                <w:ilvl w:val="0"/>
                <w:numId w:val="58"/>
              </w:numPr>
              <w:suppressAutoHyphens/>
              <w:spacing w:after="0" w:line="240" w:lineRule="auto"/>
              <w:ind w:left="0" w:hanging="284"/>
              <w:contextualSpacing/>
              <w:rPr>
                <w:rFonts w:ascii="Times New Roman" w:hAnsi="Times New Roman" w:cs="Times New Roman"/>
                <w:sz w:val="24"/>
                <w:szCs w:val="24"/>
              </w:rPr>
            </w:pPr>
            <w:r w:rsidRPr="00A50161">
              <w:rPr>
                <w:rFonts w:ascii="Times New Roman" w:hAnsi="Times New Roman" w:cs="Times New Roman"/>
                <w:sz w:val="24"/>
                <w:szCs w:val="24"/>
              </w:rPr>
              <w:t xml:space="preserve">  создавать чертежи в изометрическом и перспективном изображении в САПР</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A50161">
              <w:rPr>
                <w:rFonts w:ascii="Times New Roman" w:hAnsi="Times New Roman" w:cs="Times New Roman"/>
                <w:sz w:val="24"/>
                <w:szCs w:val="24"/>
              </w:rPr>
              <w:t>–  назначение, особенности, приемы работы в системе САПР;</w:t>
            </w:r>
          </w:p>
          <w:p w:rsidR="004040AC" w:rsidRPr="00A50161" w:rsidRDefault="004040AC" w:rsidP="004040AC">
            <w:pPr>
              <w:shd w:val="clear" w:color="auto" w:fill="FFFFFF"/>
              <w:tabs>
                <w:tab w:val="left" w:pos="993"/>
              </w:tabs>
              <w:spacing w:after="0" w:line="240" w:lineRule="auto"/>
              <w:jc w:val="both"/>
              <w:rPr>
                <w:rFonts w:ascii="Times New Roman" w:hAnsi="Times New Roman" w:cs="Times New Roman"/>
                <w:spacing w:val="-6"/>
                <w:sz w:val="24"/>
                <w:szCs w:val="24"/>
              </w:rPr>
            </w:pPr>
            <w:r w:rsidRPr="00A50161">
              <w:rPr>
                <w:rFonts w:ascii="Times New Roman" w:hAnsi="Times New Roman" w:cs="Times New Roman"/>
                <w:color w:val="000000"/>
                <w:sz w:val="24"/>
                <w:szCs w:val="24"/>
                <w:shd w:val="clear" w:color="auto" w:fill="FFFFFF"/>
              </w:rPr>
              <w:t>– технологию выполнения пространственных образов с использованием системы автоматизированного проектирования</w:t>
            </w:r>
            <w:r w:rsidRPr="00A50161">
              <w:rPr>
                <w:rFonts w:ascii="Times New Roman" w:hAnsi="Times New Roman" w:cs="Times New Roman"/>
                <w:spacing w:val="-6"/>
                <w:sz w:val="24"/>
                <w:szCs w:val="24"/>
              </w:rPr>
              <w:t>;</w:t>
            </w:r>
          </w:p>
          <w:p w:rsidR="004040AC" w:rsidRPr="00A50161" w:rsidRDefault="004040AC" w:rsidP="004040AC">
            <w:pPr>
              <w:spacing w:after="0" w:line="240" w:lineRule="auto"/>
              <w:jc w:val="both"/>
              <w:rPr>
                <w:rFonts w:ascii="Times New Roman" w:hAnsi="Times New Roman" w:cs="Times New Roman"/>
                <w:sz w:val="24"/>
                <w:szCs w:val="24"/>
              </w:rPr>
            </w:pPr>
            <w:r w:rsidRPr="00A50161">
              <w:rPr>
                <w:rFonts w:ascii="Times New Roman" w:hAnsi="Times New Roman" w:cs="Times New Roman"/>
                <w:spacing w:val="-6"/>
                <w:sz w:val="24"/>
                <w:szCs w:val="24"/>
              </w:rPr>
              <w:t>– технологию в</w:t>
            </w:r>
            <w:r w:rsidRPr="00A50161">
              <w:rPr>
                <w:rFonts w:ascii="Times New Roman" w:hAnsi="Times New Roman" w:cs="Times New Roman"/>
                <w:sz w:val="24"/>
                <w:szCs w:val="24"/>
              </w:rPr>
              <w:t>ыполнения</w:t>
            </w:r>
            <w:r w:rsidRPr="00A50161">
              <w:rPr>
                <w:rFonts w:ascii="Times New Roman" w:hAnsi="Times New Roman" w:cs="Times New Roman"/>
                <w:bCs/>
                <w:sz w:val="24"/>
                <w:szCs w:val="24"/>
              </w:rPr>
              <w:t xml:space="preserve"> чертежей по специальности с использованием системы автоматического проектирования</w:t>
            </w:r>
            <w:r w:rsidRPr="00A50161">
              <w:rPr>
                <w:rFonts w:ascii="Times New Roman" w:hAnsi="Times New Roman" w:cs="Times New Roman"/>
                <w:sz w:val="24"/>
                <w:szCs w:val="24"/>
              </w:rPr>
              <w:t>;</w:t>
            </w:r>
          </w:p>
          <w:p w:rsidR="004040AC" w:rsidRPr="00A50161" w:rsidRDefault="004040AC" w:rsidP="004040AC">
            <w:pPr>
              <w:shd w:val="clear" w:color="auto" w:fill="FFFFFF"/>
              <w:tabs>
                <w:tab w:val="left" w:pos="993"/>
              </w:tabs>
              <w:spacing w:after="0" w:line="240" w:lineRule="auto"/>
              <w:jc w:val="both"/>
              <w:rPr>
                <w:rFonts w:ascii="Times New Roman" w:hAnsi="Times New Roman" w:cs="Times New Roman"/>
                <w:spacing w:val="-6"/>
                <w:sz w:val="24"/>
                <w:szCs w:val="24"/>
              </w:rPr>
            </w:pPr>
            <w:r w:rsidRPr="00A50161">
              <w:rPr>
                <w:rFonts w:ascii="Times New Roman" w:hAnsi="Times New Roman" w:cs="Times New Roman"/>
                <w:spacing w:val="-6"/>
                <w:sz w:val="24"/>
                <w:szCs w:val="24"/>
              </w:rPr>
              <w:t>– технологию цветового и штрихового оформления изображений.</w:t>
            </w:r>
          </w:p>
          <w:p w:rsidR="004040AC" w:rsidRPr="00A50161" w:rsidRDefault="004040AC" w:rsidP="004040AC">
            <w:pPr>
              <w:shd w:val="clear" w:color="auto" w:fill="FFFFFF"/>
              <w:tabs>
                <w:tab w:val="left" w:pos="993"/>
              </w:tabs>
              <w:spacing w:after="0" w:line="240" w:lineRule="auto"/>
              <w:jc w:val="both"/>
              <w:rPr>
                <w:rFonts w:ascii="Times New Roman" w:hAnsi="Times New Roman" w:cs="Times New Roman"/>
                <w:spacing w:val="-6"/>
                <w:sz w:val="24"/>
                <w:szCs w:val="24"/>
              </w:rPr>
            </w:pPr>
          </w:p>
          <w:p w:rsidR="004040AC" w:rsidRPr="00A50161" w:rsidRDefault="004040AC" w:rsidP="004040AC">
            <w:pPr>
              <w:suppressAutoHyphens/>
              <w:spacing w:after="0" w:line="240" w:lineRule="auto"/>
              <w:contextualSpacing/>
              <w:rPr>
                <w:rFonts w:ascii="Times New Roman" w:hAnsi="Times New Roman" w:cs="Times New Roman"/>
                <w:sz w:val="24"/>
                <w:szCs w:val="24"/>
              </w:rPr>
            </w:pPr>
          </w:p>
        </w:tc>
      </w:tr>
    </w:tbl>
    <w:p w:rsidR="004040AC" w:rsidRPr="00A50161" w:rsidRDefault="004040AC" w:rsidP="004040AC">
      <w:pPr>
        <w:shd w:val="clear" w:color="auto" w:fill="FFFFFF"/>
        <w:tabs>
          <w:tab w:val="left" w:pos="993"/>
        </w:tabs>
        <w:spacing w:after="0" w:line="240" w:lineRule="auto"/>
        <w:jc w:val="both"/>
        <w:rPr>
          <w:rFonts w:ascii="Times New Roman" w:hAnsi="Times New Roman" w:cs="Times New Roman"/>
          <w:spacing w:val="-6"/>
          <w:sz w:val="28"/>
          <w:szCs w:val="28"/>
        </w:rPr>
      </w:pPr>
    </w:p>
    <w:p w:rsidR="004040AC" w:rsidRPr="00A50161" w:rsidRDefault="004040AC" w:rsidP="004040AC">
      <w:pPr>
        <w:pStyle w:val="a8"/>
        <w:shd w:val="clear" w:color="auto" w:fill="FFFFFF"/>
        <w:spacing w:before="0" w:after="0" w:line="240" w:lineRule="auto"/>
        <w:ind w:firstLine="709"/>
        <w:jc w:val="both"/>
        <w:rPr>
          <w:rFonts w:ascii="Times New Roman" w:hAnsi="Times New Roman"/>
          <w:sz w:val="28"/>
          <w:szCs w:val="28"/>
        </w:rPr>
      </w:pPr>
      <w:r w:rsidRPr="00A50161">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040AC" w:rsidRPr="00A50161" w:rsidRDefault="004040AC" w:rsidP="004040AC">
      <w:pPr>
        <w:pStyle w:val="a8"/>
        <w:shd w:val="clear" w:color="auto" w:fill="FFFFFF"/>
        <w:spacing w:before="0" w:after="0" w:line="240" w:lineRule="auto"/>
        <w:ind w:firstLine="709"/>
        <w:jc w:val="both"/>
        <w:rPr>
          <w:rFonts w:ascii="Times New Roman" w:hAnsi="Times New Roman"/>
          <w:iCs/>
          <w:sz w:val="28"/>
          <w:szCs w:val="28"/>
        </w:rPr>
      </w:pPr>
      <w:r w:rsidRPr="00A50161">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4040AC" w:rsidRPr="00A50161" w:rsidRDefault="004040AC" w:rsidP="004040AC">
      <w:pPr>
        <w:pStyle w:val="a8"/>
        <w:shd w:val="clear" w:color="auto" w:fill="FFFFFF"/>
        <w:spacing w:before="0" w:after="0" w:line="240" w:lineRule="auto"/>
        <w:ind w:firstLine="709"/>
        <w:jc w:val="both"/>
        <w:rPr>
          <w:rFonts w:ascii="Times New Roman" w:hAnsi="Times New Roman"/>
          <w:iCs/>
          <w:sz w:val="28"/>
          <w:szCs w:val="28"/>
        </w:rPr>
      </w:pPr>
      <w:r w:rsidRPr="00A50161">
        <w:rPr>
          <w:rFonts w:ascii="Times New Roman" w:hAnsi="Times New Roman"/>
          <w:iCs/>
          <w:sz w:val="28"/>
          <w:szCs w:val="28"/>
        </w:rPr>
        <w:t>определенного рабочей Программой воспитания:</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30"/>
      </w:tblGrid>
      <w:tr w:rsidR="004040AC" w:rsidRPr="00A50161" w:rsidTr="004040AC">
        <w:tc>
          <w:tcPr>
            <w:tcW w:w="1384" w:type="dxa"/>
            <w:tcBorders>
              <w:top w:val="nil"/>
              <w:left w:val="nil"/>
              <w:bottom w:val="nil"/>
              <w:right w:val="nil"/>
            </w:tcBorders>
          </w:tcPr>
          <w:p w:rsidR="004040AC" w:rsidRPr="00A50161" w:rsidRDefault="004040AC" w:rsidP="004040AC">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t>ЛР 4</w:t>
            </w:r>
          </w:p>
        </w:tc>
        <w:tc>
          <w:tcPr>
            <w:tcW w:w="7830" w:type="dxa"/>
            <w:tcBorders>
              <w:top w:val="nil"/>
              <w:left w:val="nil"/>
              <w:bottom w:val="nil"/>
              <w:right w:val="nil"/>
            </w:tcBorders>
          </w:tcPr>
          <w:p w:rsidR="004040AC" w:rsidRPr="00A50161" w:rsidRDefault="004040AC" w:rsidP="004040AC">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w:t>
            </w:r>
            <w:r w:rsidRPr="00A50161">
              <w:rPr>
                <w:rFonts w:ascii="Times New Roman" w:hAnsi="Times New Roman"/>
                <w:sz w:val="28"/>
                <w:szCs w:val="28"/>
              </w:rPr>
              <w:lastRenderedPageBreak/>
              <w:t xml:space="preserve">образованию </w:t>
            </w:r>
            <w:r w:rsidRPr="00A50161">
              <w:rPr>
                <w:rFonts w:ascii="Times New Roman" w:hAnsi="Times New Roman"/>
                <w:sz w:val="28"/>
                <w:szCs w:val="28"/>
              </w:rPr>
              <w:br/>
              <w:t xml:space="preserve">в течение жизни Демонстрирующий позитивное отношение </w:t>
            </w:r>
            <w:r w:rsidRPr="00A50161">
              <w:rPr>
                <w:rFonts w:ascii="Times New Roman" w:hAnsi="Times New Roman"/>
                <w:sz w:val="28"/>
                <w:szCs w:val="28"/>
              </w:rPr>
              <w:br/>
              <w:t xml:space="preserve">к регулированию трудовых отношений. Ориентированный </w:t>
            </w:r>
            <w:r w:rsidRPr="00A50161">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040AC" w:rsidRPr="00A50161" w:rsidTr="004040AC">
        <w:tc>
          <w:tcPr>
            <w:tcW w:w="1384" w:type="dxa"/>
            <w:tcBorders>
              <w:top w:val="nil"/>
              <w:left w:val="nil"/>
              <w:bottom w:val="nil"/>
              <w:right w:val="nil"/>
            </w:tcBorders>
          </w:tcPr>
          <w:p w:rsidR="004040AC" w:rsidRPr="00A50161" w:rsidRDefault="004040AC" w:rsidP="004040AC">
            <w:pPr>
              <w:pStyle w:val="a8"/>
              <w:spacing w:before="0" w:after="0" w:line="240" w:lineRule="auto"/>
              <w:jc w:val="both"/>
              <w:rPr>
                <w:rFonts w:ascii="Times New Roman" w:hAnsi="Times New Roman"/>
                <w:iCs/>
                <w:sz w:val="28"/>
                <w:szCs w:val="28"/>
              </w:rPr>
            </w:pPr>
            <w:r w:rsidRPr="00A50161">
              <w:rPr>
                <w:rFonts w:ascii="Times New Roman" w:hAnsi="Times New Roman"/>
                <w:iCs/>
                <w:sz w:val="28"/>
                <w:szCs w:val="28"/>
              </w:rPr>
              <w:lastRenderedPageBreak/>
              <w:t>ЛР 6</w:t>
            </w:r>
            <w:r w:rsidRPr="00A50161">
              <w:rPr>
                <w:rFonts w:ascii="Times New Roman" w:hAnsi="Times New Roman"/>
                <w:sz w:val="28"/>
                <w:szCs w:val="28"/>
              </w:rPr>
              <w:t xml:space="preserve">      </w:t>
            </w:r>
          </w:p>
        </w:tc>
        <w:tc>
          <w:tcPr>
            <w:tcW w:w="7830" w:type="dxa"/>
            <w:tcBorders>
              <w:top w:val="nil"/>
              <w:left w:val="nil"/>
              <w:bottom w:val="nil"/>
              <w:right w:val="nil"/>
            </w:tcBorders>
          </w:tcPr>
          <w:p w:rsidR="004040AC" w:rsidRPr="00A50161" w:rsidRDefault="004040AC" w:rsidP="004040AC">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4040AC" w:rsidRPr="00A50161" w:rsidTr="004040AC">
        <w:tc>
          <w:tcPr>
            <w:tcW w:w="1384" w:type="dxa"/>
            <w:tcBorders>
              <w:top w:val="nil"/>
              <w:left w:val="nil"/>
              <w:bottom w:val="nil"/>
              <w:right w:val="nil"/>
            </w:tcBorders>
          </w:tcPr>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ЛР 13    </w:t>
            </w:r>
          </w:p>
        </w:tc>
        <w:tc>
          <w:tcPr>
            <w:tcW w:w="7830" w:type="dxa"/>
            <w:tcBorders>
              <w:top w:val="nil"/>
              <w:left w:val="nil"/>
              <w:bottom w:val="nil"/>
              <w:right w:val="nil"/>
            </w:tcBorders>
          </w:tcPr>
          <w:p w:rsidR="004040AC" w:rsidRPr="00A50161" w:rsidRDefault="004040AC" w:rsidP="004040AC">
            <w:pPr>
              <w:pStyle w:val="a8"/>
              <w:spacing w:before="0" w:after="0" w:line="240" w:lineRule="auto"/>
              <w:jc w:val="both"/>
              <w:rPr>
                <w:rFonts w:ascii="Times New Roman" w:hAnsi="Times New Roman"/>
                <w:sz w:val="28"/>
                <w:szCs w:val="28"/>
              </w:rPr>
            </w:pPr>
            <w:r w:rsidRPr="00A50161">
              <w:rPr>
                <w:rFonts w:ascii="Times New Roman" w:hAnsi="Times New Roman"/>
                <w:sz w:val="28"/>
                <w:szCs w:val="28"/>
              </w:rPr>
              <w:t>Проявляющий ответственность за качественную разработку проектной документации</w:t>
            </w:r>
          </w:p>
        </w:tc>
      </w:tr>
    </w:tbl>
    <w:p w:rsidR="004040AC" w:rsidRPr="00A50161" w:rsidRDefault="004040AC" w:rsidP="00404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4040AC" w:rsidRPr="00A50161" w:rsidRDefault="004040AC" w:rsidP="004040AC">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62 ч., </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объём образовательной нагрузки – 58 ч.,</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всего учебных занятий– 58ч.,</w:t>
      </w:r>
    </w:p>
    <w:p w:rsidR="004040AC" w:rsidRPr="00A50161" w:rsidRDefault="004040AC" w:rsidP="004040A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040AC" w:rsidRPr="00A50161" w:rsidRDefault="004040AC" w:rsidP="004040AC">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–4ч.,</w:t>
      </w:r>
    </w:p>
    <w:p w:rsidR="004040AC" w:rsidRPr="00A50161" w:rsidRDefault="004040AC" w:rsidP="004040AC">
      <w:pPr>
        <w:pStyle w:val="af3"/>
        <w:rPr>
          <w:iCs/>
          <w:sz w:val="28"/>
          <w:szCs w:val="28"/>
        </w:rPr>
      </w:pPr>
      <w:r w:rsidRPr="00A50161">
        <w:rPr>
          <w:sz w:val="28"/>
          <w:szCs w:val="28"/>
        </w:rPr>
        <w:t xml:space="preserve">практические занятия – </w:t>
      </w:r>
      <w:r w:rsidRPr="00A50161">
        <w:rPr>
          <w:iCs/>
          <w:sz w:val="28"/>
          <w:szCs w:val="28"/>
        </w:rPr>
        <w:t>54 ч.,</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обучающегося -  4 ч.,</w:t>
      </w:r>
    </w:p>
    <w:p w:rsidR="004040AC" w:rsidRPr="00A50161" w:rsidRDefault="004040AC" w:rsidP="004040AC">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Форма аттестации –  - </w:t>
      </w:r>
      <w:r w:rsidRPr="00A50161">
        <w:rPr>
          <w:rFonts w:ascii="Times New Roman" w:hAnsi="Times New Roman" w:cs="Times New Roman"/>
          <w:b/>
          <w:sz w:val="28"/>
          <w:szCs w:val="28"/>
        </w:rPr>
        <w:t>дифференцированный зачет-</w:t>
      </w:r>
      <w:r w:rsidRPr="00A50161">
        <w:rPr>
          <w:rFonts w:ascii="Times New Roman" w:hAnsi="Times New Roman" w:cs="Times New Roman"/>
          <w:sz w:val="28"/>
          <w:szCs w:val="28"/>
        </w:rPr>
        <w:t>2 ч.</w:t>
      </w:r>
    </w:p>
    <w:p w:rsidR="004040AC" w:rsidRPr="00A50161" w:rsidRDefault="004040AC" w:rsidP="004040AC">
      <w:pPr>
        <w:spacing w:after="0" w:line="240" w:lineRule="auto"/>
        <w:jc w:val="both"/>
        <w:rPr>
          <w:rFonts w:ascii="Times New Roman" w:hAnsi="Times New Roman" w:cs="Times New Roman"/>
          <w:sz w:val="28"/>
          <w:szCs w:val="28"/>
        </w:rPr>
      </w:pPr>
    </w:p>
    <w:p w:rsidR="004040AC" w:rsidRPr="00A50161" w:rsidRDefault="004040AC" w:rsidP="004040AC">
      <w:pPr>
        <w:tabs>
          <w:tab w:val="left" w:pos="1494"/>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5.Семестр:</w:t>
      </w:r>
      <w:r w:rsidRPr="00A50161">
        <w:rPr>
          <w:rFonts w:ascii="Times New Roman" w:hAnsi="Times New Roman" w:cs="Times New Roman"/>
          <w:sz w:val="28"/>
          <w:szCs w:val="28"/>
        </w:rPr>
        <w:tab/>
        <w:t xml:space="preserve">3,4  семестр </w:t>
      </w:r>
    </w:p>
    <w:p w:rsidR="004040AC" w:rsidRPr="00A50161" w:rsidRDefault="004040AC" w:rsidP="004040AC">
      <w:pPr>
        <w:spacing w:after="0" w:line="240" w:lineRule="auto"/>
        <w:rPr>
          <w:rFonts w:ascii="Times New Roman" w:hAnsi="Times New Roman" w:cs="Times New Roman"/>
          <w:b/>
          <w:sz w:val="28"/>
          <w:szCs w:val="28"/>
        </w:rPr>
      </w:pPr>
    </w:p>
    <w:p w:rsidR="004040AC" w:rsidRPr="00A50161" w:rsidRDefault="004040AC" w:rsidP="004040AC">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6.Основные разделы дисциплины:</w:t>
      </w:r>
    </w:p>
    <w:p w:rsidR="004040AC" w:rsidRPr="00A50161" w:rsidRDefault="004040AC" w:rsidP="004040AC">
      <w:pPr>
        <w:spacing w:after="0" w:line="240" w:lineRule="auto"/>
        <w:rPr>
          <w:rFonts w:ascii="Times New Roman" w:hAnsi="Times New Roman" w:cs="Times New Roman"/>
          <w:b/>
          <w:sz w:val="28"/>
          <w:szCs w:val="28"/>
        </w:rPr>
      </w:pP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Раздел 1. Системы САПР. Основные примитивы и режимы построений </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Раздел 2. Сложные примитивы.  Тема 3.1. Команды панели инструментов Редактирование.</w:t>
      </w: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Раздел 3. Создание чертежей по специальности.</w:t>
      </w:r>
    </w:p>
    <w:p w:rsidR="004040AC" w:rsidRPr="00A50161" w:rsidRDefault="004040AC" w:rsidP="004040AC">
      <w:pPr>
        <w:spacing w:after="0" w:line="240" w:lineRule="auto"/>
        <w:rPr>
          <w:rFonts w:ascii="Times New Roman" w:hAnsi="Times New Roman" w:cs="Times New Roman"/>
          <w:sz w:val="28"/>
          <w:szCs w:val="28"/>
        </w:rPr>
      </w:pPr>
    </w:p>
    <w:p w:rsidR="004040AC" w:rsidRPr="00A50161" w:rsidRDefault="004040AC" w:rsidP="004040AC">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7. Автор</w:t>
      </w:r>
      <w:r w:rsidRPr="00A50161">
        <w:rPr>
          <w:rFonts w:ascii="Times New Roman" w:hAnsi="Times New Roman" w:cs="Times New Roman"/>
          <w:sz w:val="28"/>
          <w:szCs w:val="28"/>
        </w:rPr>
        <w:t xml:space="preserve">: </w:t>
      </w:r>
    </w:p>
    <w:p w:rsidR="004040AC" w:rsidRPr="00A50161" w:rsidRDefault="004040AC" w:rsidP="004040AC">
      <w:pPr>
        <w:rPr>
          <w:rFonts w:ascii="Times New Roman" w:hAnsi="Times New Roman" w:cs="Times New Roman"/>
          <w:sz w:val="28"/>
          <w:szCs w:val="28"/>
        </w:rPr>
      </w:pPr>
      <w:r w:rsidRPr="00A50161">
        <w:rPr>
          <w:rFonts w:ascii="Times New Roman" w:hAnsi="Times New Roman" w:cs="Times New Roman"/>
          <w:b/>
          <w:sz w:val="28"/>
          <w:szCs w:val="28"/>
        </w:rPr>
        <w:t>Катрич О.В.</w:t>
      </w:r>
      <w:r w:rsidRPr="00A50161">
        <w:rPr>
          <w:rFonts w:ascii="Times New Roman" w:hAnsi="Times New Roman" w:cs="Times New Roman"/>
          <w:sz w:val="28"/>
          <w:szCs w:val="28"/>
        </w:rPr>
        <w:t>, преподаватель  техникума.</w:t>
      </w:r>
    </w:p>
    <w:p w:rsidR="004040AC" w:rsidRDefault="004040AC" w:rsidP="00C624C7">
      <w:pPr>
        <w:spacing w:after="0"/>
        <w:rPr>
          <w:rFonts w:ascii="Times New Roman" w:hAnsi="Times New Roman" w:cs="Times New Roman"/>
          <w:bCs/>
          <w:sz w:val="28"/>
          <w:szCs w:val="28"/>
        </w:rPr>
      </w:pPr>
    </w:p>
    <w:p w:rsidR="00F677DE" w:rsidRDefault="00F677DE" w:rsidP="00C624C7">
      <w:pPr>
        <w:spacing w:after="0"/>
        <w:rPr>
          <w:rFonts w:ascii="Times New Roman" w:hAnsi="Times New Roman" w:cs="Times New Roman"/>
          <w:bCs/>
          <w:sz w:val="28"/>
          <w:szCs w:val="28"/>
        </w:rPr>
      </w:pPr>
    </w:p>
    <w:p w:rsidR="00F677DE" w:rsidRPr="00F677DE" w:rsidRDefault="00F677DE" w:rsidP="00F677DE">
      <w:pPr>
        <w:widowControl w:val="0"/>
        <w:spacing w:after="0"/>
        <w:jc w:val="center"/>
        <w:rPr>
          <w:rFonts w:ascii="Times New Roman" w:hAnsi="Times New Roman" w:cs="Times New Roman"/>
          <w:b/>
          <w:sz w:val="28"/>
          <w:szCs w:val="28"/>
        </w:rPr>
      </w:pPr>
      <w:r w:rsidRPr="00F677DE">
        <w:rPr>
          <w:rFonts w:ascii="Times New Roman" w:hAnsi="Times New Roman" w:cs="Times New Roman"/>
          <w:b/>
          <w:sz w:val="28"/>
          <w:szCs w:val="28"/>
        </w:rPr>
        <w:t>АННОТАЦИЯ РАБОЧЕЙ ПРОГРАММЫ</w:t>
      </w:r>
    </w:p>
    <w:p w:rsidR="00F677DE" w:rsidRPr="00F677DE" w:rsidRDefault="00F677DE" w:rsidP="00F677DE">
      <w:pPr>
        <w:widowControl w:val="0"/>
        <w:spacing w:after="0"/>
        <w:jc w:val="center"/>
        <w:rPr>
          <w:rFonts w:ascii="Times New Roman" w:hAnsi="Times New Roman" w:cs="Times New Roman"/>
          <w:b/>
          <w:sz w:val="28"/>
          <w:szCs w:val="28"/>
        </w:rPr>
      </w:pPr>
      <w:r w:rsidRPr="00F677DE">
        <w:rPr>
          <w:rFonts w:ascii="Times New Roman" w:hAnsi="Times New Roman" w:cs="Times New Roman"/>
          <w:b/>
          <w:sz w:val="28"/>
          <w:szCs w:val="28"/>
        </w:rPr>
        <w:t>дисциплины Основы предпринимательской деятельности</w:t>
      </w:r>
    </w:p>
    <w:p w:rsidR="00F677DE" w:rsidRPr="00A50161" w:rsidRDefault="00F677DE" w:rsidP="00F677DE">
      <w:pPr>
        <w:spacing w:after="0" w:line="240" w:lineRule="auto"/>
        <w:jc w:val="center"/>
        <w:rPr>
          <w:rFonts w:ascii="Times New Roman" w:hAnsi="Times New Roman" w:cs="Times New Roman"/>
          <w:sz w:val="28"/>
          <w:szCs w:val="28"/>
        </w:rPr>
      </w:pPr>
    </w:p>
    <w:p w:rsidR="00F677DE" w:rsidRPr="00721F6A" w:rsidRDefault="00F677DE" w:rsidP="00F677DE">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F677DE" w:rsidRPr="00721F6A" w:rsidRDefault="00F677DE" w:rsidP="00F677DE">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F677DE" w:rsidRPr="00721F6A" w:rsidRDefault="00F677DE" w:rsidP="00F677DE">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lastRenderedPageBreak/>
        <w:t xml:space="preserve">Срок получения образования в очной форме обучения </w:t>
      </w:r>
    </w:p>
    <w:p w:rsidR="00F677DE" w:rsidRPr="00721F6A" w:rsidRDefault="00F677DE" w:rsidP="00F677DE">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F677DE" w:rsidRPr="00F677DE" w:rsidRDefault="00F677DE" w:rsidP="00F677DE">
      <w:pPr>
        <w:spacing w:after="0"/>
        <w:jc w:val="right"/>
        <w:rPr>
          <w:rFonts w:ascii="Times New Roman" w:hAnsi="Times New Roman" w:cs="Times New Roman"/>
          <w:b/>
          <w:bCs/>
          <w:sz w:val="28"/>
          <w:szCs w:val="28"/>
        </w:rPr>
      </w:pPr>
    </w:p>
    <w:p w:rsidR="00F677DE" w:rsidRPr="00F677DE" w:rsidRDefault="00F677DE" w:rsidP="00F67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8"/>
          <w:szCs w:val="28"/>
        </w:rPr>
      </w:pPr>
      <w:r w:rsidRPr="00F677DE">
        <w:rPr>
          <w:rFonts w:ascii="Times New Roman" w:hAnsi="Times New Roman" w:cs="Times New Roman"/>
          <w:b/>
          <w:sz w:val="28"/>
          <w:szCs w:val="28"/>
        </w:rPr>
        <w:t xml:space="preserve">1. </w:t>
      </w:r>
      <w:r w:rsidRPr="00F677DE">
        <w:rPr>
          <w:rFonts w:ascii="Times New Roman" w:hAnsi="Times New Roman" w:cs="Times New Roman"/>
          <w:b/>
          <w:bCs/>
          <w:sz w:val="28"/>
          <w:szCs w:val="28"/>
        </w:rPr>
        <w:t xml:space="preserve">Место дисциплины в структуре основной образовательной программы –ППССЗ </w:t>
      </w:r>
    </w:p>
    <w:p w:rsidR="00F677DE" w:rsidRPr="00F677DE" w:rsidRDefault="00F677DE" w:rsidP="00F67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Учебная дисциплина «</w:t>
      </w:r>
      <w:r w:rsidRPr="00F677DE">
        <w:rPr>
          <w:rFonts w:ascii="Times New Roman" w:hAnsi="Times New Roman" w:cs="Times New Roman"/>
          <w:color w:val="000000"/>
          <w:sz w:val="28"/>
          <w:szCs w:val="28"/>
        </w:rPr>
        <w:t>Основы финансовой грамотности</w:t>
      </w:r>
      <w:r w:rsidRPr="00F677DE">
        <w:rPr>
          <w:rFonts w:ascii="Times New Roman" w:hAnsi="Times New Roman" w:cs="Times New Roman"/>
          <w:sz w:val="28"/>
          <w:szCs w:val="28"/>
        </w:rPr>
        <w:t xml:space="preserve">» (ОП.10) относится к </w:t>
      </w:r>
      <w:r w:rsidRPr="00F677DE">
        <w:rPr>
          <w:rFonts w:ascii="Times New Roman" w:hAnsi="Times New Roman" w:cs="Times New Roman"/>
          <w:color w:val="000000"/>
          <w:sz w:val="28"/>
          <w:szCs w:val="28"/>
        </w:rPr>
        <w:t>вариативной</w:t>
      </w:r>
      <w:r w:rsidRPr="00F677DE">
        <w:rPr>
          <w:rFonts w:ascii="Times New Roman" w:hAnsi="Times New Roman" w:cs="Times New Roman"/>
          <w:color w:val="0000FF"/>
          <w:sz w:val="28"/>
          <w:szCs w:val="28"/>
        </w:rPr>
        <w:t xml:space="preserve">     </w:t>
      </w:r>
      <w:r w:rsidRPr="00F677DE">
        <w:rPr>
          <w:rFonts w:ascii="Times New Roman" w:hAnsi="Times New Roman" w:cs="Times New Roman"/>
          <w:color w:val="000000"/>
          <w:sz w:val="28"/>
          <w:szCs w:val="28"/>
        </w:rPr>
        <w:t xml:space="preserve">части общепрофессионального цикла </w:t>
      </w:r>
      <w:r w:rsidRPr="00F677DE">
        <w:rPr>
          <w:rFonts w:ascii="Times New Roman" w:hAnsi="Times New Roman" w:cs="Times New Roman"/>
          <w:sz w:val="28"/>
          <w:szCs w:val="28"/>
        </w:rPr>
        <w:t>программы подготовки специалистов среднего звена в соответствии с ФГОС СПО по специальности 07.02.01 Архитектура. Учебная дисциплина «</w:t>
      </w:r>
      <w:r w:rsidRPr="00F677DE">
        <w:rPr>
          <w:rFonts w:ascii="Times New Roman" w:hAnsi="Times New Roman" w:cs="Times New Roman"/>
          <w:color w:val="000000"/>
          <w:sz w:val="28"/>
          <w:szCs w:val="28"/>
        </w:rPr>
        <w:t>Основы финансовой грамотности</w:t>
      </w:r>
      <w:r w:rsidRPr="00F677DE">
        <w:rPr>
          <w:rFonts w:ascii="Times New Roman" w:hAnsi="Times New Roman" w:cs="Times New Roman"/>
          <w:sz w:val="28"/>
          <w:szCs w:val="28"/>
        </w:rPr>
        <w:t xml:space="preserve">» обеспечивает формирование и развитие общих компетенций по основным видам деятельности в соответствии с ФГОС СПО по специальности 07.02.01 Архитектура. </w:t>
      </w:r>
    </w:p>
    <w:p w:rsidR="00F677DE" w:rsidRPr="00F677DE" w:rsidRDefault="00F677DE" w:rsidP="00F67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rsidR="00F677DE" w:rsidRPr="00F677DE" w:rsidRDefault="00F677DE" w:rsidP="00F677DE">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F677DE">
        <w:rPr>
          <w:rFonts w:ascii="Times New Roman" w:hAnsi="Times New Roman" w:cs="Times New Roman"/>
          <w:b/>
          <w:sz w:val="28"/>
          <w:szCs w:val="28"/>
        </w:rPr>
        <w:t>2. Цель и планируемые результаты освоения дисциплины</w:t>
      </w:r>
    </w:p>
    <w:p w:rsidR="00F677DE" w:rsidRPr="00F677DE" w:rsidRDefault="00F677DE" w:rsidP="00F677DE">
      <w:pPr>
        <w:spacing w:after="0"/>
        <w:jc w:val="both"/>
        <w:rPr>
          <w:rFonts w:ascii="Times New Roman" w:hAnsi="Times New Roman" w:cs="Times New Roman"/>
          <w:sz w:val="28"/>
          <w:szCs w:val="28"/>
        </w:rPr>
      </w:pPr>
      <w:r w:rsidRPr="00F677DE">
        <w:rPr>
          <w:rFonts w:ascii="Times New Roman" w:hAnsi="Times New Roman" w:cs="Times New Roman"/>
          <w:sz w:val="28"/>
          <w:szCs w:val="28"/>
        </w:rPr>
        <w:t>Целью дисциплины «</w:t>
      </w:r>
      <w:r w:rsidRPr="00F677DE">
        <w:rPr>
          <w:rFonts w:ascii="Times New Roman" w:hAnsi="Times New Roman" w:cs="Times New Roman"/>
          <w:color w:val="000000"/>
          <w:sz w:val="28"/>
          <w:szCs w:val="28"/>
        </w:rPr>
        <w:t>Основы финансовой грамотности</w:t>
      </w:r>
      <w:r w:rsidRPr="00F677DE">
        <w:rPr>
          <w:rFonts w:ascii="Times New Roman" w:hAnsi="Times New Roman" w:cs="Times New Roman"/>
          <w:sz w:val="28"/>
          <w:szCs w:val="28"/>
        </w:rPr>
        <w:t>» является освоение теоретических знаний и приобретение умений в области финансовой грамотности, а также формирование необходимых компетенций.</w:t>
      </w:r>
    </w:p>
    <w:p w:rsidR="00F677DE" w:rsidRPr="00F677DE" w:rsidRDefault="00F677DE" w:rsidP="00F677DE">
      <w:pPr>
        <w:widowControl w:val="0"/>
        <w:spacing w:after="0"/>
        <w:ind w:firstLine="720"/>
        <w:jc w:val="both"/>
        <w:rPr>
          <w:rFonts w:ascii="Times New Roman" w:hAnsi="Times New Roman" w:cs="Times New Roman"/>
          <w:sz w:val="28"/>
          <w:szCs w:val="28"/>
        </w:rPr>
      </w:pPr>
    </w:p>
    <w:p w:rsidR="00F677DE" w:rsidRPr="00F677DE" w:rsidRDefault="00F677DE" w:rsidP="00F677DE">
      <w:pPr>
        <w:spacing w:after="0"/>
        <w:rPr>
          <w:rFonts w:ascii="Times New Roman" w:hAnsi="Times New Roman" w:cs="Times New Roman"/>
          <w:b/>
          <w:sz w:val="28"/>
          <w:szCs w:val="28"/>
        </w:rPr>
      </w:pPr>
      <w:r w:rsidRPr="00F677DE">
        <w:rPr>
          <w:rFonts w:ascii="Times New Roman" w:hAnsi="Times New Roman" w:cs="Times New Roman"/>
          <w:b/>
          <w:sz w:val="28"/>
          <w:szCs w:val="28"/>
        </w:rPr>
        <w:t>3. Требования к уровню освоения содержания дисциплины</w:t>
      </w:r>
    </w:p>
    <w:p w:rsidR="00F677DE" w:rsidRPr="00F677DE" w:rsidRDefault="00F677DE" w:rsidP="00F677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Особое значение дисциплина имеет при формировании и развитии:</w:t>
      </w:r>
    </w:p>
    <w:tbl>
      <w:tblPr>
        <w:tblW w:w="0" w:type="auto"/>
        <w:tblLook w:val="04A0" w:firstRow="1" w:lastRow="0" w:firstColumn="1" w:lastColumn="0" w:noHBand="0" w:noVBand="1"/>
      </w:tblPr>
      <w:tblGrid>
        <w:gridCol w:w="1041"/>
        <w:gridCol w:w="8173"/>
      </w:tblGrid>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FF"/>
                <w:sz w:val="28"/>
                <w:szCs w:val="28"/>
              </w:rPr>
            </w:pPr>
            <w:r w:rsidRPr="00F677DE">
              <w:rPr>
                <w:rFonts w:ascii="Times New Roman" w:hAnsi="Times New Roman" w:cs="Times New Roman"/>
                <w:color w:val="000000"/>
                <w:sz w:val="28"/>
                <w:szCs w:val="28"/>
              </w:rPr>
              <w:t>ОК 01.</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FF"/>
                <w:sz w:val="28"/>
                <w:szCs w:val="28"/>
              </w:rPr>
            </w:pPr>
            <w:r w:rsidRPr="00F677DE">
              <w:rPr>
                <w:rFonts w:ascii="Times New Roman" w:hAnsi="Times New Roman" w:cs="Times New Roman"/>
                <w:color w:val="000000"/>
                <w:sz w:val="28"/>
                <w:szCs w:val="28"/>
              </w:rPr>
              <w:t>ОК 02.</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FF"/>
                <w:sz w:val="28"/>
                <w:szCs w:val="28"/>
              </w:rPr>
            </w:pPr>
            <w:r w:rsidRPr="00F677DE">
              <w:rPr>
                <w:rFonts w:ascii="Times New Roman" w:hAnsi="Times New Roman" w:cs="Times New Roman"/>
                <w:color w:val="000000"/>
                <w:sz w:val="28"/>
                <w:szCs w:val="28"/>
              </w:rPr>
              <w:t>ОК 03.</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Планировать и реализовывать собственное профессиональное и личностное развитие;</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00"/>
                <w:sz w:val="28"/>
                <w:szCs w:val="28"/>
              </w:rPr>
            </w:pPr>
            <w:r w:rsidRPr="00F677DE">
              <w:rPr>
                <w:rFonts w:ascii="Times New Roman" w:hAnsi="Times New Roman" w:cs="Times New Roman"/>
                <w:color w:val="000000"/>
                <w:sz w:val="28"/>
                <w:szCs w:val="28"/>
              </w:rPr>
              <w:t>ОК 04.</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Работать в коллективе и команде, эффективно взаимодействовать с коллегами, руководством, клиентами;</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00"/>
                <w:sz w:val="28"/>
                <w:szCs w:val="28"/>
              </w:rPr>
            </w:pPr>
            <w:r w:rsidRPr="00F677DE">
              <w:rPr>
                <w:rFonts w:ascii="Times New Roman" w:hAnsi="Times New Roman" w:cs="Times New Roman"/>
                <w:color w:val="000000"/>
                <w:sz w:val="28"/>
                <w:szCs w:val="28"/>
              </w:rPr>
              <w:t>ОК 05.</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00"/>
                <w:sz w:val="28"/>
                <w:szCs w:val="28"/>
              </w:rPr>
            </w:pPr>
            <w:r w:rsidRPr="00F677DE">
              <w:rPr>
                <w:rFonts w:ascii="Times New Roman" w:hAnsi="Times New Roman" w:cs="Times New Roman"/>
                <w:color w:val="000000"/>
                <w:sz w:val="28"/>
                <w:szCs w:val="28"/>
              </w:rPr>
              <w:t>ОК 09.</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Использовать информационные технологии в профессиональной деятельности;</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00"/>
                <w:sz w:val="28"/>
                <w:szCs w:val="28"/>
              </w:rPr>
            </w:pPr>
            <w:r w:rsidRPr="00F677DE">
              <w:rPr>
                <w:rFonts w:ascii="Times New Roman" w:hAnsi="Times New Roman" w:cs="Times New Roman"/>
                <w:color w:val="000000"/>
                <w:sz w:val="28"/>
                <w:szCs w:val="28"/>
              </w:rPr>
              <w:t>ОК 10.</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Пользоваться профессиональной документацией на государственном и иностранном языках;</w:t>
            </w:r>
          </w:p>
        </w:tc>
      </w:tr>
      <w:tr w:rsidR="00F677DE" w:rsidRPr="00F677DE" w:rsidTr="00C014D7">
        <w:tc>
          <w:tcPr>
            <w:tcW w:w="1101" w:type="dxa"/>
          </w:tcPr>
          <w:p w:rsidR="00F677DE" w:rsidRPr="00F677DE" w:rsidRDefault="00F677DE" w:rsidP="00F677DE">
            <w:pPr>
              <w:spacing w:after="0"/>
              <w:jc w:val="both"/>
              <w:rPr>
                <w:rFonts w:ascii="Times New Roman" w:hAnsi="Times New Roman" w:cs="Times New Roman"/>
                <w:color w:val="000000"/>
                <w:sz w:val="28"/>
                <w:szCs w:val="28"/>
              </w:rPr>
            </w:pPr>
            <w:r w:rsidRPr="00F677DE">
              <w:rPr>
                <w:rFonts w:ascii="Times New Roman" w:hAnsi="Times New Roman" w:cs="Times New Roman"/>
                <w:color w:val="000000"/>
                <w:sz w:val="28"/>
                <w:szCs w:val="28"/>
              </w:rPr>
              <w:t>ОК 11.</w:t>
            </w:r>
          </w:p>
        </w:tc>
        <w:tc>
          <w:tcPr>
            <w:tcW w:w="8895" w:type="dxa"/>
          </w:tcPr>
          <w:p w:rsidR="00F677DE" w:rsidRPr="00F677DE" w:rsidRDefault="00F677DE" w:rsidP="00F677DE">
            <w:pPr>
              <w:pStyle w:val="s1"/>
              <w:shd w:val="clear" w:color="auto" w:fill="FFFFFF"/>
              <w:spacing w:beforeAutospacing="0" w:afterAutospacing="0"/>
              <w:jc w:val="both"/>
              <w:rPr>
                <w:rFonts w:cs="Times New Roman"/>
                <w:color w:val="000000"/>
                <w:sz w:val="28"/>
                <w:szCs w:val="28"/>
              </w:rPr>
            </w:pPr>
            <w:r w:rsidRPr="00F677DE">
              <w:rPr>
                <w:rFonts w:cs="Times New Roman"/>
                <w:color w:val="000000"/>
                <w:sz w:val="28"/>
                <w:szCs w:val="28"/>
              </w:rPr>
              <w:t>Использовать знания по финансовой грамотности, планировать предпринимательскую деятельность в профессиональной сфере.</w:t>
            </w:r>
          </w:p>
        </w:tc>
      </w:tr>
    </w:tbl>
    <w:p w:rsidR="00F677DE" w:rsidRPr="00F677DE" w:rsidRDefault="00F677DE" w:rsidP="00F677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8"/>
          <w:szCs w:val="28"/>
        </w:rPr>
      </w:pPr>
    </w:p>
    <w:p w:rsidR="00F677DE" w:rsidRPr="00F677DE" w:rsidRDefault="00F677DE" w:rsidP="00F677DE">
      <w:pPr>
        <w:widowControl w:val="0"/>
        <w:spacing w:after="0"/>
        <w:ind w:firstLine="709"/>
        <w:jc w:val="both"/>
        <w:rPr>
          <w:rFonts w:ascii="Times New Roman" w:eastAsia="Times New Roman" w:hAnsi="Times New Roman" w:cs="Times New Roman"/>
          <w:sz w:val="28"/>
          <w:szCs w:val="28"/>
        </w:rPr>
      </w:pPr>
      <w:r w:rsidRPr="00F677DE">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5000" w:type="pct"/>
        <w:tblCellMar>
          <w:top w:w="55" w:type="dxa"/>
          <w:left w:w="55" w:type="dxa"/>
          <w:bottom w:w="55" w:type="dxa"/>
          <w:right w:w="55" w:type="dxa"/>
        </w:tblCellMar>
        <w:tblLook w:val="0000" w:firstRow="0" w:lastRow="0" w:firstColumn="0" w:lastColumn="0" w:noHBand="0" w:noVBand="0"/>
      </w:tblPr>
      <w:tblGrid>
        <w:gridCol w:w="1085"/>
        <w:gridCol w:w="3983"/>
        <w:gridCol w:w="4144"/>
      </w:tblGrid>
      <w:tr w:rsidR="00F677DE" w:rsidRPr="00F677DE" w:rsidTr="00C014D7">
        <w:trPr>
          <w:trHeight w:val="559"/>
        </w:trPr>
        <w:tc>
          <w:tcPr>
            <w:tcW w:w="589" w:type="pct"/>
            <w:tcBorders>
              <w:top w:val="single" w:sz="1" w:space="0" w:color="000000"/>
              <w:left w:val="single" w:sz="1" w:space="0" w:color="000000"/>
              <w:bottom w:val="single" w:sz="1" w:space="0" w:color="000000"/>
            </w:tcBorders>
            <w:shd w:val="clear" w:color="auto" w:fill="auto"/>
          </w:tcPr>
          <w:p w:rsidR="00F677DE" w:rsidRPr="00F677DE" w:rsidRDefault="00F677DE" w:rsidP="00F677DE">
            <w:pPr>
              <w:pStyle w:val="af"/>
              <w:jc w:val="center"/>
            </w:pPr>
            <w:r w:rsidRPr="00F677DE">
              <w:t xml:space="preserve">Код  </w:t>
            </w:r>
          </w:p>
          <w:p w:rsidR="00F677DE" w:rsidRPr="00F677DE" w:rsidRDefault="00F677DE" w:rsidP="00F677DE">
            <w:pPr>
              <w:pStyle w:val="af"/>
              <w:jc w:val="center"/>
            </w:pPr>
            <w:r w:rsidRPr="00F677DE">
              <w:t>ПК, ОК</w:t>
            </w:r>
          </w:p>
        </w:tc>
        <w:tc>
          <w:tcPr>
            <w:tcW w:w="2162" w:type="pct"/>
            <w:tcBorders>
              <w:top w:val="single" w:sz="1" w:space="0" w:color="000000"/>
              <w:left w:val="single" w:sz="1" w:space="0" w:color="000000"/>
              <w:bottom w:val="single" w:sz="1" w:space="0" w:color="000000"/>
            </w:tcBorders>
            <w:shd w:val="clear" w:color="auto" w:fill="auto"/>
          </w:tcPr>
          <w:p w:rsidR="00F677DE" w:rsidRPr="00F677DE" w:rsidRDefault="00F677DE" w:rsidP="00F677DE">
            <w:pPr>
              <w:pStyle w:val="af"/>
              <w:jc w:val="center"/>
            </w:pPr>
            <w:r w:rsidRPr="00F677DE">
              <w:t>Умения</w:t>
            </w:r>
          </w:p>
        </w:tc>
        <w:tc>
          <w:tcPr>
            <w:tcW w:w="2249" w:type="pct"/>
            <w:tcBorders>
              <w:top w:val="single" w:sz="1" w:space="0" w:color="000000"/>
              <w:left w:val="single" w:sz="1" w:space="0" w:color="000000"/>
              <w:bottom w:val="single" w:sz="1" w:space="0" w:color="000000"/>
              <w:right w:val="single" w:sz="1" w:space="0" w:color="000000"/>
            </w:tcBorders>
            <w:shd w:val="clear" w:color="auto" w:fill="auto"/>
          </w:tcPr>
          <w:p w:rsidR="00F677DE" w:rsidRPr="00F677DE" w:rsidRDefault="00F677DE" w:rsidP="00F677DE">
            <w:pPr>
              <w:pStyle w:val="af"/>
              <w:jc w:val="center"/>
            </w:pPr>
            <w:r w:rsidRPr="00F677DE">
              <w:t>Знания</w:t>
            </w:r>
          </w:p>
        </w:tc>
      </w:tr>
      <w:tr w:rsidR="00F677DE" w:rsidRPr="00F677DE" w:rsidTr="00C014D7">
        <w:tc>
          <w:tcPr>
            <w:tcW w:w="589" w:type="pct"/>
            <w:tcBorders>
              <w:left w:val="single" w:sz="1" w:space="0" w:color="000000"/>
              <w:bottom w:val="single" w:sz="1" w:space="0" w:color="000000"/>
            </w:tcBorders>
            <w:shd w:val="clear" w:color="auto" w:fill="FFFFFF"/>
          </w:tcPr>
          <w:p w:rsidR="00F677DE" w:rsidRPr="00F677DE" w:rsidRDefault="00F677DE" w:rsidP="00F677DE">
            <w:pPr>
              <w:spacing w:after="0"/>
              <w:rPr>
                <w:rFonts w:ascii="Times New Roman" w:hAnsi="Times New Roman" w:cs="Times New Roman"/>
                <w:spacing w:val="-3"/>
                <w:sz w:val="24"/>
                <w:szCs w:val="24"/>
              </w:rPr>
            </w:pPr>
            <w:r w:rsidRPr="00F677DE">
              <w:rPr>
                <w:rFonts w:ascii="Times New Roman" w:hAnsi="Times New Roman" w:cs="Times New Roman"/>
                <w:spacing w:val="-3"/>
                <w:sz w:val="24"/>
                <w:szCs w:val="24"/>
              </w:rPr>
              <w:lastRenderedPageBreak/>
              <w:t xml:space="preserve">ОК 01 – ОК 05, ОК 09 </w:t>
            </w:r>
            <w:r w:rsidRPr="00F677DE">
              <w:rPr>
                <w:rFonts w:ascii="Times New Roman" w:hAnsi="Times New Roman" w:cs="Times New Roman"/>
                <w:spacing w:val="-3"/>
                <w:sz w:val="24"/>
                <w:szCs w:val="24"/>
              </w:rPr>
              <w:sym w:font="Symbol" w:char="F02D"/>
            </w:r>
            <w:r w:rsidRPr="00F677DE">
              <w:rPr>
                <w:rFonts w:ascii="Times New Roman" w:hAnsi="Times New Roman" w:cs="Times New Roman"/>
                <w:spacing w:val="-3"/>
                <w:sz w:val="24"/>
                <w:szCs w:val="24"/>
              </w:rPr>
              <w:t xml:space="preserve"> ОК 11</w:t>
            </w:r>
          </w:p>
          <w:p w:rsidR="00F677DE" w:rsidRPr="00F677DE" w:rsidRDefault="00F677DE" w:rsidP="00F677DE">
            <w:pPr>
              <w:spacing w:after="0"/>
              <w:rPr>
                <w:rFonts w:ascii="Times New Roman" w:hAnsi="Times New Roman" w:cs="Times New Roman"/>
                <w:sz w:val="24"/>
                <w:szCs w:val="24"/>
              </w:rPr>
            </w:pPr>
          </w:p>
        </w:tc>
        <w:tc>
          <w:tcPr>
            <w:tcW w:w="2162" w:type="pct"/>
            <w:tcBorders>
              <w:left w:val="single" w:sz="1" w:space="0" w:color="000000"/>
              <w:bottom w:val="single" w:sz="1" w:space="0" w:color="000000"/>
            </w:tcBorders>
            <w:shd w:val="clear" w:color="auto" w:fill="FFFFFF"/>
          </w:tcPr>
          <w:p w:rsidR="00F677DE" w:rsidRPr="00F677DE" w:rsidRDefault="00F677DE" w:rsidP="00F677DE">
            <w:pPr>
              <w:pStyle w:val="320"/>
              <w:numPr>
                <w:ilvl w:val="0"/>
                <w:numId w:val="72"/>
              </w:numPr>
              <w:shd w:val="clear" w:color="auto" w:fill="auto"/>
              <w:spacing w:after="0" w:line="240" w:lineRule="auto"/>
              <w:ind w:left="0" w:firstLine="0"/>
              <w:rPr>
                <w:rFonts w:ascii="Times New Roman" w:hAnsi="Times New Roman" w:cs="Times New Roman"/>
                <w:sz w:val="24"/>
                <w:szCs w:val="24"/>
              </w:rPr>
            </w:pPr>
            <w:r w:rsidRPr="00F677DE">
              <w:rPr>
                <w:rFonts w:ascii="Times New Roman" w:hAnsi="Times New Roman" w:cs="Times New Roman"/>
                <w:sz w:val="24"/>
                <w:szCs w:val="24"/>
              </w:rPr>
              <w:t>давать финансовую оценку расходам на удовлетворение различных потребностей;</w:t>
            </w:r>
          </w:p>
          <w:p w:rsidR="00F677DE" w:rsidRPr="00F677DE" w:rsidRDefault="00F677DE" w:rsidP="00F677DE">
            <w:pPr>
              <w:pStyle w:val="320"/>
              <w:numPr>
                <w:ilvl w:val="0"/>
                <w:numId w:val="72"/>
              </w:numPr>
              <w:shd w:val="clear" w:color="auto" w:fill="auto"/>
              <w:spacing w:after="0" w:line="240" w:lineRule="auto"/>
              <w:ind w:left="0" w:firstLine="0"/>
              <w:rPr>
                <w:rFonts w:ascii="Times New Roman" w:hAnsi="Times New Roman" w:cs="Times New Roman"/>
                <w:sz w:val="24"/>
                <w:szCs w:val="24"/>
              </w:rPr>
            </w:pPr>
            <w:r w:rsidRPr="00F677DE">
              <w:rPr>
                <w:rFonts w:ascii="Times New Roman" w:hAnsi="Times New Roman" w:cs="Times New Roman"/>
                <w:sz w:val="24"/>
                <w:szCs w:val="24"/>
              </w:rPr>
              <w:t xml:space="preserve">принимать на себя ответственность за финансовые решения и осознавать последствия этих решений; </w:t>
            </w:r>
          </w:p>
          <w:p w:rsidR="00F677DE" w:rsidRPr="00F677DE" w:rsidRDefault="00F677DE" w:rsidP="00F677DE">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рассчитывать проценты по вкладу (простые и сложные проценты);</w:t>
            </w:r>
          </w:p>
          <w:p w:rsidR="00F677DE" w:rsidRPr="00F677DE" w:rsidRDefault="00F677DE" w:rsidP="00F677DE">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рассчитывать</w:t>
            </w:r>
            <w:r w:rsidRPr="00F677DE">
              <w:rPr>
                <w:rFonts w:ascii="Times New Roman" w:hAnsi="Times New Roman" w:cs="Times New Roman"/>
                <w:color w:val="373438"/>
                <w:sz w:val="24"/>
                <w:szCs w:val="24"/>
              </w:rPr>
              <w:t xml:space="preserve"> платежи по кредиту с использованием разных схем) (дифференцированные и аннуитетные платежи):</w:t>
            </w:r>
          </w:p>
          <w:p w:rsidR="00F677DE" w:rsidRPr="00F677DE" w:rsidRDefault="00F677DE" w:rsidP="00F677DE">
            <w:pPr>
              <w:pStyle w:val="320"/>
              <w:numPr>
                <w:ilvl w:val="0"/>
                <w:numId w:val="72"/>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color w:val="373438"/>
                <w:sz w:val="24"/>
                <w:szCs w:val="24"/>
              </w:rPr>
              <w:t>производить расчет налоговых платежей по обозначенным видам налогов).</w:t>
            </w:r>
          </w:p>
        </w:tc>
        <w:tc>
          <w:tcPr>
            <w:tcW w:w="2249" w:type="pct"/>
            <w:tcBorders>
              <w:left w:val="single" w:sz="1" w:space="0" w:color="000000"/>
              <w:bottom w:val="single" w:sz="1" w:space="0" w:color="000000"/>
              <w:right w:val="single" w:sz="1" w:space="0" w:color="000000"/>
            </w:tcBorders>
            <w:shd w:val="clear" w:color="auto" w:fill="auto"/>
          </w:tcPr>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принципы составления бюджета семьи;</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особенности банковской системы РФ, банковские операции и продукты;</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сущность кредита, его основные свойства;</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способы сбережений, отличия депозита от текущего счета;</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способы инвестирования для физических лиц;</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система налогообложения РФ, основные элементы;</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bCs/>
                <w:sz w:val="24"/>
                <w:szCs w:val="24"/>
              </w:rPr>
            </w:pPr>
            <w:r w:rsidRPr="00F677DE">
              <w:rPr>
                <w:rFonts w:ascii="Times New Roman" w:hAnsi="Times New Roman" w:cs="Times New Roman"/>
                <w:bCs/>
                <w:sz w:val="24"/>
                <w:szCs w:val="24"/>
              </w:rPr>
              <w:t>принципы страхования, виды страховых продуктов;</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spacing w:val="-2"/>
                <w:sz w:val="24"/>
                <w:szCs w:val="24"/>
              </w:rPr>
            </w:pPr>
            <w:r w:rsidRPr="00F677DE">
              <w:rPr>
                <w:rFonts w:ascii="Times New Roman" w:hAnsi="Times New Roman" w:cs="Times New Roman"/>
                <w:spacing w:val="-2"/>
                <w:sz w:val="24"/>
                <w:szCs w:val="24"/>
              </w:rPr>
              <w:t>варианты пенсионного обеспечения;</w:t>
            </w:r>
          </w:p>
          <w:p w:rsidR="00F677DE" w:rsidRPr="00F677DE" w:rsidRDefault="00F677DE" w:rsidP="00F677DE">
            <w:pPr>
              <w:pStyle w:val="320"/>
              <w:numPr>
                <w:ilvl w:val="0"/>
                <w:numId w:val="73"/>
              </w:numPr>
              <w:shd w:val="clear" w:color="auto" w:fill="auto"/>
              <w:spacing w:after="0" w:line="240" w:lineRule="auto"/>
              <w:ind w:left="0" w:firstLine="0"/>
              <w:rPr>
                <w:rFonts w:ascii="Times New Roman" w:hAnsi="Times New Roman" w:cs="Times New Roman"/>
                <w:spacing w:val="-3"/>
                <w:sz w:val="24"/>
                <w:szCs w:val="24"/>
              </w:rPr>
            </w:pPr>
            <w:r w:rsidRPr="00F677DE">
              <w:rPr>
                <w:rFonts w:ascii="Times New Roman" w:hAnsi="Times New Roman" w:cs="Times New Roman"/>
                <w:spacing w:val="-3"/>
                <w:sz w:val="24"/>
                <w:szCs w:val="24"/>
              </w:rPr>
              <w:t>формы финансового мошенничества.</w:t>
            </w:r>
          </w:p>
        </w:tc>
      </w:tr>
    </w:tbl>
    <w:p w:rsidR="00F677DE" w:rsidRPr="00F677DE" w:rsidRDefault="00F677DE" w:rsidP="00F677DE">
      <w:pPr>
        <w:widowControl w:val="0"/>
        <w:spacing w:after="0"/>
        <w:ind w:firstLine="709"/>
        <w:jc w:val="both"/>
        <w:rPr>
          <w:rFonts w:ascii="Times New Roman" w:eastAsia="Times New Roman" w:hAnsi="Times New Roman" w:cs="Times New Roman"/>
          <w:sz w:val="28"/>
          <w:szCs w:val="28"/>
        </w:rPr>
      </w:pPr>
    </w:p>
    <w:p w:rsidR="00F677DE" w:rsidRPr="00F677DE" w:rsidRDefault="00F677DE" w:rsidP="00F677DE">
      <w:pPr>
        <w:shd w:val="clear" w:color="auto" w:fill="FFFFFF"/>
        <w:suppressAutoHyphens/>
        <w:spacing w:after="0" w:line="250" w:lineRule="atLeast"/>
        <w:ind w:firstLine="709"/>
        <w:jc w:val="both"/>
        <w:rPr>
          <w:rFonts w:ascii="Times New Roman" w:hAnsi="Times New Roman" w:cs="Times New Roman"/>
          <w:sz w:val="28"/>
          <w:szCs w:val="28"/>
          <w:lang w:eastAsia="zh-CN"/>
        </w:rPr>
      </w:pPr>
      <w:r w:rsidRPr="00F677DE">
        <w:rPr>
          <w:rFonts w:ascii="Times New Roman"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F677DE" w:rsidRPr="00F677DE" w:rsidRDefault="00F677DE" w:rsidP="00F677DE">
      <w:pPr>
        <w:shd w:val="clear" w:color="auto" w:fill="FFFFFF"/>
        <w:suppressAutoHyphens/>
        <w:spacing w:after="0" w:line="250" w:lineRule="atLeast"/>
        <w:ind w:firstLine="709"/>
        <w:jc w:val="both"/>
        <w:rPr>
          <w:rFonts w:ascii="Times New Roman" w:hAnsi="Times New Roman" w:cs="Times New Roman"/>
          <w:iCs/>
          <w:sz w:val="28"/>
          <w:szCs w:val="28"/>
          <w:lang w:eastAsia="zh-CN"/>
        </w:rPr>
      </w:pPr>
      <w:r w:rsidRPr="00F677DE">
        <w:rPr>
          <w:rFonts w:ascii="Times New Roman"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F677DE" w:rsidRPr="00F677DE" w:rsidRDefault="00F677DE" w:rsidP="00F677DE">
      <w:pPr>
        <w:shd w:val="clear" w:color="auto" w:fill="FFFFFF"/>
        <w:suppressAutoHyphens/>
        <w:spacing w:after="0" w:line="250" w:lineRule="atLeast"/>
        <w:ind w:firstLine="709"/>
        <w:jc w:val="both"/>
        <w:rPr>
          <w:rFonts w:ascii="Times New Roman" w:hAnsi="Times New Roman" w:cs="Times New Roman"/>
          <w:iCs/>
          <w:sz w:val="28"/>
          <w:szCs w:val="28"/>
          <w:lang w:eastAsia="zh-CN"/>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8143"/>
      </w:tblGrid>
      <w:tr w:rsidR="00F677DE" w:rsidRPr="00F677DE" w:rsidTr="00F677DE">
        <w:tc>
          <w:tcPr>
            <w:tcW w:w="1071" w:type="dxa"/>
          </w:tcPr>
          <w:p w:rsidR="00F677DE" w:rsidRPr="00F677DE" w:rsidRDefault="00F677DE" w:rsidP="00F677DE">
            <w:pPr>
              <w:spacing w:after="0"/>
              <w:rPr>
                <w:rFonts w:ascii="Times New Roman" w:hAnsi="Times New Roman" w:cs="Times New Roman"/>
                <w:sz w:val="24"/>
                <w:szCs w:val="24"/>
              </w:rPr>
            </w:pPr>
            <w:r w:rsidRPr="00F677DE">
              <w:rPr>
                <w:rFonts w:ascii="Times New Roman" w:hAnsi="Times New Roman" w:cs="Times New Roman"/>
                <w:iCs/>
                <w:sz w:val="24"/>
                <w:szCs w:val="24"/>
                <w:lang w:eastAsia="zh-CN"/>
              </w:rPr>
              <w:t>ЛР 4</w:t>
            </w:r>
          </w:p>
        </w:tc>
        <w:tc>
          <w:tcPr>
            <w:tcW w:w="8143" w:type="dxa"/>
          </w:tcPr>
          <w:p w:rsidR="00F677DE" w:rsidRPr="00F677DE" w:rsidRDefault="00F677DE" w:rsidP="00F677DE">
            <w:pPr>
              <w:spacing w:after="0"/>
              <w:jc w:val="both"/>
              <w:rPr>
                <w:rFonts w:ascii="Times New Roman" w:hAnsi="Times New Roman" w:cs="Times New Roman"/>
                <w:sz w:val="24"/>
                <w:szCs w:val="24"/>
              </w:rPr>
            </w:pPr>
            <w:r w:rsidRPr="00F677DE">
              <w:rPr>
                <w:rFonts w:ascii="Times New Roman" w:hAnsi="Times New Roman" w:cs="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w:t>
            </w:r>
            <w:r w:rsidRPr="00F677DE">
              <w:rPr>
                <w:rFonts w:ascii="Times New Roman" w:hAnsi="Times New Roman" w:cs="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F677DE" w:rsidRPr="00F677DE" w:rsidTr="00F677DE">
        <w:tc>
          <w:tcPr>
            <w:tcW w:w="1071" w:type="dxa"/>
          </w:tcPr>
          <w:p w:rsidR="00F677DE" w:rsidRPr="00F677DE" w:rsidRDefault="00F677DE" w:rsidP="00F677DE">
            <w:pPr>
              <w:spacing w:after="0"/>
              <w:rPr>
                <w:rFonts w:ascii="Times New Roman" w:hAnsi="Times New Roman" w:cs="Times New Roman"/>
                <w:sz w:val="24"/>
                <w:szCs w:val="24"/>
              </w:rPr>
            </w:pPr>
            <w:r w:rsidRPr="00F677DE">
              <w:rPr>
                <w:rFonts w:ascii="Times New Roman" w:hAnsi="Times New Roman" w:cs="Times New Roman"/>
                <w:iCs/>
                <w:sz w:val="24"/>
                <w:szCs w:val="24"/>
                <w:lang w:eastAsia="zh-CN"/>
              </w:rPr>
              <w:t>ЛР 6</w:t>
            </w:r>
          </w:p>
        </w:tc>
        <w:tc>
          <w:tcPr>
            <w:tcW w:w="8143" w:type="dxa"/>
          </w:tcPr>
          <w:p w:rsidR="00F677DE" w:rsidRPr="00F677DE" w:rsidRDefault="00F677DE" w:rsidP="00F677DE">
            <w:pPr>
              <w:spacing w:after="0"/>
              <w:ind w:firstLine="33"/>
              <w:jc w:val="both"/>
              <w:rPr>
                <w:rFonts w:ascii="Times New Roman" w:hAnsi="Times New Roman" w:cs="Times New Roman"/>
                <w:iCs/>
                <w:sz w:val="24"/>
                <w:szCs w:val="24"/>
                <w:lang w:eastAsia="zh-CN"/>
              </w:rPr>
            </w:pPr>
            <w:r w:rsidRPr="00F677DE">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bl>
    <w:p w:rsidR="00F677DE" w:rsidRPr="00F677DE" w:rsidRDefault="00F677DE" w:rsidP="00F677DE">
      <w:pPr>
        <w:shd w:val="clear" w:color="auto" w:fill="FFFFFF"/>
        <w:suppressAutoHyphens/>
        <w:spacing w:after="0" w:line="250" w:lineRule="atLeast"/>
        <w:ind w:firstLine="709"/>
        <w:jc w:val="both"/>
        <w:rPr>
          <w:rFonts w:ascii="Times New Roman" w:hAnsi="Times New Roman" w:cs="Times New Roman"/>
          <w:iCs/>
          <w:sz w:val="28"/>
          <w:szCs w:val="28"/>
          <w:lang w:eastAsia="zh-CN"/>
        </w:rPr>
      </w:pPr>
    </w:p>
    <w:p w:rsidR="00F677DE" w:rsidRPr="00F677DE" w:rsidRDefault="00F677DE" w:rsidP="00F67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F677DE">
        <w:rPr>
          <w:rFonts w:ascii="Times New Roman" w:hAnsi="Times New Roman" w:cs="Times New Roman"/>
          <w:b/>
          <w:sz w:val="28"/>
          <w:szCs w:val="28"/>
        </w:rPr>
        <w:t>4. Количество часов, отведенных на освоение программы учебной дисциплины:</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lastRenderedPageBreak/>
        <w:t xml:space="preserve">обязательная образовательная нагрузка с учётом ПА – </w:t>
      </w:r>
      <w:r w:rsidRPr="00F677DE">
        <w:rPr>
          <w:rFonts w:ascii="Times New Roman" w:hAnsi="Times New Roman" w:cs="Times New Roman"/>
          <w:spacing w:val="-4"/>
          <w:sz w:val="28"/>
          <w:szCs w:val="28"/>
        </w:rPr>
        <w:t>36 ч.</w:t>
      </w:r>
      <w:r w:rsidRPr="00F677DE">
        <w:rPr>
          <w:rFonts w:ascii="Times New Roman" w:hAnsi="Times New Roman" w:cs="Times New Roman"/>
          <w:sz w:val="28"/>
          <w:szCs w:val="28"/>
        </w:rPr>
        <w:t>,</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 xml:space="preserve">объём образовательной нагрузки – 36 ч., </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всего учебных занятий – 34 ч.,</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 xml:space="preserve"> в том числе:</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теоретических – 28 ч.,</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практических – 6 ч.</w:t>
      </w:r>
    </w:p>
    <w:p w:rsidR="00F677DE" w:rsidRPr="00F677DE" w:rsidRDefault="00F677DE" w:rsidP="00F677DE">
      <w:pPr>
        <w:spacing w:after="0"/>
        <w:ind w:firstLine="709"/>
        <w:jc w:val="both"/>
        <w:rPr>
          <w:rFonts w:ascii="Times New Roman" w:hAnsi="Times New Roman" w:cs="Times New Roman"/>
          <w:sz w:val="28"/>
          <w:szCs w:val="28"/>
        </w:rPr>
      </w:pPr>
      <w:r w:rsidRPr="00F677DE">
        <w:rPr>
          <w:rFonts w:ascii="Times New Roman" w:hAnsi="Times New Roman" w:cs="Times New Roman"/>
          <w:sz w:val="28"/>
          <w:szCs w:val="28"/>
        </w:rPr>
        <w:t>Форма аттестации – дифференцированный зачет – 2 ч.</w:t>
      </w:r>
    </w:p>
    <w:p w:rsidR="00F677DE" w:rsidRPr="00F677DE" w:rsidRDefault="00F677DE" w:rsidP="00F677DE">
      <w:pPr>
        <w:pStyle w:val="14"/>
        <w:ind w:left="0"/>
        <w:rPr>
          <w:rFonts w:ascii="Times New Roman" w:hAnsi="Times New Roman" w:cs="Times New Roman"/>
          <w:b/>
        </w:rPr>
      </w:pPr>
    </w:p>
    <w:p w:rsidR="00F677DE" w:rsidRPr="00F677DE" w:rsidRDefault="00F677DE" w:rsidP="00F677DE">
      <w:pPr>
        <w:pStyle w:val="14"/>
        <w:ind w:left="0"/>
        <w:rPr>
          <w:rFonts w:ascii="Times New Roman" w:hAnsi="Times New Roman" w:cs="Times New Roman"/>
        </w:rPr>
      </w:pPr>
      <w:r w:rsidRPr="00F677DE">
        <w:rPr>
          <w:rFonts w:ascii="Times New Roman" w:hAnsi="Times New Roman" w:cs="Times New Roman"/>
          <w:b/>
        </w:rPr>
        <w:t>5. Семестр:</w:t>
      </w:r>
      <w:r w:rsidRPr="00F677DE">
        <w:rPr>
          <w:rFonts w:ascii="Times New Roman" w:hAnsi="Times New Roman" w:cs="Times New Roman"/>
        </w:rPr>
        <w:t xml:space="preserve"> 6 семестр.</w:t>
      </w:r>
    </w:p>
    <w:p w:rsidR="00F677DE" w:rsidRPr="00F677DE" w:rsidRDefault="00F677DE" w:rsidP="00F677DE">
      <w:pPr>
        <w:pStyle w:val="14"/>
        <w:ind w:left="0"/>
        <w:rPr>
          <w:rFonts w:ascii="Times New Roman" w:hAnsi="Times New Roman" w:cs="Times New Roman"/>
          <w:b/>
        </w:rPr>
      </w:pPr>
    </w:p>
    <w:p w:rsidR="00F677DE" w:rsidRPr="00F677DE" w:rsidRDefault="00F677DE" w:rsidP="00F677DE">
      <w:pPr>
        <w:pStyle w:val="14"/>
        <w:ind w:left="0"/>
        <w:rPr>
          <w:rFonts w:ascii="Times New Roman" w:hAnsi="Times New Roman" w:cs="Times New Roman"/>
          <w:b/>
        </w:rPr>
      </w:pPr>
      <w:r w:rsidRPr="00F677DE">
        <w:rPr>
          <w:rFonts w:ascii="Times New Roman" w:hAnsi="Times New Roman" w:cs="Times New Roman"/>
          <w:b/>
        </w:rPr>
        <w:t>6. Основные разделы дисциплины:</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1. Финансовое планирование и бюджет</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2. Банки и банковские продукты</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3. Сбережения и инвестирование</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4. Кредит</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5. Налоговая система РФ</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6. Пенсионное обеспечение</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7. Страхование</w:t>
      </w: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sz w:val="28"/>
          <w:szCs w:val="28"/>
        </w:rPr>
        <w:t>Тема 8. Риски и финансовая безопасность</w:t>
      </w:r>
    </w:p>
    <w:p w:rsidR="00F677DE" w:rsidRPr="00F677DE" w:rsidRDefault="00F677DE" w:rsidP="00F677DE">
      <w:pPr>
        <w:spacing w:after="0"/>
        <w:rPr>
          <w:rFonts w:ascii="Times New Roman" w:hAnsi="Times New Roman" w:cs="Times New Roman"/>
          <w:b/>
          <w:sz w:val="28"/>
          <w:szCs w:val="28"/>
        </w:rPr>
      </w:pPr>
    </w:p>
    <w:p w:rsidR="00F677DE" w:rsidRPr="00F677DE" w:rsidRDefault="00F677DE" w:rsidP="00F677DE">
      <w:pPr>
        <w:spacing w:after="0"/>
        <w:rPr>
          <w:rFonts w:ascii="Times New Roman" w:hAnsi="Times New Roman" w:cs="Times New Roman"/>
          <w:sz w:val="28"/>
          <w:szCs w:val="28"/>
        </w:rPr>
      </w:pPr>
      <w:r w:rsidRPr="00F677DE">
        <w:rPr>
          <w:rFonts w:ascii="Times New Roman" w:hAnsi="Times New Roman" w:cs="Times New Roman"/>
          <w:b/>
          <w:sz w:val="28"/>
          <w:szCs w:val="28"/>
        </w:rPr>
        <w:t xml:space="preserve">7. Автор: Хилько А.А., </w:t>
      </w:r>
      <w:r w:rsidRPr="00F677DE">
        <w:rPr>
          <w:rFonts w:ascii="Times New Roman" w:hAnsi="Times New Roman" w:cs="Times New Roman"/>
          <w:sz w:val="28"/>
          <w:szCs w:val="28"/>
        </w:rPr>
        <w:t xml:space="preserve"> преподаватели техникума</w:t>
      </w:r>
    </w:p>
    <w:p w:rsidR="00F677DE" w:rsidRDefault="00F677DE" w:rsidP="00C624C7">
      <w:pPr>
        <w:spacing w:after="0"/>
        <w:rPr>
          <w:rFonts w:ascii="Times New Roman" w:hAnsi="Times New Roman" w:cs="Times New Roman"/>
          <w:bCs/>
          <w:sz w:val="28"/>
          <w:szCs w:val="28"/>
        </w:rPr>
      </w:pPr>
    </w:p>
    <w:p w:rsidR="00F677DE" w:rsidRDefault="00F677DE" w:rsidP="00C624C7">
      <w:pPr>
        <w:spacing w:after="0"/>
        <w:rPr>
          <w:rFonts w:ascii="Times New Roman" w:hAnsi="Times New Roman" w:cs="Times New Roman"/>
          <w:bCs/>
          <w:sz w:val="28"/>
          <w:szCs w:val="28"/>
        </w:rPr>
      </w:pPr>
    </w:p>
    <w:p w:rsidR="00786351" w:rsidRPr="00A50161" w:rsidRDefault="00786351" w:rsidP="0078635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786351" w:rsidRPr="00A50161" w:rsidRDefault="00786351" w:rsidP="0078635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учебной дисциплины </w:t>
      </w:r>
      <w:r w:rsidRPr="00A50161">
        <w:rPr>
          <w:rFonts w:ascii="Times New Roman" w:hAnsi="Times New Roman" w:cs="Times New Roman"/>
          <w:b/>
          <w:bCs/>
          <w:sz w:val="28"/>
          <w:szCs w:val="28"/>
        </w:rPr>
        <w:t>Ландшафтно-архитектурное проектирование</w:t>
      </w:r>
    </w:p>
    <w:p w:rsidR="00786351" w:rsidRPr="00A50161" w:rsidRDefault="00786351" w:rsidP="00786351">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786351" w:rsidRPr="00A50161" w:rsidRDefault="00786351" w:rsidP="007863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«Ландшафтно-архитектурное проектирование» </w:t>
      </w:r>
      <w:r w:rsidRPr="00A50161">
        <w:rPr>
          <w:rFonts w:ascii="Times New Roman" w:hAnsi="Times New Roman" w:cs="Times New Roman"/>
          <w:bCs/>
          <w:sz w:val="28"/>
          <w:szCs w:val="28"/>
        </w:rPr>
        <w:t xml:space="preserve">является </w:t>
      </w:r>
      <w:r w:rsidRPr="00A50161">
        <w:rPr>
          <w:rFonts w:ascii="Times New Roman" w:hAnsi="Times New Roman" w:cs="Times New Roman"/>
          <w:sz w:val="28"/>
          <w:szCs w:val="28"/>
        </w:rPr>
        <w:t>частью программы подготовки специалистов среднего звена</w:t>
      </w:r>
      <w:r w:rsidRPr="00A50161">
        <w:rPr>
          <w:rFonts w:ascii="Times New Roman" w:hAnsi="Times New Roman" w:cs="Times New Roman"/>
          <w:bCs/>
          <w:sz w:val="28"/>
          <w:szCs w:val="28"/>
        </w:rPr>
        <w:t xml:space="preserve"> в соответствии с ФГОС по 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786351" w:rsidRPr="00A50161" w:rsidRDefault="00786351" w:rsidP="007863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FF"/>
          <w:sz w:val="28"/>
          <w:szCs w:val="28"/>
        </w:rPr>
      </w:pPr>
      <w:r w:rsidRPr="00A50161">
        <w:rPr>
          <w:rFonts w:ascii="Times New Roman" w:hAnsi="Times New Roman" w:cs="Times New Roman"/>
          <w:sz w:val="28"/>
          <w:szCs w:val="28"/>
        </w:rPr>
        <w:t xml:space="preserve">Учебная дисциплина «Ландшафтно-архитектурное проектирование» обеспечивает формирование и развитие профессиональных и общих компетенций по основным видам деятельности в соответствии с ФГОС СПО по </w:t>
      </w:r>
      <w:r w:rsidRPr="00A50161">
        <w:rPr>
          <w:rFonts w:ascii="Times New Roman" w:hAnsi="Times New Roman" w:cs="Times New Roman"/>
          <w:bCs/>
          <w:sz w:val="28"/>
          <w:szCs w:val="28"/>
        </w:rPr>
        <w:t xml:space="preserve">специальности </w:t>
      </w:r>
      <w:r w:rsidRPr="00A50161">
        <w:rPr>
          <w:rFonts w:ascii="Times New Roman" w:hAnsi="Times New Roman" w:cs="Times New Roman"/>
          <w:b/>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786351" w:rsidRPr="00A50161" w:rsidRDefault="00786351" w:rsidP="007863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2. Цель и планируемые результаты освоения дисциплины</w:t>
      </w:r>
    </w:p>
    <w:p w:rsidR="00786351" w:rsidRPr="00A50161" w:rsidRDefault="00786351" w:rsidP="00786351">
      <w:pPr>
        <w:spacing w:after="0" w:line="240" w:lineRule="auto"/>
        <w:ind w:firstLine="708"/>
        <w:jc w:val="both"/>
        <w:rPr>
          <w:rFonts w:ascii="Times New Roman" w:hAnsi="Times New Roman" w:cs="Times New Roman"/>
          <w:sz w:val="28"/>
          <w:szCs w:val="28"/>
        </w:rPr>
      </w:pPr>
      <w:r w:rsidRPr="00A50161">
        <w:rPr>
          <w:rFonts w:ascii="Times New Roman" w:hAnsi="Times New Roman" w:cs="Times New Roman"/>
          <w:sz w:val="28"/>
          <w:szCs w:val="28"/>
        </w:rPr>
        <w:lastRenderedPageBreak/>
        <w:t>Целью учебной дисциплины «Ландшафтно-архитектурное проектирование» является освоение правил проектирования объектов малой архитектуры в соответствии с требованиями функции, конструкции, формы и эстетики, в соответствии с нормами и правилами проектирования с целью формирования комфортной городской среды.</w:t>
      </w:r>
    </w:p>
    <w:p w:rsidR="00786351" w:rsidRPr="00A50161" w:rsidRDefault="00786351" w:rsidP="00786351">
      <w:pPr>
        <w:spacing w:after="0" w:line="240" w:lineRule="auto"/>
        <w:ind w:firstLine="708"/>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tbl>
      <w:tblPr>
        <w:tblW w:w="0" w:type="auto"/>
        <w:tblLook w:val="04A0" w:firstRow="1" w:lastRow="0" w:firstColumn="1" w:lastColumn="0" w:noHBand="0" w:noVBand="1"/>
      </w:tblPr>
      <w:tblGrid>
        <w:gridCol w:w="1074"/>
        <w:gridCol w:w="8140"/>
      </w:tblGrid>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1.1.</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Style w:val="af2"/>
                <w:rFonts w:cs="Times New Roman"/>
                <w:i w:val="0"/>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color w:val="000000"/>
                <w:sz w:val="28"/>
                <w:szCs w:val="28"/>
              </w:rPr>
              <w:t>ПК 1.2.</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01.</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Выбирать способы решения задач профессиональной деятельности, применительно к различным контекстам.</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02.</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03.</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Планировать и реализовывать собственное профессиональное и личностное развитие.</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04.</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Р</w:t>
            </w:r>
            <w:r w:rsidRPr="00A50161">
              <w:rPr>
                <w:rFonts w:ascii="Times New Roman" w:hAnsi="Times New Roman" w:cs="Times New Roman"/>
                <w:sz w:val="28"/>
                <w:szCs w:val="28"/>
              </w:rPr>
              <w:t>аботать в коллективе и команде, эффективно взаимодействовать с коллегами, руководством, клиентами.</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07.</w:t>
            </w:r>
          </w:p>
        </w:tc>
        <w:tc>
          <w:tcPr>
            <w:tcW w:w="8470" w:type="dxa"/>
            <w:shd w:val="clear" w:color="auto" w:fill="auto"/>
          </w:tcPr>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color w:val="000000"/>
                <w:sz w:val="28"/>
                <w:szCs w:val="28"/>
              </w:rPr>
              <w:t>Содействовать сохранению окружающей среды, ресурсосбережению, эффективно действовать в чрезвычайных ситуациях</w:t>
            </w:r>
          </w:p>
        </w:tc>
      </w:tr>
      <w:tr w:rsidR="00786351" w:rsidRPr="00A50161" w:rsidTr="00F65237">
        <w:tc>
          <w:tcPr>
            <w:tcW w:w="1101" w:type="dxa"/>
            <w:shd w:val="clear" w:color="auto" w:fill="auto"/>
          </w:tcPr>
          <w:p w:rsidR="00786351" w:rsidRPr="00A50161" w:rsidRDefault="00786351" w:rsidP="00786351">
            <w:pPr>
              <w:spacing w:after="0" w:line="240" w:lineRule="auto"/>
              <w:jc w:val="both"/>
              <w:rPr>
                <w:rFonts w:ascii="Times New Roman" w:hAnsi="Times New Roman" w:cs="Times New Roman"/>
                <w:bCs/>
                <w:i/>
                <w:iCs/>
                <w:sz w:val="28"/>
                <w:szCs w:val="28"/>
              </w:rPr>
            </w:pPr>
            <w:r w:rsidRPr="00A50161">
              <w:rPr>
                <w:rStyle w:val="af2"/>
                <w:rFonts w:cs="Times New Roman"/>
                <w:bCs/>
                <w:i w:val="0"/>
                <w:iCs/>
                <w:sz w:val="28"/>
                <w:szCs w:val="28"/>
              </w:rPr>
              <w:t>ОК 09.</w:t>
            </w:r>
          </w:p>
        </w:tc>
        <w:tc>
          <w:tcPr>
            <w:tcW w:w="8470" w:type="dxa"/>
            <w:shd w:val="clear" w:color="auto" w:fill="auto"/>
          </w:tcPr>
          <w:p w:rsidR="00786351" w:rsidRPr="00A50161" w:rsidRDefault="00786351" w:rsidP="00786351">
            <w:pPr>
              <w:tabs>
                <w:tab w:val="left" w:pos="2835"/>
              </w:tabs>
              <w:spacing w:after="0" w:line="240" w:lineRule="auto"/>
              <w:jc w:val="both"/>
              <w:rPr>
                <w:rFonts w:ascii="Times New Roman" w:hAnsi="Times New Roman" w:cs="Times New Roman"/>
                <w:color w:val="000000"/>
                <w:sz w:val="28"/>
                <w:szCs w:val="28"/>
              </w:rPr>
            </w:pPr>
            <w:r w:rsidRPr="00A50161">
              <w:rPr>
                <w:rFonts w:ascii="Times New Roman" w:hAnsi="Times New Roman" w:cs="Times New Roman"/>
                <w:color w:val="000000"/>
                <w:sz w:val="28"/>
                <w:szCs w:val="28"/>
              </w:rPr>
              <w:t>Использовать информационные технологии в профессиональной деятельности.</w:t>
            </w:r>
          </w:p>
          <w:p w:rsidR="00786351" w:rsidRPr="00A50161" w:rsidRDefault="00786351" w:rsidP="00786351">
            <w:pPr>
              <w:spacing w:after="0" w:line="240" w:lineRule="auto"/>
              <w:jc w:val="both"/>
              <w:rPr>
                <w:rFonts w:ascii="Times New Roman" w:hAnsi="Times New Roman" w:cs="Times New Roman"/>
                <w:b/>
                <w:sz w:val="28"/>
                <w:szCs w:val="28"/>
              </w:rPr>
            </w:pPr>
          </w:p>
        </w:tc>
      </w:tr>
    </w:tbl>
    <w:p w:rsidR="00786351" w:rsidRPr="00A50161" w:rsidRDefault="00786351" w:rsidP="00786351">
      <w:pPr>
        <w:shd w:val="clear" w:color="auto" w:fill="FFFFFF"/>
        <w:suppressAutoHyphens/>
        <w:spacing w:after="0" w:line="240" w:lineRule="auto"/>
        <w:ind w:firstLine="709"/>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786351" w:rsidRPr="00A50161" w:rsidTr="00F65237">
        <w:tc>
          <w:tcPr>
            <w:tcW w:w="1384"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r w:rsidR="00786351" w:rsidRPr="00A50161" w:rsidTr="00F65237">
        <w:tc>
          <w:tcPr>
            <w:tcW w:w="1384"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786351" w:rsidRPr="00A50161" w:rsidRDefault="00786351" w:rsidP="00786351">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786351" w:rsidRPr="00A50161" w:rsidTr="00F65237">
        <w:tc>
          <w:tcPr>
            <w:tcW w:w="1384"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786351" w:rsidRPr="00A50161" w:rsidRDefault="00786351" w:rsidP="0078635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r w:rsidR="00786351" w:rsidRPr="00A50161" w:rsidTr="00F65237">
        <w:tc>
          <w:tcPr>
            <w:tcW w:w="1384"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14</w:t>
            </w:r>
          </w:p>
        </w:tc>
        <w:tc>
          <w:tcPr>
            <w:tcW w:w="8222" w:type="dxa"/>
            <w:vAlign w:val="center"/>
          </w:tcPr>
          <w:p w:rsidR="00786351" w:rsidRPr="00A50161" w:rsidRDefault="00786351" w:rsidP="0078635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Использующий воображение, мыслящий творчески и инициирующий новаторские решения</w:t>
            </w:r>
          </w:p>
        </w:tc>
      </w:tr>
      <w:tr w:rsidR="00786351" w:rsidRPr="00A50161" w:rsidTr="00F65237">
        <w:tc>
          <w:tcPr>
            <w:tcW w:w="1384" w:type="dxa"/>
          </w:tcPr>
          <w:p w:rsidR="00786351" w:rsidRPr="00A50161" w:rsidRDefault="00786351" w:rsidP="0078635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lastRenderedPageBreak/>
              <w:t>ЛР 15</w:t>
            </w:r>
          </w:p>
        </w:tc>
        <w:tc>
          <w:tcPr>
            <w:tcW w:w="8222" w:type="dxa"/>
            <w:vAlign w:val="center"/>
          </w:tcPr>
          <w:p w:rsidR="00786351" w:rsidRPr="00A50161" w:rsidRDefault="00786351" w:rsidP="00786351">
            <w:pPr>
              <w:spacing w:after="0" w:line="240" w:lineRule="auto"/>
              <w:ind w:firstLine="33"/>
              <w:jc w:val="both"/>
              <w:rPr>
                <w:rFonts w:ascii="Times New Roman" w:hAnsi="Times New Roman" w:cs="Times New Roman"/>
                <w:sz w:val="28"/>
                <w:szCs w:val="28"/>
              </w:rPr>
            </w:pPr>
            <w:r w:rsidRPr="00A50161">
              <w:rPr>
                <w:rFonts w:ascii="Times New Roman" w:hAnsi="Times New Roman" w:cs="Times New Roman"/>
                <w:sz w:val="28"/>
                <w:szCs w:val="28"/>
              </w:rPr>
              <w:t>Демонстрирующий развитый художественный вкус, владение методами моделирования и гармонизации искусственной среды обитания</w:t>
            </w:r>
          </w:p>
        </w:tc>
      </w:tr>
    </w:tbl>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76 </w:t>
      </w:r>
      <w:r w:rsidRPr="00A50161">
        <w:rPr>
          <w:rFonts w:ascii="Times New Roman" w:hAnsi="Times New Roman" w:cs="Times New Roman"/>
          <w:sz w:val="28"/>
          <w:szCs w:val="28"/>
        </w:rPr>
        <w:t>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76 ч., </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66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20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46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самостоятельная работа – 10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Форма аттестации –</w:t>
      </w:r>
      <w:r w:rsidRPr="00A50161">
        <w:rPr>
          <w:rFonts w:ascii="Times New Roman" w:hAnsi="Times New Roman" w:cs="Times New Roman"/>
          <w:b/>
          <w:sz w:val="28"/>
          <w:szCs w:val="28"/>
        </w:rPr>
        <w:t xml:space="preserve"> экзамен </w:t>
      </w:r>
    </w:p>
    <w:p w:rsidR="00786351" w:rsidRPr="00A50161" w:rsidRDefault="00786351" w:rsidP="00786351">
      <w:pPr>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7,8 семестр</w:t>
      </w:r>
    </w:p>
    <w:p w:rsidR="00786351" w:rsidRPr="00A50161" w:rsidRDefault="00786351" w:rsidP="00786351">
      <w:pPr>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786351" w:rsidRPr="00A50161" w:rsidRDefault="00786351" w:rsidP="00786351">
      <w:pPr>
        <w:spacing w:after="0" w:line="240" w:lineRule="auto"/>
        <w:jc w:val="both"/>
        <w:rPr>
          <w:rFonts w:ascii="Times New Roman" w:hAnsi="Times New Roman" w:cs="Times New Roman"/>
          <w:b/>
          <w:bCs/>
          <w:sz w:val="28"/>
          <w:szCs w:val="28"/>
        </w:rPr>
      </w:pPr>
      <w:r w:rsidRPr="00A50161">
        <w:rPr>
          <w:rFonts w:ascii="Times New Roman" w:hAnsi="Times New Roman" w:cs="Times New Roman"/>
          <w:b/>
          <w:bCs/>
          <w:sz w:val="28"/>
          <w:szCs w:val="28"/>
        </w:rPr>
        <w:t>Раздел 1. Ландшафтно-архитектурное проектирования</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 Функциональное зонирование участка</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 Стили в ландшафтном проектировании</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1.3. Ландшафтная композиция</w:t>
      </w:r>
    </w:p>
    <w:p w:rsidR="00786351" w:rsidRPr="00A50161" w:rsidRDefault="00786351" w:rsidP="0078635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sz w:val="28"/>
          <w:szCs w:val="28"/>
        </w:rPr>
      </w:pPr>
    </w:p>
    <w:p w:rsidR="00786351" w:rsidRPr="00A50161" w:rsidRDefault="00786351" w:rsidP="0078635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7. Автор:</w:t>
      </w:r>
      <w:r w:rsidRPr="00A50161">
        <w:rPr>
          <w:rFonts w:ascii="Times New Roman" w:hAnsi="Times New Roman" w:cs="Times New Roman"/>
          <w:sz w:val="28"/>
          <w:szCs w:val="28"/>
        </w:rPr>
        <w:t>.</w:t>
      </w:r>
    </w:p>
    <w:p w:rsidR="00786351" w:rsidRPr="00A50161" w:rsidRDefault="00786351" w:rsidP="00C624C7">
      <w:pPr>
        <w:spacing w:after="0"/>
        <w:rPr>
          <w:rFonts w:ascii="Times New Roman" w:hAnsi="Times New Roman" w:cs="Times New Roman"/>
          <w:sz w:val="28"/>
          <w:szCs w:val="28"/>
        </w:rPr>
      </w:pPr>
      <w:r w:rsidRPr="00A50161">
        <w:rPr>
          <w:rFonts w:ascii="Times New Roman" w:hAnsi="Times New Roman" w:cs="Times New Roman"/>
          <w:sz w:val="28"/>
          <w:szCs w:val="28"/>
        </w:rPr>
        <w:t>Карпова П.И</w:t>
      </w:r>
      <w:r w:rsidRPr="00A50161">
        <w:rPr>
          <w:rFonts w:ascii="Times New Roman" w:hAnsi="Times New Roman" w:cs="Times New Roman"/>
          <w:bCs/>
          <w:sz w:val="28"/>
          <w:szCs w:val="28"/>
        </w:rPr>
        <w:t>., преподаватель</w:t>
      </w:r>
      <w:r w:rsidRPr="00A50161">
        <w:rPr>
          <w:rFonts w:ascii="Times New Roman" w:hAnsi="Times New Roman" w:cs="Times New Roman"/>
          <w:sz w:val="28"/>
          <w:szCs w:val="28"/>
        </w:rPr>
        <w:t xml:space="preserve"> техникума </w:t>
      </w:r>
    </w:p>
    <w:p w:rsidR="00786351" w:rsidRPr="00A50161" w:rsidRDefault="00786351" w:rsidP="00C624C7">
      <w:pPr>
        <w:spacing w:after="0"/>
        <w:rPr>
          <w:rFonts w:ascii="Times New Roman" w:hAnsi="Times New Roman" w:cs="Times New Roman"/>
          <w:sz w:val="28"/>
          <w:szCs w:val="28"/>
        </w:rPr>
      </w:pPr>
    </w:p>
    <w:p w:rsidR="00786351" w:rsidRPr="00A50161" w:rsidRDefault="00786351" w:rsidP="00786351">
      <w:pPr>
        <w:widowControl w:val="0"/>
        <w:spacing w:after="0" w:line="240" w:lineRule="auto"/>
        <w:jc w:val="center"/>
        <w:rPr>
          <w:rFonts w:ascii="Times New Roman" w:hAnsi="Times New Roman" w:cs="Times New Roman"/>
          <w:b/>
          <w:sz w:val="28"/>
          <w:szCs w:val="28"/>
        </w:rPr>
      </w:pPr>
    </w:p>
    <w:p w:rsidR="00786351" w:rsidRPr="00A50161" w:rsidRDefault="00786351" w:rsidP="00786351">
      <w:pPr>
        <w:widowControl w:val="0"/>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АННОТАЦИЯ РАБОЧЕЙ ПРОГРАММЫ</w:t>
      </w:r>
    </w:p>
    <w:p w:rsidR="00786351" w:rsidRPr="00A50161" w:rsidRDefault="00786351" w:rsidP="0078635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дисциплины Правовое обеспечение профессиональной деятельности</w:t>
      </w:r>
    </w:p>
    <w:p w:rsidR="00786351" w:rsidRPr="00A50161" w:rsidRDefault="00786351" w:rsidP="00786351">
      <w:pPr>
        <w:widowControl w:val="0"/>
        <w:spacing w:after="0" w:line="240" w:lineRule="auto"/>
        <w:jc w:val="center"/>
        <w:rPr>
          <w:rFonts w:ascii="Times New Roman" w:hAnsi="Times New Roman" w:cs="Times New Roman"/>
          <w:b/>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hAnsi="Times New Roman" w:cs="Times New Roman"/>
          <w:b/>
          <w:bCs/>
          <w:sz w:val="28"/>
          <w:szCs w:val="28"/>
        </w:rPr>
      </w:pPr>
      <w:r w:rsidRPr="00A50161">
        <w:rPr>
          <w:rFonts w:ascii="Times New Roman" w:hAnsi="Times New Roman" w:cs="Times New Roman"/>
          <w:b/>
          <w:sz w:val="28"/>
          <w:szCs w:val="28"/>
        </w:rPr>
        <w:t xml:space="preserve">1. </w:t>
      </w:r>
      <w:r w:rsidRPr="00A50161">
        <w:rPr>
          <w:rFonts w:ascii="Times New Roman" w:hAnsi="Times New Roman" w:cs="Times New Roman"/>
          <w:b/>
          <w:bCs/>
          <w:sz w:val="28"/>
          <w:szCs w:val="28"/>
        </w:rPr>
        <w:t>Место дисциплины в структуре основной образовательной программы – ППССЗ</w:t>
      </w:r>
    </w:p>
    <w:p w:rsidR="00786351" w:rsidRPr="00A50161" w:rsidRDefault="00786351" w:rsidP="007863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bCs/>
          <w:i/>
          <w:sz w:val="28"/>
          <w:szCs w:val="28"/>
        </w:rPr>
      </w:pPr>
      <w:r w:rsidRPr="00A50161">
        <w:rPr>
          <w:rFonts w:ascii="Times New Roman" w:hAnsi="Times New Roman" w:cs="Times New Roman"/>
          <w:sz w:val="28"/>
          <w:szCs w:val="28"/>
        </w:rPr>
        <w:t xml:space="preserve">Учебная дисциплина «Правовое обеспечение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w:t>
      </w:r>
      <w:r w:rsidRPr="00A50161">
        <w:rPr>
          <w:rFonts w:ascii="Times New Roman" w:eastAsia="PMingLiU" w:hAnsi="Times New Roman" w:cs="Times New Roman"/>
          <w:sz w:val="28"/>
          <w:szCs w:val="28"/>
        </w:rPr>
        <w:t xml:space="preserve">специальности СПО </w:t>
      </w:r>
      <w:r w:rsidRPr="00A50161">
        <w:rPr>
          <w:rFonts w:ascii="Times New Roman" w:hAnsi="Times New Roman" w:cs="Times New Roman"/>
          <w:bCs/>
          <w:sz w:val="28"/>
          <w:szCs w:val="28"/>
        </w:rPr>
        <w:t>07.02.01 Архитектура.</w:t>
      </w:r>
    </w:p>
    <w:p w:rsidR="00786351" w:rsidRPr="00A50161" w:rsidRDefault="00786351" w:rsidP="007863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cs="Times New Roman"/>
          <w:i/>
          <w:caps/>
          <w:sz w:val="28"/>
          <w:szCs w:val="28"/>
        </w:rPr>
      </w:pPr>
    </w:p>
    <w:p w:rsidR="00786351" w:rsidRPr="00A50161" w:rsidRDefault="00786351" w:rsidP="00786351">
      <w:pPr>
        <w:spacing w:after="0" w:line="240" w:lineRule="auto"/>
        <w:ind w:firstLine="709"/>
        <w:jc w:val="both"/>
        <w:rPr>
          <w:rFonts w:ascii="Times New Roman" w:hAnsi="Times New Roman" w:cs="Times New Roman"/>
          <w:bCs/>
          <w:i/>
          <w:sz w:val="28"/>
          <w:szCs w:val="28"/>
        </w:rPr>
      </w:pPr>
      <w:r w:rsidRPr="00A50161">
        <w:rPr>
          <w:rFonts w:ascii="Times New Roman" w:hAnsi="Times New Roman" w:cs="Times New Roman"/>
          <w:sz w:val="28"/>
          <w:szCs w:val="28"/>
        </w:rPr>
        <w:t xml:space="preserve">Учебная дисциплина «Правовое обеспечение профессиональной деятельности» обеспечивает формирование профессиональных и общих </w:t>
      </w:r>
      <w:r w:rsidRPr="00A50161">
        <w:rPr>
          <w:rFonts w:ascii="Times New Roman" w:hAnsi="Times New Roman" w:cs="Times New Roman"/>
          <w:sz w:val="28"/>
          <w:szCs w:val="28"/>
        </w:rPr>
        <w:lastRenderedPageBreak/>
        <w:t xml:space="preserve">компетенций по всем видам деятельности ФГОС по </w:t>
      </w:r>
      <w:r w:rsidRPr="00A50161">
        <w:rPr>
          <w:rFonts w:ascii="Times New Roman" w:eastAsia="PMingLiU" w:hAnsi="Times New Roman" w:cs="Times New Roman"/>
          <w:sz w:val="28"/>
          <w:szCs w:val="28"/>
        </w:rPr>
        <w:t xml:space="preserve">специальности </w:t>
      </w:r>
      <w:r w:rsidRPr="00A50161">
        <w:rPr>
          <w:rFonts w:ascii="Times New Roman" w:hAnsi="Times New Roman" w:cs="Times New Roman"/>
          <w:bCs/>
          <w:sz w:val="28"/>
          <w:szCs w:val="28"/>
        </w:rPr>
        <w:t>07.02.01 Архитектура.</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sz w:val="24"/>
          <w:szCs w:val="24"/>
        </w:rPr>
      </w:pPr>
    </w:p>
    <w:p w:rsidR="00786351" w:rsidRPr="00A50161" w:rsidRDefault="00786351" w:rsidP="007863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0161">
        <w:rPr>
          <w:rFonts w:ascii="Times New Roman" w:hAnsi="Times New Roman" w:cs="Times New Roman"/>
          <w:b/>
          <w:sz w:val="28"/>
          <w:szCs w:val="28"/>
        </w:rPr>
        <w:t>2. Цель и планируемые результаты освоения дисциплины</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Целью дисциплины «Правовое обеспечение профессиональной деятельности» является формирование специалиста способного обеспечить соблюдение законности на производстве, обладающего правовой культурой и правосознанием.</w:t>
      </w:r>
    </w:p>
    <w:p w:rsidR="00786351" w:rsidRPr="00A50161" w:rsidRDefault="00786351" w:rsidP="00786351">
      <w:pPr>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дисциплины</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cs="Times New Roman"/>
          <w:sz w:val="28"/>
          <w:szCs w:val="28"/>
        </w:rPr>
      </w:pPr>
      <w:r w:rsidRPr="00A50161">
        <w:rPr>
          <w:rFonts w:ascii="Times New Roman" w:hAnsi="Times New Roman" w:cs="Times New Roman"/>
          <w:sz w:val="28"/>
          <w:szCs w:val="28"/>
        </w:rPr>
        <w:t>Особое значение дисциплина имеет при формировании и развитии общих и профессиональных компетенций:</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3. Принимать решения в стандартных и нестандартных ситуациях и нести за них ответственность.</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5. Использовать информационно-коммуникационные технологии в профессиональной деятельности.</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6. Работать в коллективе и в команде, эффективно общаться с коллегами, руководством, потребителями.</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7. Брать на себя ответственность за работу членов команды (подчиненных), за результат выполнения заданий.</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ОК 9. Ориентироваться в условиях частой смены технологий в профессиональной деятельности.</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ПК 1.1. Разрабатывать проектную документацию объектов различного назначения.</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ПК 1.2. Участвовать в согласовании принятых решений с проектными разработками смежных частей проекта.</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ПК 2.1. Участвовать в авторском надзоре при выполнении строительных работ в соответствии с разработанным объемно-планировочным решением.</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ПК 2.3. Осуществлять сбор, хранение, обработку и анализ информации, применяемой в сфере профессиональной деятельности.</w:t>
      </w:r>
    </w:p>
    <w:p w:rsidR="00786351" w:rsidRPr="00A50161" w:rsidRDefault="00786351" w:rsidP="00786351">
      <w:pPr>
        <w:pStyle w:val="ConsPlusNormal"/>
        <w:ind w:firstLine="540"/>
        <w:jc w:val="both"/>
        <w:rPr>
          <w:rFonts w:ascii="Times New Roman" w:hAnsi="Times New Roman" w:cs="Times New Roman"/>
          <w:sz w:val="28"/>
          <w:szCs w:val="28"/>
        </w:rPr>
      </w:pPr>
      <w:r w:rsidRPr="00A50161">
        <w:rPr>
          <w:rFonts w:ascii="Times New Roman" w:hAnsi="Times New Roman" w:cs="Times New Roman"/>
          <w:sz w:val="28"/>
          <w:szCs w:val="28"/>
        </w:rPr>
        <w:t>ПК 3.1. Участвовать в планировании проектных работ.</w:t>
      </w:r>
    </w:p>
    <w:p w:rsidR="00786351" w:rsidRPr="00A50161" w:rsidRDefault="00786351" w:rsidP="00786351">
      <w:pPr>
        <w:pStyle w:val="ConsPlusNormal"/>
        <w:ind w:firstLine="540"/>
        <w:jc w:val="both"/>
        <w:rPr>
          <w:rFonts w:ascii="Times New Roman" w:hAnsi="Times New Roman" w:cs="Times New Roman"/>
        </w:rPr>
      </w:pP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sz w:val="28"/>
          <w:szCs w:val="28"/>
          <w:lang w:eastAsia="zh-CN"/>
        </w:rPr>
        <w:t>В рамках программы учебной дисциплины обучающимися осваиваются умения и знания:</w:t>
      </w:r>
    </w:p>
    <w:tbl>
      <w:tblPr>
        <w:tblW w:w="90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3"/>
        <w:gridCol w:w="3188"/>
        <w:gridCol w:w="4252"/>
      </w:tblGrid>
      <w:tr w:rsidR="00786351" w:rsidRPr="00A50161" w:rsidTr="00F65237">
        <w:trPr>
          <w:trHeight w:val="649"/>
        </w:trPr>
        <w:tc>
          <w:tcPr>
            <w:tcW w:w="1603" w:type="dxa"/>
            <w:vAlign w:val="center"/>
            <w:hideMark/>
          </w:tcPr>
          <w:p w:rsidR="00786351" w:rsidRPr="00A50161" w:rsidRDefault="00786351" w:rsidP="00F65237">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lastRenderedPageBreak/>
              <w:t>Код</w:t>
            </w:r>
          </w:p>
          <w:p w:rsidR="00786351" w:rsidRPr="00A50161" w:rsidRDefault="00786351" w:rsidP="00F65237">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ПК, ОК</w:t>
            </w:r>
          </w:p>
        </w:tc>
        <w:tc>
          <w:tcPr>
            <w:tcW w:w="3188" w:type="dxa"/>
            <w:vAlign w:val="center"/>
            <w:hideMark/>
          </w:tcPr>
          <w:p w:rsidR="00786351" w:rsidRPr="00A50161" w:rsidRDefault="00786351" w:rsidP="00F65237">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Умения</w:t>
            </w:r>
          </w:p>
        </w:tc>
        <w:tc>
          <w:tcPr>
            <w:tcW w:w="4252" w:type="dxa"/>
            <w:vAlign w:val="center"/>
            <w:hideMark/>
          </w:tcPr>
          <w:p w:rsidR="00786351" w:rsidRPr="00A50161" w:rsidRDefault="00786351" w:rsidP="00F65237">
            <w:pPr>
              <w:suppressAutoHyphens/>
              <w:spacing w:after="0" w:line="240" w:lineRule="auto"/>
              <w:jc w:val="center"/>
              <w:rPr>
                <w:rFonts w:ascii="Times New Roman" w:hAnsi="Times New Roman" w:cs="Times New Roman"/>
                <w:b/>
                <w:sz w:val="24"/>
                <w:szCs w:val="24"/>
              </w:rPr>
            </w:pPr>
            <w:r w:rsidRPr="00A50161">
              <w:rPr>
                <w:rFonts w:ascii="Times New Roman" w:hAnsi="Times New Roman" w:cs="Times New Roman"/>
                <w:b/>
                <w:sz w:val="24"/>
                <w:szCs w:val="24"/>
              </w:rPr>
              <w:t>Знания</w:t>
            </w:r>
          </w:p>
        </w:tc>
      </w:tr>
      <w:tr w:rsidR="00786351" w:rsidRPr="00A50161" w:rsidTr="00F65237">
        <w:trPr>
          <w:trHeight w:val="1266"/>
        </w:trPr>
        <w:tc>
          <w:tcPr>
            <w:tcW w:w="1603" w:type="dxa"/>
            <w:vAlign w:val="center"/>
          </w:tcPr>
          <w:p w:rsidR="00786351" w:rsidRPr="00A50161" w:rsidRDefault="00786351" w:rsidP="00F65237">
            <w:pPr>
              <w:spacing w:after="0" w:line="240" w:lineRule="auto"/>
              <w:textAlignment w:val="baseline"/>
              <w:rPr>
                <w:rFonts w:ascii="Times New Roman" w:hAnsi="Times New Roman" w:cs="Times New Roman"/>
                <w:color w:val="000000"/>
                <w:sz w:val="24"/>
                <w:szCs w:val="24"/>
              </w:rPr>
            </w:pPr>
            <w:r w:rsidRPr="00A50161">
              <w:rPr>
                <w:rFonts w:ascii="Times New Roman" w:hAnsi="Times New Roman" w:cs="Times New Roman"/>
                <w:color w:val="000000"/>
                <w:sz w:val="24"/>
                <w:szCs w:val="24"/>
              </w:rPr>
              <w:t>ПК1.1, ПК1.2,ПК2.1, ПК2.3, ПК 3.1</w:t>
            </w:r>
          </w:p>
        </w:tc>
        <w:tc>
          <w:tcPr>
            <w:tcW w:w="3188" w:type="dxa"/>
            <w:vAlign w:val="center"/>
          </w:tcPr>
          <w:p w:rsidR="00786351" w:rsidRPr="00A50161" w:rsidRDefault="00786351" w:rsidP="00F65237">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использовать необходимые нормативно-правовые документы;</w:t>
            </w:r>
          </w:p>
          <w:p w:rsidR="00786351" w:rsidRPr="00A50161" w:rsidRDefault="00786351" w:rsidP="00F65237">
            <w:pPr>
              <w:autoSpaceDE w:val="0"/>
              <w:autoSpaceDN w:val="0"/>
              <w:adjustRightInd w:val="0"/>
              <w:spacing w:after="0" w:line="240" w:lineRule="auto"/>
              <w:contextualSpacing/>
              <w:rPr>
                <w:rFonts w:ascii="Times New Roman" w:hAnsi="Times New Roman" w:cs="Times New Roman"/>
                <w:sz w:val="28"/>
                <w:szCs w:val="28"/>
              </w:rPr>
            </w:pPr>
            <w:r w:rsidRPr="00A50161">
              <w:rPr>
                <w:rFonts w:ascii="Times New Roman" w:hAnsi="Times New Roman" w:cs="Times New Roman"/>
                <w:sz w:val="28"/>
                <w:szCs w:val="28"/>
              </w:rPr>
              <w:t xml:space="preserve">- применять правовые нормы в деятельности организаций  по  проектированию зданий и сооружений </w:t>
            </w:r>
          </w:p>
          <w:p w:rsidR="00786351" w:rsidRPr="00A50161" w:rsidRDefault="00786351" w:rsidP="00F65237">
            <w:pPr>
              <w:spacing w:after="0" w:line="240" w:lineRule="auto"/>
              <w:jc w:val="both"/>
              <w:rPr>
                <w:rFonts w:ascii="Times New Roman" w:hAnsi="Times New Roman" w:cs="Times New Roman"/>
                <w:sz w:val="28"/>
                <w:szCs w:val="28"/>
              </w:rPr>
            </w:pPr>
            <w:r w:rsidRPr="00A50161">
              <w:rPr>
                <w:rFonts w:ascii="Times New Roman" w:hAnsi="Times New Roman" w:cs="Times New Roman"/>
                <w:sz w:val="24"/>
                <w:szCs w:val="24"/>
              </w:rPr>
              <w:t>.</w:t>
            </w:r>
          </w:p>
        </w:tc>
        <w:tc>
          <w:tcPr>
            <w:tcW w:w="4252" w:type="dxa"/>
            <w:vAlign w:val="center"/>
          </w:tcPr>
          <w:p w:rsidR="00786351" w:rsidRPr="00A50161" w:rsidRDefault="00786351" w:rsidP="00F65237">
            <w:pPr>
              <w:pStyle w:val="ConsPlusNormal"/>
              <w:rPr>
                <w:rFonts w:ascii="Times New Roman" w:hAnsi="Times New Roman" w:cs="Times New Roman"/>
                <w:sz w:val="28"/>
                <w:szCs w:val="28"/>
              </w:rPr>
            </w:pPr>
            <w:r w:rsidRPr="00A50161">
              <w:rPr>
                <w:rFonts w:ascii="Times New Roman" w:hAnsi="Times New Roman" w:cs="Times New Roman"/>
                <w:sz w:val="28"/>
                <w:szCs w:val="28"/>
              </w:rPr>
              <w:t>- законодательство об архитектурной деятельности и охране архитектурного наследия;</w:t>
            </w:r>
          </w:p>
          <w:p w:rsidR="00786351" w:rsidRPr="00A50161" w:rsidRDefault="00786351" w:rsidP="00F65237">
            <w:pPr>
              <w:tabs>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noBreakHyphen/>
              <w:t> права и обязанности работников в сфере профессиональной деятельности;</w:t>
            </w:r>
          </w:p>
          <w:p w:rsidR="00786351" w:rsidRPr="00A50161" w:rsidRDefault="00786351" w:rsidP="00F65237">
            <w:pPr>
              <w:pStyle w:val="ConsPlusNormal"/>
              <w:rPr>
                <w:rFonts w:ascii="Times New Roman" w:hAnsi="Times New Roman" w:cs="Times New Roman"/>
                <w:sz w:val="28"/>
                <w:szCs w:val="28"/>
              </w:rPr>
            </w:pPr>
            <w:r w:rsidRPr="00A50161">
              <w:rPr>
                <w:rFonts w:ascii="Times New Roman" w:hAnsi="Times New Roman" w:cs="Times New Roman"/>
                <w:sz w:val="28"/>
                <w:szCs w:val="28"/>
              </w:rPr>
              <w:t>- экологическое законодательство в сфере архитектурного проектирования и строительства;</w:t>
            </w:r>
          </w:p>
          <w:p w:rsidR="00786351" w:rsidRPr="00A50161" w:rsidRDefault="00786351" w:rsidP="00F65237">
            <w:pPr>
              <w:tabs>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правовое обеспечение безопасности строительных работ.</w:t>
            </w:r>
          </w:p>
        </w:tc>
      </w:tr>
      <w:tr w:rsidR="00786351" w:rsidRPr="00A50161" w:rsidTr="00F65237">
        <w:trPr>
          <w:trHeight w:val="1266"/>
        </w:trPr>
        <w:tc>
          <w:tcPr>
            <w:tcW w:w="1603" w:type="dxa"/>
            <w:vAlign w:val="center"/>
          </w:tcPr>
          <w:p w:rsidR="00786351" w:rsidRPr="00A50161" w:rsidRDefault="00786351" w:rsidP="00F65237">
            <w:pPr>
              <w:spacing w:after="0" w:line="240" w:lineRule="auto"/>
              <w:textAlignment w:val="baseline"/>
              <w:rPr>
                <w:rFonts w:ascii="Times New Roman" w:hAnsi="Times New Roman" w:cs="Times New Roman"/>
                <w:color w:val="000000"/>
                <w:sz w:val="24"/>
                <w:szCs w:val="24"/>
              </w:rPr>
            </w:pPr>
            <w:r w:rsidRPr="00A50161">
              <w:rPr>
                <w:rFonts w:ascii="Times New Roman" w:hAnsi="Times New Roman" w:cs="Times New Roman"/>
                <w:color w:val="000000"/>
                <w:sz w:val="24"/>
                <w:szCs w:val="24"/>
              </w:rPr>
              <w:t>ОК 01, ОК 02, ОК 03, ОК 04, ОК 05, ОК 06,ОК07, ОК 08, ОК09</w:t>
            </w:r>
          </w:p>
        </w:tc>
        <w:tc>
          <w:tcPr>
            <w:tcW w:w="3188" w:type="dxa"/>
            <w:vAlign w:val="center"/>
          </w:tcPr>
          <w:p w:rsidR="00786351" w:rsidRPr="00A50161" w:rsidRDefault="00786351" w:rsidP="00F65237">
            <w:pPr>
              <w:tabs>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защищать свои права в соответствии с гражданским, гражданско-процессуальным и трудовым законодательством;</w:t>
            </w:r>
          </w:p>
          <w:p w:rsidR="00786351" w:rsidRPr="00A50161" w:rsidRDefault="00786351" w:rsidP="00F65237">
            <w:pPr>
              <w:tabs>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noBreakHyphen/>
              <w:t> анализировать и оценивать результаты и последствия деятельности (бездействия) с правовой точки зрения;</w:t>
            </w:r>
          </w:p>
          <w:p w:rsidR="00786351" w:rsidRPr="00A50161" w:rsidRDefault="00786351" w:rsidP="00EB7F18">
            <w:pPr>
              <w:numPr>
                <w:ilvl w:val="0"/>
                <w:numId w:val="60"/>
              </w:numPr>
              <w:suppressAutoHyphens/>
              <w:spacing w:after="0" w:line="240" w:lineRule="auto"/>
              <w:ind w:left="181" w:hanging="283"/>
              <w:jc w:val="both"/>
              <w:rPr>
                <w:rFonts w:ascii="Times New Roman" w:hAnsi="Times New Roman" w:cs="Times New Roman"/>
                <w:b/>
                <w:sz w:val="24"/>
                <w:szCs w:val="24"/>
              </w:rPr>
            </w:pPr>
          </w:p>
        </w:tc>
        <w:tc>
          <w:tcPr>
            <w:tcW w:w="4252" w:type="dxa"/>
            <w:vAlign w:val="center"/>
          </w:tcPr>
          <w:p w:rsidR="00786351" w:rsidRPr="00A50161" w:rsidRDefault="00786351" w:rsidP="00F65237">
            <w:pPr>
              <w:tabs>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A50161">
              <w:rPr>
                <w:rFonts w:ascii="Times New Roman" w:hAnsi="Times New Roman" w:cs="Times New Roman"/>
                <w:sz w:val="28"/>
                <w:szCs w:val="28"/>
              </w:rPr>
              <w:noBreakHyphen/>
              <w:t> правовое положение субъектов  предпринимательской деятельности;</w:t>
            </w:r>
          </w:p>
          <w:p w:rsidR="00786351" w:rsidRPr="00A50161" w:rsidRDefault="00786351" w:rsidP="00F65237">
            <w:pPr>
              <w:spacing w:after="0" w:line="240" w:lineRule="auto"/>
              <w:rPr>
                <w:rFonts w:ascii="Times New Roman" w:hAnsi="Times New Roman" w:cs="Times New Roman"/>
                <w:bCs/>
                <w:sz w:val="28"/>
                <w:szCs w:val="28"/>
              </w:rPr>
            </w:pPr>
            <w:r w:rsidRPr="00A50161">
              <w:rPr>
                <w:rFonts w:ascii="Times New Roman" w:hAnsi="Times New Roman" w:cs="Times New Roman"/>
                <w:sz w:val="28"/>
                <w:szCs w:val="28"/>
              </w:rPr>
              <w:t>- виды административных правонарушений и административной ответственности</w:t>
            </w:r>
          </w:p>
          <w:p w:rsidR="00786351" w:rsidRPr="00A50161" w:rsidRDefault="00786351" w:rsidP="00F65237">
            <w:pPr>
              <w:pStyle w:val="ConsPlusNormal"/>
              <w:rPr>
                <w:rFonts w:ascii="Times New Roman" w:hAnsi="Times New Roman" w:cs="Times New Roman"/>
                <w:sz w:val="28"/>
                <w:szCs w:val="28"/>
              </w:rPr>
            </w:pPr>
            <w:r w:rsidRPr="00A50161">
              <w:rPr>
                <w:rFonts w:ascii="Times New Roman" w:hAnsi="Times New Roman" w:cs="Times New Roman"/>
                <w:sz w:val="28"/>
                <w:szCs w:val="28"/>
              </w:rPr>
              <w:t>- основные положения гражданского и трудового законодательства;</w:t>
            </w:r>
          </w:p>
          <w:p w:rsidR="00786351" w:rsidRPr="00A50161" w:rsidRDefault="00786351" w:rsidP="00F65237">
            <w:pPr>
              <w:tabs>
                <w:tab w:val="left" w:pos="8191"/>
              </w:tabs>
              <w:spacing w:after="0" w:line="240" w:lineRule="auto"/>
              <w:rPr>
                <w:rFonts w:ascii="Times New Roman" w:hAnsi="Times New Roman" w:cs="Times New Roman"/>
                <w:b/>
                <w:sz w:val="28"/>
                <w:szCs w:val="28"/>
              </w:rPr>
            </w:pPr>
            <w:r w:rsidRPr="00A50161">
              <w:rPr>
                <w:rFonts w:ascii="Times New Roman" w:hAnsi="Times New Roman" w:cs="Times New Roman"/>
                <w:sz w:val="28"/>
                <w:szCs w:val="28"/>
              </w:rPr>
              <w:tab/>
            </w:r>
          </w:p>
          <w:p w:rsidR="00786351" w:rsidRPr="00A50161" w:rsidRDefault="00786351" w:rsidP="00EB7F18">
            <w:pPr>
              <w:numPr>
                <w:ilvl w:val="0"/>
                <w:numId w:val="59"/>
              </w:numPr>
              <w:suppressAutoHyphens/>
              <w:spacing w:after="0" w:line="240" w:lineRule="auto"/>
              <w:ind w:left="317"/>
              <w:textAlignment w:val="baseline"/>
              <w:rPr>
                <w:rFonts w:ascii="Times New Roman" w:hAnsi="Times New Roman" w:cs="Times New Roman"/>
                <w:color w:val="000000"/>
                <w:sz w:val="24"/>
                <w:szCs w:val="24"/>
              </w:rPr>
            </w:pPr>
          </w:p>
        </w:tc>
      </w:tr>
    </w:tbl>
    <w:p w:rsidR="00786351" w:rsidRPr="00A50161" w:rsidRDefault="00786351" w:rsidP="00786351">
      <w:pPr>
        <w:shd w:val="clear" w:color="auto" w:fill="FFFFFF"/>
        <w:suppressAutoHyphens/>
        <w:spacing w:after="0" w:line="250" w:lineRule="atLeast"/>
        <w:ind w:firstLine="709"/>
        <w:jc w:val="both"/>
        <w:rPr>
          <w:rFonts w:ascii="Times New Roman" w:eastAsia="Calibri" w:hAnsi="Times New Roman" w:cs="Times New Roman"/>
          <w:sz w:val="28"/>
          <w:szCs w:val="28"/>
          <w:lang w:eastAsia="zh-CN"/>
        </w:rPr>
      </w:pPr>
      <w:r w:rsidRPr="00A50161">
        <w:rPr>
          <w:rFonts w:ascii="Times New Roman" w:eastAsia="Calibri" w:hAnsi="Times New Roman" w:cs="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786351" w:rsidRPr="00A50161" w:rsidRDefault="00786351" w:rsidP="00786351">
      <w:pPr>
        <w:shd w:val="clear" w:color="auto" w:fill="FFFFFF"/>
        <w:suppressAutoHyphens/>
        <w:spacing w:after="0" w:line="250" w:lineRule="atLeast"/>
        <w:ind w:firstLine="709"/>
        <w:jc w:val="both"/>
        <w:rPr>
          <w:rFonts w:ascii="Times New Roman" w:eastAsia="Calibri" w:hAnsi="Times New Roman" w:cs="Times New Roman"/>
          <w:iCs/>
          <w:sz w:val="28"/>
          <w:szCs w:val="28"/>
          <w:lang w:eastAsia="zh-CN"/>
        </w:rPr>
      </w:pPr>
      <w:r w:rsidRPr="00A50161">
        <w:rPr>
          <w:rFonts w:ascii="Times New Roman" w:eastAsia="Calibri" w:hAnsi="Times New Roman" w:cs="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468" w:type="dxa"/>
        <w:tblLook w:val="00A0" w:firstRow="1" w:lastRow="0" w:firstColumn="1" w:lastColumn="0" w:noHBand="0" w:noVBand="0"/>
      </w:tblPr>
      <w:tblGrid>
        <w:gridCol w:w="1008"/>
        <w:gridCol w:w="8460"/>
      </w:tblGrid>
      <w:tr w:rsidR="00786351" w:rsidRPr="00A50161" w:rsidTr="00F65237">
        <w:trPr>
          <w:trHeight w:val="515"/>
        </w:trPr>
        <w:tc>
          <w:tcPr>
            <w:tcW w:w="1008" w:type="dxa"/>
          </w:tcPr>
          <w:p w:rsidR="00786351" w:rsidRPr="00A50161" w:rsidRDefault="00786351" w:rsidP="00F65237">
            <w:pPr>
              <w:rPr>
                <w:rFonts w:ascii="Times New Roman" w:hAnsi="Times New Roman" w:cs="Times New Roman"/>
                <w:iCs/>
                <w:sz w:val="28"/>
                <w:szCs w:val="28"/>
              </w:rPr>
            </w:pPr>
            <w:r w:rsidRPr="00A50161">
              <w:rPr>
                <w:rFonts w:ascii="Times New Roman" w:hAnsi="Times New Roman" w:cs="Times New Roman"/>
                <w:iCs/>
                <w:sz w:val="28"/>
                <w:szCs w:val="28"/>
              </w:rPr>
              <w:t>ЛР 1.</w:t>
            </w:r>
          </w:p>
        </w:tc>
        <w:tc>
          <w:tcPr>
            <w:tcW w:w="8460" w:type="dxa"/>
          </w:tcPr>
          <w:p w:rsidR="00786351" w:rsidRPr="00A50161" w:rsidRDefault="00786351" w:rsidP="00F65237">
            <w:pPr>
              <w:rPr>
                <w:rFonts w:ascii="Times New Roman" w:hAnsi="Times New Roman" w:cs="Times New Roman"/>
                <w:sz w:val="28"/>
                <w:szCs w:val="28"/>
              </w:rPr>
            </w:pPr>
            <w:r w:rsidRPr="00A50161">
              <w:rPr>
                <w:rFonts w:ascii="Times New Roman" w:hAnsi="Times New Roman" w:cs="Times New Roman"/>
                <w:sz w:val="28"/>
                <w:szCs w:val="28"/>
              </w:rPr>
              <w:t>Осознающий себя гражданином и защитником великой страны;</w:t>
            </w:r>
          </w:p>
        </w:tc>
      </w:tr>
      <w:tr w:rsidR="00786351" w:rsidRPr="00A50161" w:rsidTr="00F65237">
        <w:trPr>
          <w:trHeight w:val="515"/>
        </w:trPr>
        <w:tc>
          <w:tcPr>
            <w:tcW w:w="1008" w:type="dxa"/>
          </w:tcPr>
          <w:p w:rsidR="00786351" w:rsidRPr="00A50161" w:rsidRDefault="00786351" w:rsidP="00F65237">
            <w:pPr>
              <w:rPr>
                <w:rFonts w:ascii="Times New Roman" w:hAnsi="Times New Roman" w:cs="Times New Roman"/>
                <w:iCs/>
                <w:sz w:val="28"/>
                <w:szCs w:val="28"/>
              </w:rPr>
            </w:pPr>
            <w:r w:rsidRPr="00A50161">
              <w:rPr>
                <w:rFonts w:ascii="Times New Roman" w:hAnsi="Times New Roman" w:cs="Times New Roman"/>
                <w:iCs/>
                <w:sz w:val="28"/>
                <w:szCs w:val="28"/>
              </w:rPr>
              <w:t>ЛР 2.</w:t>
            </w:r>
          </w:p>
        </w:tc>
        <w:tc>
          <w:tcPr>
            <w:tcW w:w="8460" w:type="dxa"/>
          </w:tcPr>
          <w:p w:rsidR="00786351" w:rsidRPr="00A50161" w:rsidRDefault="00786351" w:rsidP="00F65237">
            <w:pPr>
              <w:jc w:val="both"/>
              <w:rPr>
                <w:rFonts w:ascii="Times New Roman" w:hAnsi="Times New Roman" w:cs="Times New Roman"/>
                <w:sz w:val="28"/>
                <w:szCs w:val="28"/>
              </w:rPr>
            </w:pPr>
            <w:r w:rsidRPr="00A50161">
              <w:rPr>
                <w:rFonts w:ascii="Times New Roman" w:hAnsi="Times New Roman" w:cs="Times New Roman"/>
                <w:sz w:val="28"/>
                <w:szCs w:val="28"/>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w:t>
            </w:r>
            <w:r w:rsidRPr="00A50161">
              <w:rPr>
                <w:rFonts w:ascii="Times New Roman" w:hAnsi="Times New Roman" w:cs="Times New Roman"/>
                <w:sz w:val="28"/>
                <w:szCs w:val="28"/>
              </w:rPr>
              <w:lastRenderedPageBreak/>
              <w:t>добровольчества, продуктивно взаимодействующий и участвующий в деятельности общественных организаций.</w:t>
            </w:r>
          </w:p>
        </w:tc>
      </w:tr>
      <w:tr w:rsidR="00786351" w:rsidRPr="00A50161" w:rsidTr="00F65237">
        <w:trPr>
          <w:trHeight w:val="515"/>
        </w:trPr>
        <w:tc>
          <w:tcPr>
            <w:tcW w:w="1008" w:type="dxa"/>
          </w:tcPr>
          <w:p w:rsidR="00786351" w:rsidRPr="00A50161" w:rsidRDefault="00786351" w:rsidP="00F65237">
            <w:pPr>
              <w:rPr>
                <w:rFonts w:ascii="Times New Roman" w:hAnsi="Times New Roman" w:cs="Times New Roman"/>
                <w:iCs/>
                <w:sz w:val="28"/>
                <w:szCs w:val="28"/>
              </w:rPr>
            </w:pPr>
            <w:r w:rsidRPr="00A50161">
              <w:rPr>
                <w:rFonts w:ascii="Times New Roman" w:hAnsi="Times New Roman" w:cs="Times New Roman"/>
                <w:iCs/>
                <w:sz w:val="28"/>
                <w:szCs w:val="28"/>
              </w:rPr>
              <w:lastRenderedPageBreak/>
              <w:t>ЛР 3.</w:t>
            </w:r>
          </w:p>
        </w:tc>
        <w:tc>
          <w:tcPr>
            <w:tcW w:w="8460" w:type="dxa"/>
          </w:tcPr>
          <w:p w:rsidR="00786351" w:rsidRPr="00A50161" w:rsidRDefault="00786351" w:rsidP="00F65237">
            <w:pPr>
              <w:jc w:val="both"/>
              <w:rPr>
                <w:rFonts w:ascii="Times New Roman" w:hAnsi="Times New Roman" w:cs="Times New Roman"/>
                <w:sz w:val="28"/>
                <w:szCs w:val="28"/>
              </w:rPr>
            </w:pPr>
            <w:r w:rsidRPr="00A50161">
              <w:rPr>
                <w:rFonts w:ascii="Times New Roman" w:hAnsi="Times New Roman" w:cs="Times New Roman"/>
                <w:sz w:val="28"/>
                <w:szCs w:val="28"/>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786351" w:rsidRPr="00A50161" w:rsidTr="00F65237">
        <w:tc>
          <w:tcPr>
            <w:tcW w:w="1008" w:type="dxa"/>
          </w:tcPr>
          <w:p w:rsidR="00786351" w:rsidRPr="00A50161" w:rsidRDefault="00786351" w:rsidP="00F65237">
            <w:pPr>
              <w:jc w:val="both"/>
              <w:rPr>
                <w:rFonts w:ascii="Times New Roman" w:hAnsi="Times New Roman" w:cs="Times New Roman"/>
                <w:iCs/>
                <w:sz w:val="28"/>
                <w:szCs w:val="28"/>
              </w:rPr>
            </w:pPr>
            <w:r w:rsidRPr="00A50161">
              <w:rPr>
                <w:rFonts w:ascii="Times New Roman" w:hAnsi="Times New Roman" w:cs="Times New Roman"/>
                <w:iCs/>
                <w:sz w:val="28"/>
                <w:szCs w:val="28"/>
              </w:rPr>
              <w:t>ЛР 4.</w:t>
            </w:r>
          </w:p>
          <w:p w:rsidR="00786351" w:rsidRPr="00A50161" w:rsidRDefault="00786351" w:rsidP="00F65237">
            <w:pPr>
              <w:jc w:val="both"/>
              <w:rPr>
                <w:rFonts w:ascii="Times New Roman" w:hAnsi="Times New Roman" w:cs="Times New Roman"/>
                <w:iCs/>
                <w:sz w:val="28"/>
                <w:szCs w:val="28"/>
              </w:rPr>
            </w:pPr>
          </w:p>
        </w:tc>
        <w:tc>
          <w:tcPr>
            <w:tcW w:w="8460" w:type="dxa"/>
          </w:tcPr>
          <w:p w:rsidR="00786351" w:rsidRPr="00A50161" w:rsidRDefault="00786351" w:rsidP="00F65237">
            <w:pPr>
              <w:jc w:val="both"/>
              <w:rPr>
                <w:rFonts w:ascii="Times New Roman" w:hAnsi="Times New Roman" w:cs="Times New Roman"/>
                <w:sz w:val="28"/>
                <w:szCs w:val="28"/>
              </w:rPr>
            </w:pPr>
            <w:r w:rsidRPr="00A50161">
              <w:rPr>
                <w:rFonts w:ascii="Times New Roman" w:hAnsi="Times New Roman" w:cs="Times New Roman"/>
                <w:sz w:val="28"/>
                <w:szCs w:val="28"/>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786351" w:rsidRPr="00A50161" w:rsidTr="00F65237">
        <w:tc>
          <w:tcPr>
            <w:tcW w:w="1008" w:type="dxa"/>
          </w:tcPr>
          <w:p w:rsidR="00786351" w:rsidRPr="00A50161" w:rsidRDefault="00786351" w:rsidP="00F65237">
            <w:pPr>
              <w:jc w:val="both"/>
              <w:rPr>
                <w:rFonts w:ascii="Times New Roman" w:hAnsi="Times New Roman" w:cs="Times New Roman"/>
                <w:iCs/>
                <w:sz w:val="28"/>
                <w:szCs w:val="28"/>
              </w:rPr>
            </w:pPr>
            <w:r w:rsidRPr="00A50161">
              <w:rPr>
                <w:rFonts w:ascii="Times New Roman" w:hAnsi="Times New Roman" w:cs="Times New Roman"/>
                <w:iCs/>
                <w:sz w:val="28"/>
                <w:szCs w:val="28"/>
              </w:rPr>
              <w:t>ЛР 6.</w:t>
            </w:r>
          </w:p>
        </w:tc>
        <w:tc>
          <w:tcPr>
            <w:tcW w:w="8460" w:type="dxa"/>
          </w:tcPr>
          <w:p w:rsidR="00786351" w:rsidRPr="00A50161" w:rsidRDefault="00786351" w:rsidP="00F65237">
            <w:pPr>
              <w:jc w:val="both"/>
              <w:rPr>
                <w:rFonts w:ascii="Times New Roman" w:hAnsi="Times New Roman" w:cs="Times New Roman"/>
                <w:sz w:val="28"/>
                <w:szCs w:val="28"/>
              </w:rPr>
            </w:pPr>
            <w:r w:rsidRPr="00A50161">
              <w:rPr>
                <w:rFonts w:ascii="Times New Roman" w:hAnsi="Times New Roman" w:cs="Times New Roman"/>
                <w:sz w:val="28"/>
                <w:szCs w:val="28"/>
              </w:rPr>
              <w:t>Проявляющий уважение к людям старшего поколения и готовность к участию в социальной поддержке и волонтерских движениях;</w:t>
            </w:r>
          </w:p>
        </w:tc>
      </w:tr>
      <w:tr w:rsidR="00786351" w:rsidRPr="00A50161" w:rsidTr="00F65237">
        <w:tc>
          <w:tcPr>
            <w:tcW w:w="1008" w:type="dxa"/>
          </w:tcPr>
          <w:p w:rsidR="00786351" w:rsidRPr="00A50161" w:rsidRDefault="00786351" w:rsidP="00F65237">
            <w:pPr>
              <w:jc w:val="both"/>
              <w:rPr>
                <w:rFonts w:ascii="Times New Roman" w:hAnsi="Times New Roman" w:cs="Times New Roman"/>
                <w:iCs/>
                <w:sz w:val="28"/>
                <w:szCs w:val="28"/>
              </w:rPr>
            </w:pPr>
            <w:r w:rsidRPr="00A50161">
              <w:rPr>
                <w:rFonts w:ascii="Times New Roman" w:hAnsi="Times New Roman" w:cs="Times New Roman"/>
                <w:iCs/>
                <w:sz w:val="28"/>
                <w:szCs w:val="28"/>
              </w:rPr>
              <w:t>ЛР 7.</w:t>
            </w:r>
          </w:p>
          <w:p w:rsidR="00786351" w:rsidRPr="00A50161" w:rsidRDefault="00786351" w:rsidP="00F65237">
            <w:pPr>
              <w:jc w:val="both"/>
              <w:rPr>
                <w:rFonts w:ascii="Times New Roman" w:hAnsi="Times New Roman" w:cs="Times New Roman"/>
                <w:iCs/>
                <w:sz w:val="28"/>
                <w:szCs w:val="28"/>
              </w:rPr>
            </w:pPr>
          </w:p>
        </w:tc>
        <w:tc>
          <w:tcPr>
            <w:tcW w:w="8460" w:type="dxa"/>
          </w:tcPr>
          <w:p w:rsidR="00786351" w:rsidRPr="00A50161" w:rsidRDefault="00786351" w:rsidP="00F65237">
            <w:pPr>
              <w:jc w:val="both"/>
              <w:rPr>
                <w:rFonts w:ascii="Times New Roman" w:hAnsi="Times New Roman" w:cs="Times New Roman"/>
                <w:sz w:val="28"/>
                <w:szCs w:val="28"/>
              </w:rPr>
            </w:pPr>
            <w:r w:rsidRPr="00A50161">
              <w:rPr>
                <w:rFonts w:ascii="Times New Roman" w:hAnsi="Times New Roman" w:cs="Times New Roman"/>
                <w:sz w:val="28"/>
                <w:szCs w:val="28"/>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786351" w:rsidRPr="00A50161" w:rsidTr="00F65237">
        <w:tc>
          <w:tcPr>
            <w:tcW w:w="1008" w:type="dxa"/>
          </w:tcPr>
          <w:p w:rsidR="00786351" w:rsidRPr="00A50161" w:rsidRDefault="00786351" w:rsidP="00F65237">
            <w:pPr>
              <w:spacing w:after="0" w:line="240" w:lineRule="auto"/>
              <w:ind w:firstLine="33"/>
              <w:jc w:val="center"/>
              <w:rPr>
                <w:rFonts w:ascii="Times New Roman" w:hAnsi="Times New Roman" w:cs="Times New Roman"/>
                <w:bCs/>
                <w:sz w:val="28"/>
                <w:szCs w:val="28"/>
              </w:rPr>
            </w:pPr>
            <w:r w:rsidRPr="00A50161">
              <w:rPr>
                <w:rFonts w:ascii="Times New Roman" w:hAnsi="Times New Roman" w:cs="Times New Roman"/>
                <w:bCs/>
                <w:sz w:val="28"/>
                <w:szCs w:val="28"/>
              </w:rPr>
              <w:t>ЛР13</w:t>
            </w:r>
          </w:p>
        </w:tc>
        <w:tc>
          <w:tcPr>
            <w:tcW w:w="8460" w:type="dxa"/>
            <w:vAlign w:val="center"/>
          </w:tcPr>
          <w:p w:rsidR="00786351" w:rsidRPr="00A50161" w:rsidRDefault="00786351" w:rsidP="00F65237">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r w:rsidR="00786351" w:rsidRPr="00A50161" w:rsidTr="00F65237">
        <w:tc>
          <w:tcPr>
            <w:tcW w:w="1008" w:type="dxa"/>
          </w:tcPr>
          <w:p w:rsidR="00786351" w:rsidRPr="00A50161" w:rsidRDefault="00786351" w:rsidP="00F65237">
            <w:pPr>
              <w:spacing w:after="0" w:line="240" w:lineRule="auto"/>
              <w:ind w:firstLine="33"/>
              <w:jc w:val="center"/>
              <w:rPr>
                <w:rFonts w:ascii="Times New Roman" w:hAnsi="Times New Roman" w:cs="Times New Roman"/>
                <w:bCs/>
                <w:sz w:val="28"/>
                <w:szCs w:val="28"/>
              </w:rPr>
            </w:pPr>
            <w:r w:rsidRPr="00A50161">
              <w:rPr>
                <w:rFonts w:ascii="Times New Roman" w:hAnsi="Times New Roman" w:cs="Times New Roman"/>
                <w:bCs/>
                <w:sz w:val="28"/>
                <w:szCs w:val="28"/>
              </w:rPr>
              <w:t>ЛР14</w:t>
            </w:r>
          </w:p>
        </w:tc>
        <w:tc>
          <w:tcPr>
            <w:tcW w:w="8460" w:type="dxa"/>
            <w:vAlign w:val="center"/>
          </w:tcPr>
          <w:p w:rsidR="00786351" w:rsidRPr="00A50161" w:rsidRDefault="00786351" w:rsidP="00F65237">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Использующий воображение, мыслящий творчески и инициирующий новаторские решения</w:t>
            </w:r>
          </w:p>
        </w:tc>
      </w:tr>
      <w:tr w:rsidR="00786351" w:rsidRPr="00A50161" w:rsidTr="00F65237">
        <w:tc>
          <w:tcPr>
            <w:tcW w:w="1008" w:type="dxa"/>
          </w:tcPr>
          <w:p w:rsidR="00786351" w:rsidRPr="00A50161" w:rsidRDefault="00786351" w:rsidP="00F65237">
            <w:pPr>
              <w:spacing w:after="0" w:line="240" w:lineRule="auto"/>
              <w:ind w:firstLine="33"/>
              <w:jc w:val="center"/>
              <w:rPr>
                <w:rFonts w:ascii="Times New Roman" w:hAnsi="Times New Roman" w:cs="Times New Roman"/>
                <w:bCs/>
                <w:sz w:val="28"/>
                <w:szCs w:val="28"/>
              </w:rPr>
            </w:pPr>
            <w:r w:rsidRPr="00A50161">
              <w:rPr>
                <w:rFonts w:ascii="Times New Roman" w:hAnsi="Times New Roman" w:cs="Times New Roman"/>
                <w:bCs/>
                <w:sz w:val="28"/>
                <w:szCs w:val="28"/>
              </w:rPr>
              <w:t>ЛР 15</w:t>
            </w:r>
          </w:p>
        </w:tc>
        <w:tc>
          <w:tcPr>
            <w:tcW w:w="8460" w:type="dxa"/>
            <w:vAlign w:val="center"/>
          </w:tcPr>
          <w:p w:rsidR="00786351" w:rsidRPr="00A50161" w:rsidRDefault="00786351" w:rsidP="00F65237">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Демонстрирующий развитый художественный вкус, владение методами моделирования и гармонизации искусственной среды обитания</w:t>
            </w:r>
          </w:p>
        </w:tc>
      </w:tr>
    </w:tbl>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учебной дисциплины:</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 66 </w:t>
      </w:r>
      <w:r w:rsidRPr="00A50161">
        <w:rPr>
          <w:rFonts w:ascii="Times New Roman" w:hAnsi="Times New Roman" w:cs="Times New Roman"/>
          <w:sz w:val="28"/>
          <w:szCs w:val="28"/>
        </w:rPr>
        <w:t>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66 ч., </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44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32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12 ч.,</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 xml:space="preserve">22 </w:t>
      </w:r>
      <w:r w:rsidRPr="00A50161">
        <w:rPr>
          <w:rFonts w:ascii="Times New Roman" w:hAnsi="Times New Roman" w:cs="Times New Roman"/>
          <w:sz w:val="28"/>
          <w:szCs w:val="28"/>
        </w:rPr>
        <w:t>ч.</w:t>
      </w: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Форма аттестации – </w:t>
      </w:r>
      <w:r w:rsidRPr="00A50161">
        <w:rPr>
          <w:rFonts w:ascii="Times New Roman" w:hAnsi="Times New Roman" w:cs="Times New Roman"/>
          <w:b/>
          <w:sz w:val="28"/>
          <w:szCs w:val="28"/>
        </w:rPr>
        <w:t>дифференцированный зачет</w:t>
      </w:r>
    </w:p>
    <w:p w:rsidR="00786351" w:rsidRPr="00A50161" w:rsidRDefault="00786351" w:rsidP="00786351">
      <w:pPr>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7 семестр</w:t>
      </w:r>
    </w:p>
    <w:p w:rsidR="00786351" w:rsidRPr="00A50161" w:rsidRDefault="00786351" w:rsidP="00786351">
      <w:pPr>
        <w:spacing w:after="0" w:line="240" w:lineRule="auto"/>
        <w:jc w:val="both"/>
        <w:rPr>
          <w:rFonts w:ascii="Times New Roman" w:hAnsi="Times New Roman" w:cs="Times New Roman"/>
          <w:sz w:val="28"/>
          <w:szCs w:val="28"/>
        </w:rPr>
      </w:pPr>
    </w:p>
    <w:p w:rsidR="00786351" w:rsidRPr="00A50161" w:rsidRDefault="00786351" w:rsidP="0078635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Основные разделы дисциплины:</w:t>
      </w:r>
    </w:p>
    <w:p w:rsidR="00786351" w:rsidRPr="00A50161" w:rsidRDefault="00786351" w:rsidP="00786351">
      <w:pPr>
        <w:spacing w:after="0" w:line="240" w:lineRule="auto"/>
        <w:jc w:val="both"/>
        <w:rPr>
          <w:rFonts w:ascii="Times New Roman" w:hAnsi="Times New Roman" w:cs="Times New Roman"/>
          <w:b/>
          <w:sz w:val="28"/>
          <w:szCs w:val="28"/>
        </w:rPr>
      </w:pPr>
    </w:p>
    <w:p w:rsidR="00786351" w:rsidRPr="00A50161" w:rsidRDefault="00786351" w:rsidP="00786351">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Раздел 1. </w:t>
      </w:r>
      <w:r w:rsidRPr="00A50161">
        <w:rPr>
          <w:rFonts w:ascii="Times New Roman" w:hAnsi="Times New Roman" w:cs="Times New Roman"/>
          <w:bCs/>
          <w:sz w:val="28"/>
          <w:szCs w:val="28"/>
        </w:rPr>
        <w:t>Право и экономика.</w:t>
      </w:r>
    </w:p>
    <w:p w:rsidR="00786351" w:rsidRPr="00A50161" w:rsidRDefault="00786351" w:rsidP="00786351">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sz w:val="28"/>
          <w:szCs w:val="28"/>
        </w:rPr>
        <w:t>Тема 1.1.</w:t>
      </w:r>
      <w:r w:rsidRPr="00A50161">
        <w:rPr>
          <w:rFonts w:ascii="Times New Roman" w:eastAsia="Calibri" w:hAnsi="Times New Roman" w:cs="Times New Roman"/>
          <w:bCs/>
          <w:sz w:val="28"/>
          <w:szCs w:val="28"/>
        </w:rPr>
        <w:t xml:space="preserve"> </w:t>
      </w:r>
      <w:r w:rsidRPr="00A50161">
        <w:rPr>
          <w:rFonts w:ascii="Times New Roman" w:hAnsi="Times New Roman" w:cs="Times New Roman"/>
          <w:bCs/>
          <w:sz w:val="28"/>
          <w:szCs w:val="28"/>
        </w:rPr>
        <w:t>Правовое регулирование предпринимательской деятельности</w:t>
      </w:r>
    </w:p>
    <w:p w:rsidR="00786351" w:rsidRPr="00A50161" w:rsidRDefault="00786351" w:rsidP="00786351">
      <w:pPr>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sz w:val="28"/>
          <w:szCs w:val="28"/>
        </w:rPr>
        <w:t xml:space="preserve">Тема 1.2. </w:t>
      </w:r>
      <w:r w:rsidRPr="00A50161">
        <w:rPr>
          <w:rFonts w:ascii="Times New Roman" w:hAnsi="Times New Roman" w:cs="Times New Roman"/>
          <w:bCs/>
          <w:sz w:val="28"/>
          <w:szCs w:val="28"/>
        </w:rPr>
        <w:t>Правовое регулирование строительной деятельности</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Тема 1.3. Юридическое лицо: понятие, создание, реорганизация и ликвидация.</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Тема 1.4. Несостоятельность (банкротство) субъектов предпринимательской деятельности</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1.5. Правовое регулирование договорных отношений.</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1.6. Гражданско-правовое регулирование договора строительного подряда</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Раздел 2. Экологические требования при осуществлении хозяйственной и иной деятельности</w:t>
      </w:r>
    </w:p>
    <w:p w:rsidR="00786351" w:rsidRPr="00A50161" w:rsidRDefault="00786351" w:rsidP="00786351">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Тема 2.1. </w:t>
      </w:r>
      <w:r w:rsidRPr="00A50161">
        <w:rPr>
          <w:rFonts w:ascii="Times New Roman" w:hAnsi="Times New Roman" w:cs="Times New Roman"/>
          <w:bCs/>
          <w:sz w:val="28"/>
          <w:szCs w:val="28"/>
        </w:rPr>
        <w:t>Правовое регулирование охраны окружающей среды при строительстве зданий, сооружений и иных объектов</w:t>
      </w:r>
    </w:p>
    <w:p w:rsidR="00786351" w:rsidRPr="00A50161" w:rsidRDefault="00786351" w:rsidP="00786351">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Тема 2.2. </w:t>
      </w:r>
      <w:r w:rsidRPr="00A50161">
        <w:rPr>
          <w:rFonts w:ascii="Times New Roman" w:hAnsi="Times New Roman" w:cs="Times New Roman"/>
          <w:bCs/>
          <w:sz w:val="28"/>
          <w:szCs w:val="28"/>
        </w:rPr>
        <w:t>Правовой режим земельных участков, предназначенных для целей строительства</w:t>
      </w:r>
    </w:p>
    <w:p w:rsidR="00786351" w:rsidRPr="00A50161" w:rsidRDefault="00786351" w:rsidP="00786351">
      <w:pPr>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Раздел 3. </w:t>
      </w:r>
      <w:r w:rsidRPr="00A50161">
        <w:rPr>
          <w:rFonts w:ascii="Times New Roman" w:hAnsi="Times New Roman" w:cs="Times New Roman"/>
          <w:bCs/>
          <w:sz w:val="28"/>
          <w:szCs w:val="28"/>
        </w:rPr>
        <w:t>Трудовое право</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50161">
        <w:rPr>
          <w:rFonts w:ascii="Times New Roman" w:hAnsi="Times New Roman" w:cs="Times New Roman"/>
          <w:bCs/>
          <w:sz w:val="28"/>
          <w:szCs w:val="28"/>
        </w:rPr>
        <w:t xml:space="preserve">Тема 3.1. Трудовое право и трудовые правоотношения </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3.2.Трудовой договор.</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3.3. Правовое регулирование рабочего времени и времени отдыха.</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3.4. Материальная ответственность и ее формы. Дисциплинарная ответственность и порядок наложения дисциплинарных взысканий</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Тема 3.5.  Трудовые споры. Социальное обеспечение и его формы.</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Cs/>
          <w:sz w:val="28"/>
          <w:szCs w:val="28"/>
        </w:rPr>
      </w:pPr>
      <w:r w:rsidRPr="00A50161">
        <w:rPr>
          <w:rFonts w:ascii="Times New Roman" w:hAnsi="Times New Roman" w:cs="Times New Roman"/>
          <w:bCs/>
          <w:sz w:val="28"/>
          <w:szCs w:val="28"/>
        </w:rPr>
        <w:t>Раздел 4. Административное право</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4.1. Понятие и принципы административного права.  Административные правонарушения</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Тема 4.2. Административная ответственность</w:t>
      </w:r>
    </w:p>
    <w:p w:rsidR="00786351" w:rsidRPr="00A50161" w:rsidRDefault="00786351" w:rsidP="0078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rsidR="00786351" w:rsidRPr="00A50161" w:rsidRDefault="00786351" w:rsidP="0078635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7. Авторы: </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Печалова Л.В.,</w:t>
      </w:r>
      <w:r w:rsidRPr="00A50161">
        <w:rPr>
          <w:rFonts w:ascii="Times New Roman" w:hAnsi="Times New Roman" w:cs="Times New Roman"/>
          <w:sz w:val="28"/>
          <w:szCs w:val="28"/>
        </w:rPr>
        <w:t xml:space="preserve"> кандидат исторических наук методист, преподаватель техникума</w:t>
      </w:r>
    </w:p>
    <w:p w:rsidR="00786351" w:rsidRPr="00A50161" w:rsidRDefault="00786351" w:rsidP="00786351">
      <w:pPr>
        <w:spacing w:after="0" w:line="240" w:lineRule="auto"/>
        <w:jc w:val="both"/>
        <w:rPr>
          <w:rFonts w:ascii="Times New Roman" w:hAnsi="Times New Roman" w:cs="Times New Roman"/>
          <w:sz w:val="28"/>
          <w:szCs w:val="28"/>
        </w:rPr>
      </w:pPr>
      <w:r w:rsidRPr="00A50161">
        <w:rPr>
          <w:rFonts w:ascii="Times New Roman" w:hAnsi="Times New Roman" w:cs="Times New Roman"/>
          <w:b/>
          <w:sz w:val="28"/>
          <w:szCs w:val="28"/>
        </w:rPr>
        <w:t>Епикова Е.Н.,</w:t>
      </w:r>
      <w:r w:rsidRPr="00A50161">
        <w:rPr>
          <w:rFonts w:ascii="Times New Roman" w:hAnsi="Times New Roman" w:cs="Times New Roman"/>
          <w:sz w:val="28"/>
          <w:szCs w:val="28"/>
        </w:rPr>
        <w:t xml:space="preserve"> преподаватель техникума</w:t>
      </w:r>
    </w:p>
    <w:p w:rsidR="00786351" w:rsidRPr="00A50161" w:rsidRDefault="00786351" w:rsidP="00A50161">
      <w:pPr>
        <w:spacing w:after="0" w:line="240" w:lineRule="auto"/>
        <w:jc w:val="both"/>
        <w:rPr>
          <w:rFonts w:ascii="Times New Roman" w:hAnsi="Times New Roman" w:cs="Times New Roman"/>
          <w:sz w:val="28"/>
          <w:szCs w:val="28"/>
        </w:rPr>
      </w:pPr>
    </w:p>
    <w:p w:rsidR="00786351" w:rsidRPr="00A50161" w:rsidRDefault="00786351"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center"/>
        <w:rPr>
          <w:rFonts w:ascii="Times New Roman" w:hAnsi="Times New Roman" w:cs="Times New Roman"/>
          <w:b/>
          <w:caps/>
          <w:sz w:val="28"/>
          <w:szCs w:val="28"/>
        </w:rPr>
      </w:pPr>
      <w:r w:rsidRPr="00A50161">
        <w:rPr>
          <w:rFonts w:ascii="Times New Roman" w:hAnsi="Times New Roman" w:cs="Times New Roman"/>
          <w:b/>
          <w:caps/>
          <w:sz w:val="28"/>
          <w:szCs w:val="28"/>
        </w:rPr>
        <w:t>Аннотация рабочей программы</w:t>
      </w:r>
    </w:p>
    <w:p w:rsidR="004C4A27" w:rsidRPr="00A50161" w:rsidRDefault="004C4A27" w:rsidP="00A50161">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профессионального модуля</w:t>
      </w:r>
    </w:p>
    <w:p w:rsidR="004C4A27" w:rsidRPr="00A50161" w:rsidRDefault="004C4A27" w:rsidP="00A5016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ПМ.01 </w:t>
      </w:r>
      <w:r w:rsidRPr="00A50161">
        <w:rPr>
          <w:rFonts w:ascii="Times New Roman" w:hAnsi="Times New Roman" w:cs="Times New Roman"/>
          <w:b/>
          <w:color w:val="000000"/>
          <w:sz w:val="28"/>
          <w:szCs w:val="28"/>
        </w:rPr>
        <w:t>Разработка отдельных архитектурных и объемно-планировочных решений в составе проектной документации</w:t>
      </w:r>
    </w:p>
    <w:p w:rsidR="004C4A27" w:rsidRPr="00A50161" w:rsidRDefault="004C4A27" w:rsidP="00A50161">
      <w:pPr>
        <w:widowControl w:val="0"/>
        <w:spacing w:after="0" w:line="240" w:lineRule="auto"/>
        <w:jc w:val="right"/>
        <w:rPr>
          <w:rFonts w:ascii="Times New Roman" w:hAnsi="Times New Roman" w:cs="Times New Roman"/>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lastRenderedPageBreak/>
        <w:br/>
      </w:r>
      <w:r w:rsidRPr="00A50161">
        <w:rPr>
          <w:rFonts w:ascii="Times New Roman" w:hAnsi="Times New Roman" w:cs="Times New Roman"/>
          <w:b/>
          <w:sz w:val="28"/>
          <w:szCs w:val="28"/>
        </w:rPr>
        <w:t>1. Место профессионального модуля в структуре основной образовательной программы – ППССЗ</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ПМ.01 </w:t>
      </w:r>
      <w:bookmarkStart w:id="41" w:name="_Hlk144278673"/>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bookmarkEnd w:id="41"/>
      <w:r w:rsidRPr="00A50161">
        <w:rPr>
          <w:rFonts w:ascii="Times New Roman" w:hAnsi="Times New Roman" w:cs="Times New Roman"/>
          <w:sz w:val="28"/>
          <w:szCs w:val="28"/>
        </w:rPr>
        <w:t xml:space="preserve"> (ПМ.01)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ПМ.01 </w:t>
      </w:r>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r w:rsidRPr="00A50161">
        <w:rPr>
          <w:rFonts w:ascii="Times New Roman" w:hAnsi="Times New Roman" w:cs="Times New Roman"/>
          <w:sz w:val="28"/>
          <w:szCs w:val="28"/>
        </w:rPr>
        <w:t xml:space="preserve"> обеспечивает формирование и развитие профессиональных и общих компетенций по основному виду деятельности </w:t>
      </w:r>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r w:rsidRPr="00A50161">
        <w:rPr>
          <w:rFonts w:ascii="Times New Roman" w:hAnsi="Times New Roman" w:cs="Times New Roman"/>
          <w:sz w:val="28"/>
          <w:szCs w:val="28"/>
        </w:rPr>
        <w:t xml:space="preserve">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профессионального модуля</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Подготовить обучающегося к основному виду деятельности </w:t>
      </w:r>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r w:rsidRPr="00A50161">
        <w:rPr>
          <w:rFonts w:ascii="Times New Roman" w:hAnsi="Times New Roman" w:cs="Times New Roman"/>
          <w:sz w:val="28"/>
          <w:szCs w:val="28"/>
        </w:rPr>
        <w:t xml:space="preserve"> через освоение соответствующих профессиональных компетенций:</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ПК 1.1. </w:t>
      </w:r>
      <w:r w:rsidRPr="00A50161">
        <w:rPr>
          <w:rFonts w:ascii="Times New Roman" w:eastAsia="Calibri" w:hAnsi="Times New Roman" w:cs="Times New Roman"/>
          <w:color w:val="000000"/>
          <w:sz w:val="28"/>
          <w:szCs w:val="28"/>
        </w:rPr>
        <w:t>Подготавливать исходные данные для проектирования, в том числе для разработки отдельных архитектурных и объемно-планировочных решений</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ПК 1.2. </w:t>
      </w:r>
      <w:r w:rsidRPr="00A50161">
        <w:rPr>
          <w:rFonts w:ascii="Times New Roman" w:eastAsia="Calibri" w:hAnsi="Times New Roman" w:cs="Times New Roman"/>
          <w:color w:val="000000"/>
          <w:sz w:val="28"/>
          <w:szCs w:val="28"/>
        </w:rPr>
        <w:t>Разрабатывать отдельные архитектурные и объемно-планировочные решения в составе проектной документации</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xml:space="preserve">ПК 1.3. </w:t>
      </w:r>
      <w:r w:rsidRPr="00A50161">
        <w:rPr>
          <w:rFonts w:ascii="Times New Roman" w:eastAsia="Calibri" w:hAnsi="Times New Roman" w:cs="Times New Roman"/>
          <w:color w:val="000000"/>
          <w:sz w:val="28"/>
          <w:szCs w:val="28"/>
        </w:rPr>
        <w:t>Оформлять графически и текстом проектную документацию по разработанным отдельным архитектурным и объемно-планировочным решениям</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eastAsia="Calibri" w:hAnsi="Times New Roman" w:cs="Times New Roman"/>
          <w:sz w:val="28"/>
          <w:szCs w:val="28"/>
        </w:rPr>
        <w:t>Через формирование общих компетенций:</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Планировать и реализовывать собственное профессиональное и личностное развитие</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Работать в коллективе и команде, эффективно взаимодействовать с коллегами, руководством, клиентами</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lastRenderedPageBreak/>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color w:val="000000"/>
          <w:sz w:val="28"/>
          <w:szCs w:val="28"/>
        </w:rPr>
        <w:t>Содействовать сохранению окружающей среды, ресурсосбережению, эффективно действовать в чрезвычайных ситуациях.</w:t>
      </w:r>
    </w:p>
    <w:p w:rsidR="004C4A27" w:rsidRPr="00A50161" w:rsidRDefault="004C4A27" w:rsidP="00EB7F18">
      <w:pPr>
        <w:numPr>
          <w:ilvl w:val="0"/>
          <w:numId w:val="64"/>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color w:val="000000"/>
          <w:sz w:val="28"/>
          <w:szCs w:val="28"/>
        </w:rPr>
        <w:t>Использовать информационные технологии в профессиональной деятельности.</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11. Использовать знания по финансовой грамотности, планировать предпринимательскую деятельность в профессиональной сфере</w:t>
      </w: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4C4A27" w:rsidRPr="00A50161" w:rsidRDefault="004C4A27" w:rsidP="00A5016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14</w:t>
            </w:r>
          </w:p>
        </w:tc>
        <w:tc>
          <w:tcPr>
            <w:tcW w:w="8222" w:type="dxa"/>
            <w:vAlign w:val="center"/>
          </w:tcPr>
          <w:p w:rsidR="004C4A27" w:rsidRPr="00A50161" w:rsidRDefault="004C4A27" w:rsidP="00A5016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Использующий воображение, мыслящий творчески и инициирующий новаторские решения</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15</w:t>
            </w:r>
          </w:p>
        </w:tc>
        <w:tc>
          <w:tcPr>
            <w:tcW w:w="8222" w:type="dxa"/>
            <w:vAlign w:val="center"/>
          </w:tcPr>
          <w:p w:rsidR="004C4A27" w:rsidRPr="00A50161" w:rsidRDefault="004C4A27" w:rsidP="00A50161">
            <w:pPr>
              <w:spacing w:after="0" w:line="240" w:lineRule="auto"/>
              <w:ind w:firstLine="33"/>
              <w:jc w:val="both"/>
              <w:rPr>
                <w:rFonts w:ascii="Times New Roman" w:hAnsi="Times New Roman" w:cs="Times New Roman"/>
                <w:sz w:val="28"/>
                <w:szCs w:val="28"/>
              </w:rPr>
            </w:pPr>
            <w:r w:rsidRPr="00A50161">
              <w:rPr>
                <w:rFonts w:ascii="Times New Roman" w:hAnsi="Times New Roman" w:cs="Times New Roman"/>
                <w:sz w:val="28"/>
                <w:szCs w:val="28"/>
              </w:rPr>
              <w:t>Демонстрирующий развитый художественный вкус, владение методами моделирования и гармонизации искусственной среды обитания</w:t>
            </w:r>
          </w:p>
        </w:tc>
      </w:tr>
    </w:tbl>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профессионального модуля</w:t>
      </w:r>
    </w:p>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результате освоения профессионального модуля студент должен:</w:t>
      </w:r>
    </w:p>
    <w:p w:rsidR="004C4A27" w:rsidRPr="00A50161" w:rsidRDefault="004C4A27" w:rsidP="00A50161">
      <w:pPr>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иметь практический опыт:</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сборе, обработке и документального оформления данных для задания на разработку концептуального архитектурного проекта;</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подготовке типовых и примерных вариантов для разработки отдельных архитектурных и объемно-планировочных решений;</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lastRenderedPageBreak/>
        <w:t>проверке комплектности и оценка качества исходных данных, данных задания на проектирование объекта и данных задания на разработку архитектурного раздела проектной документации;</w:t>
      </w:r>
    </w:p>
    <w:p w:rsidR="004C4A27" w:rsidRPr="00A50161" w:rsidRDefault="004C4A27" w:rsidP="00EB7F18">
      <w:pPr>
        <w:pStyle w:val="11"/>
        <w:numPr>
          <w:ilvl w:val="0"/>
          <w:numId w:val="65"/>
        </w:numPr>
        <w:shd w:val="clear" w:color="auto" w:fill="auto"/>
        <w:spacing w:before="0" w:after="0" w:line="240" w:lineRule="auto"/>
        <w:ind w:left="0" w:hanging="283"/>
        <w:jc w:val="both"/>
        <w:rPr>
          <w:rFonts w:eastAsia="Calibri"/>
          <w:color w:val="000000"/>
        </w:rPr>
      </w:pPr>
      <w:r w:rsidRPr="00A50161">
        <w:rPr>
          <w:rFonts w:eastAsia="Calibri"/>
          <w:color w:val="000000"/>
        </w:rPr>
        <w:t>подготовке демонстрационных материалов для представления концептуального архитектурного проекта заказчику, включая текстовые, графические и объемные материалы;</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разработке вариантов отдельных архитектурных и объемно-планировочных решений в составе проектной документации;</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оценке применимости типовых архитектурных узлов и деталей объемно-планировочных решений;</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обеспечении соблюдения норм законодательства Российской Федерации и иных нормативных актов, а также стандартов выполнения работ и применяемых материалов;</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разработке и осуществлении архитектурных и проектных решений зданий, сооружений и их комплексов с учетом требований законодательства Российской Федерации об обеспечении беспрепятственного доступа в них инвалидов и использования их инвалидами;</w:t>
      </w:r>
    </w:p>
    <w:p w:rsidR="004C4A27" w:rsidRPr="00A50161" w:rsidRDefault="004C4A27" w:rsidP="00EB7F18">
      <w:pPr>
        <w:pStyle w:val="a6"/>
        <w:numPr>
          <w:ilvl w:val="0"/>
          <w:numId w:val="65"/>
        </w:numPr>
        <w:suppressAutoHyphens w:val="0"/>
        <w:spacing w:after="0" w:line="240" w:lineRule="auto"/>
        <w:ind w:left="0" w:hanging="283"/>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оформлении текстовых и графических материалов архитектурного раздела проектной документации;</w:t>
      </w:r>
    </w:p>
    <w:p w:rsidR="004C4A27" w:rsidRPr="00A50161" w:rsidRDefault="004C4A27" w:rsidP="00EB7F18">
      <w:pPr>
        <w:numPr>
          <w:ilvl w:val="0"/>
          <w:numId w:val="65"/>
        </w:numPr>
        <w:suppressAutoHyphens/>
        <w:spacing w:after="0" w:line="240" w:lineRule="auto"/>
        <w:ind w:left="0" w:hanging="283"/>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оформлении рабочей документации по архитектурному разделу проекта.</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уметь:</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осуществлять сбор, обработку и анализ данных о социально-культурных и историко-архитектурных условиях района застройки;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проводить предпроектные исследования, включая историографические и культурологические;</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осуществлять поиск, обработку и анализ данных об аналогичных по функциональному назначению, месту застройки и условиям проектирования объектах;</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использовать средства и методы работы с библиографическими и иконографическими источниками;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оформлять результаты работ по сбору, обработке и анализу данных, необходимых для разработки архитектурной концепции;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оформлять описания и обоснования функционально-планировочных, объемно-пространственных, художественных, стилевых и других решений, положенных в основу архитектурной концепции;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выбирать и применять оптимальные формы и методы изображения и моделирования архитектурной формы и пространства;</w:t>
      </w:r>
    </w:p>
    <w:p w:rsidR="004C4A27" w:rsidRPr="00A50161" w:rsidRDefault="004C4A27" w:rsidP="00EB7F18">
      <w:pPr>
        <w:pStyle w:val="11"/>
        <w:numPr>
          <w:ilvl w:val="0"/>
          <w:numId w:val="66"/>
        </w:numPr>
        <w:shd w:val="clear" w:color="auto" w:fill="auto"/>
        <w:spacing w:before="0" w:after="0" w:line="240" w:lineRule="auto"/>
        <w:ind w:left="0" w:hanging="284"/>
        <w:jc w:val="both"/>
        <w:rPr>
          <w:rFonts w:eastAsia="Calibri"/>
          <w:color w:val="000000"/>
        </w:rPr>
      </w:pPr>
      <w:r w:rsidRPr="00A50161">
        <w:rPr>
          <w:rFonts w:eastAsia="Calibri"/>
          <w:color w:val="000000"/>
        </w:rPr>
        <w:t>использовать средства автоматизации архитектурно-строительного проектирования и компьютерного моделирования;</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осуществлять анализ содержания проектных задач;</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lastRenderedPageBreak/>
        <w:t>осуществлять и обосновывать выбор архитектурных и объемно-планировочных решений в контексте требований, установленных заданием на проектирование;</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 сооружений и их комплексов, и использования данных объектов инвалидами;</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проводить расчет технико-экономических показателей архитектурных и объемно-планировочных решений объекта капитального строительства;</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формулировать обоснования архитектурных и объемно-планировочных решений объекта;</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 xml:space="preserve">оформлять текстовые и графические материалы   по разработанным архитектурным и объемно-планировочным решениям; </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использовать средства выражения авторского архитектурного замысла, включая графические, макетные, компьютерного моделирования, вербальные, видео;</w:t>
      </w:r>
    </w:p>
    <w:p w:rsidR="004C4A27" w:rsidRPr="00A50161" w:rsidRDefault="004C4A27" w:rsidP="00EB7F18">
      <w:pPr>
        <w:pStyle w:val="a6"/>
        <w:numPr>
          <w:ilvl w:val="0"/>
          <w:numId w:val="66"/>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оформлять рабочую документацию по архитектурному разделу проекта, включая основные комплекты рабочих чертежей и прилагаемые к ним документы;</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знать:</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виды требований к различным типам объектов капитального строительства, включая социальные, эстетические, функционально-технологические, эргономические и экономические требования;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источники получения информации в архитектурно-строительном проектировании, включая нормативные, методические, справочные и реферативные источники;</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средства и методы сбора и обработки данных об объективных условиях участка застройки, включая обмеры, фотофиксацию, вычерчивание генерального плана местности, макетирование, графическую фиксацию подосновы;</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методы сбора и анализа данных о социально-культурных условиях района застройки, включая наблюдение, опрос, интервьюирование и анкетирование;</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региональные и местные архитектурные традиции;</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виды и методы проведения предпроектных исследований, включая историографические и культурологические;</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средства и методы архитектурно-строительного проектирования;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основы архитектурной композиции и закономерности визуального восприятия;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методы наглядного изображения и моделирования архитектурной формы и пространства;</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способы выражения авторского архитектурного замысла, включая графические, макетные, компьютерного моделирования, вербальные, видео;</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 xml:space="preserve">особенности восприятия различных форм представления концептуального архитектурного проекта архитекторами, специалистами в области </w:t>
      </w:r>
      <w:r w:rsidRPr="00A50161">
        <w:rPr>
          <w:rFonts w:ascii="Times New Roman" w:eastAsia="Calibri" w:hAnsi="Times New Roman"/>
          <w:color w:val="000000"/>
          <w:sz w:val="28"/>
          <w:szCs w:val="28"/>
        </w:rPr>
        <w:lastRenderedPageBreak/>
        <w:t>строительства, а также лицами, не владеющими профессиональной культурой;</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средства автоматизации архитектурно-строительного проектирования и компьютерного моделирования;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требования международных нормативных технических документов по архитектурно-строительному проектированию и особенности их применения;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социальные, функционально-технологические, эргономические, эстетические и экономические требования к различным типам объектов;</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средства и методы архитектурно-строительного проектирования по обеспечению безбарьерной среды для маломобильных групп населения;</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творческие приемы выдвижения авторского архитектурно-художественного замысла;</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социально-культурные, демографические, психологические, функциональные основы формирования архитектурной среды;</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взаимосвязь объемно-пространственных, конструктивных, инженерных решений и эксплуатационных качеств проектируемых объектов;</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основы проектирования конструктивных решений объекта капитального строительства, основы расчета конструктивных решений на основные воздействия и нагрузки;</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принципы проектирования средовых, экологических качеств объекта капитального строительства, включая акустику, освещение, микроклимат;</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строительные материалы, изделия и конструкции, их технические, технологические, эстетические и эксплуатационные характеристики;</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основные технологии производства строительных и монтажных работ;</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методики проведения технико-экономических расчетов проектных решений;</w:t>
      </w:r>
    </w:p>
    <w:p w:rsidR="004C4A27" w:rsidRPr="00A50161" w:rsidRDefault="004C4A27" w:rsidP="00EB7F18">
      <w:pPr>
        <w:pStyle w:val="a6"/>
        <w:numPr>
          <w:ilvl w:val="0"/>
          <w:numId w:val="67"/>
        </w:numPr>
        <w:suppressAutoHyphens w:val="0"/>
        <w:spacing w:after="0" w:line="240" w:lineRule="auto"/>
        <w:ind w:left="0" w:hanging="284"/>
        <w:contextualSpacing/>
        <w:jc w:val="both"/>
        <w:rPr>
          <w:rFonts w:ascii="Times New Roman" w:eastAsia="Calibri" w:hAnsi="Times New Roman"/>
          <w:color w:val="000000"/>
          <w:sz w:val="28"/>
          <w:szCs w:val="28"/>
        </w:rPr>
      </w:pPr>
      <w:r w:rsidRPr="00A50161">
        <w:rPr>
          <w:rFonts w:ascii="Times New Roman" w:eastAsia="Calibri" w:hAnsi="Times New Roman"/>
          <w:color w:val="000000"/>
          <w:sz w:val="28"/>
          <w:szCs w:val="28"/>
        </w:rPr>
        <w:t>состав технико-экономических показателей, учитываемых при проведении технико-экономических расчетов проектных решений;</w:t>
      </w:r>
    </w:p>
    <w:p w:rsidR="004C4A27" w:rsidRPr="00A50161" w:rsidRDefault="004C4A27" w:rsidP="00EB7F18">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методы автоматизированного проектирования, основные программные комплексы проектирования, компьютерного моделирования, создания чертежей и моделей.</w:t>
      </w: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lastRenderedPageBreak/>
        <w:t>4. Количество часов, отведённых на освоение программы профессионального модуля</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1562 </w:t>
      </w:r>
      <w:r w:rsidRPr="00A50161">
        <w:rPr>
          <w:rFonts w:ascii="Times New Roman" w:hAnsi="Times New Roman" w:cs="Times New Roman"/>
          <w:sz w:val="28"/>
          <w:szCs w:val="28"/>
        </w:rPr>
        <w:t>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1562 ч., </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1152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198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714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курсовых работ (проектов) – 240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 xml:space="preserve">50 </w:t>
      </w:r>
      <w:r w:rsidRPr="00A50161">
        <w:rPr>
          <w:rFonts w:ascii="Times New Roman" w:hAnsi="Times New Roman" w:cs="Times New Roman"/>
          <w:sz w:val="28"/>
          <w:szCs w:val="28"/>
        </w:rPr>
        <w:t>ч.</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01.01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01.02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01.03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01.04 – экзамен;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01.05 – дифференцированный зачет;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учебная практика обучающегося – 216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производственная практика обучающегося – 144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По завершении освоения профессионального модуля – экзамен по модулю.</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4,5,6,7 семестр</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Состав профессионального модуля ПМ.01 и содержание междисциплинарного курса:</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состав профессионального модуля входит пять междисциплинарный курс МДК 01.01 Изображение архитектурного замысла при проектировании, МДК 01.02 Объемно-пространственная композиция с элементами макетирования, МДК 01.03 Начальное архитектурное проектирование, МДК 01.04 Основы градостроительного проектирования поселений с элементами благоустройства, МДК 01.05 Конструкции зданий и сооружений с элементами статики, учебная практика и производственная практика.</w:t>
      </w:r>
    </w:p>
    <w:p w:rsidR="004C4A27" w:rsidRPr="00A50161" w:rsidRDefault="004C4A27" w:rsidP="00A50161">
      <w:pPr>
        <w:pStyle w:val="Default"/>
        <w:widowControl w:val="0"/>
        <w:jc w:val="both"/>
        <w:rPr>
          <w:rFonts w:eastAsia="Calibri"/>
          <w:b/>
          <w:bCs/>
          <w:color w:val="auto"/>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Основные разделы:</w:t>
      </w: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01.01 Изображение архитектурного замысла при проектировании</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Архитектурная графика</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Строительное черчение</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1.3</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Подача архитектурного проекта</w:t>
            </w:r>
          </w:p>
        </w:tc>
      </w:tr>
    </w:tbl>
    <w:p w:rsidR="004C4A27" w:rsidRPr="00A50161" w:rsidRDefault="004C4A27" w:rsidP="00A50161">
      <w:pPr>
        <w:spacing w:after="0" w:line="240" w:lineRule="auto"/>
        <w:jc w:val="both"/>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01.02 Объемно-пространственная композиция с элементами макетирования</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Основы плоскостной композиции</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Тема 2.2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Основы объемно-пространственной композиции</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2.3</w:t>
            </w:r>
          </w:p>
          <w:p w:rsidR="004C4A27" w:rsidRPr="00A50161" w:rsidRDefault="004C4A27" w:rsidP="00A50161">
            <w:pPr>
              <w:spacing w:after="0" w:line="240" w:lineRule="auto"/>
              <w:rPr>
                <w:rFonts w:ascii="Times New Roman" w:hAnsi="Times New Roman" w:cs="Times New Roman"/>
                <w:bCs/>
                <w:sz w:val="28"/>
                <w:szCs w:val="28"/>
              </w:rPr>
            </w:pPr>
            <w:r w:rsidRPr="00A50161">
              <w:rPr>
                <w:rFonts w:ascii="Times New Roman" w:hAnsi="Times New Roman" w:cs="Times New Roman"/>
                <w:bCs/>
                <w:sz w:val="28"/>
                <w:szCs w:val="28"/>
              </w:rPr>
              <w:t>Методы пропорционирования</w:t>
            </w:r>
          </w:p>
        </w:tc>
      </w:tr>
    </w:tbl>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01.03 Начальное архитектурное проектирование</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Проектирование небольшого открытого пространства и сооружения с минимальной функцией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3.2</w:t>
            </w:r>
          </w:p>
          <w:p w:rsidR="004C4A27" w:rsidRPr="00A50161" w:rsidRDefault="004C4A27" w:rsidP="00A50161">
            <w:pPr>
              <w:spacing w:after="0" w:line="240" w:lineRule="auto"/>
              <w:rPr>
                <w:rFonts w:ascii="Times New Roman" w:hAnsi="Times New Roman" w:cs="Times New Roman"/>
                <w:b/>
                <w:sz w:val="28"/>
                <w:szCs w:val="28"/>
              </w:rPr>
            </w:pPr>
            <w:r w:rsidRPr="00A50161">
              <w:rPr>
                <w:rFonts w:ascii="Times New Roman" w:hAnsi="Times New Roman" w:cs="Times New Roman"/>
                <w:sz w:val="28"/>
                <w:szCs w:val="28"/>
              </w:rPr>
              <w:t xml:space="preserve">Проектирование малоэтажного жилого здания </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3.3</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Проектирование интерьера жилого здания</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3.4</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Проектирование здания зального типа</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3.5</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Проектирование многоквартирного жилого дома</w:t>
            </w:r>
          </w:p>
        </w:tc>
      </w:tr>
    </w:tbl>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01. 04 Основы градостроительного проектирования поселений с элементами благоустройства селитебных территорий</w:t>
      </w:r>
    </w:p>
    <w:tbl>
      <w:tblPr>
        <w:tblW w:w="9571" w:type="dxa"/>
        <w:tblLook w:val="00A0" w:firstRow="1" w:lastRow="0" w:firstColumn="1" w:lastColumn="0" w:noHBand="0" w:noVBand="0"/>
      </w:tblPr>
      <w:tblGrid>
        <w:gridCol w:w="1383"/>
        <w:gridCol w:w="8188"/>
      </w:tblGrid>
      <w:tr w:rsidR="004C4A27" w:rsidRPr="00A50161" w:rsidTr="00F65237">
        <w:tc>
          <w:tcPr>
            <w:tcW w:w="1383"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4.1</w:t>
            </w:r>
          </w:p>
        </w:tc>
        <w:tc>
          <w:tcPr>
            <w:tcW w:w="8187"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Основы градостроительства</w:t>
            </w:r>
          </w:p>
        </w:tc>
      </w:tr>
    </w:tbl>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01. 05 Конструкции зданий и сооружений с элементами статики. Проектирование в условиях реставрации и реконструкции</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Общие сведения о зданиях</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Конструкции малоэтажных зданий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5.3</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Конструкции многоэтажных жилых зданий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5.4</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Конструкции и конструктивные элементы общественных зданий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5.5</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Конструкции и конструктивные элементы промышленных зданий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5.6</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Инженерное оборудование зданий</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5.7.</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Основы расчета и конструирования элементов несущего здания</w:t>
            </w:r>
          </w:p>
        </w:tc>
      </w:tr>
      <w:tr w:rsidR="004C4A27" w:rsidRPr="00A50161" w:rsidTr="00F65237">
        <w:tc>
          <w:tcPr>
            <w:tcW w:w="9571" w:type="dxa"/>
            <w:shd w:val="clear" w:color="auto" w:fill="auto"/>
          </w:tcPr>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5.8.</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Строительство зданий в районах с особыми природными условиями</w:t>
            </w:r>
          </w:p>
        </w:tc>
      </w:tr>
      <w:tr w:rsidR="004C4A27" w:rsidRPr="00A50161" w:rsidTr="00F65237">
        <w:tc>
          <w:tcPr>
            <w:tcW w:w="9571" w:type="dxa"/>
            <w:shd w:val="clear" w:color="auto" w:fill="auto"/>
          </w:tcPr>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Тема 5.9.</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Проектирование и строительство зданий и условиях реконструкции</w:t>
            </w:r>
          </w:p>
        </w:tc>
      </w:tr>
    </w:tbl>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7. Автор:</w:t>
      </w:r>
      <w:r w:rsidRPr="00A50161">
        <w:rPr>
          <w:rFonts w:ascii="Times New Roman" w:hAnsi="Times New Roman" w:cs="Times New Roman"/>
          <w:sz w:val="28"/>
          <w:szCs w:val="28"/>
        </w:rPr>
        <w:t xml:space="preserve"> </w:t>
      </w:r>
      <w:r w:rsidR="00A50161" w:rsidRPr="00A50161">
        <w:rPr>
          <w:rFonts w:ascii="Times New Roman" w:hAnsi="Times New Roman" w:cs="Times New Roman"/>
          <w:b/>
          <w:sz w:val="28"/>
          <w:szCs w:val="28"/>
        </w:rPr>
        <w:t xml:space="preserve">Карпова П.И., </w:t>
      </w:r>
      <w:r w:rsidRPr="00A50161">
        <w:rPr>
          <w:rFonts w:ascii="Times New Roman" w:hAnsi="Times New Roman" w:cs="Times New Roman"/>
          <w:sz w:val="28"/>
          <w:szCs w:val="28"/>
        </w:rPr>
        <w:t>преподаватель техникума</w:t>
      </w:r>
      <w:r w:rsidRPr="00A50161">
        <w:rPr>
          <w:rFonts w:ascii="Times New Roman" w:hAnsi="Times New Roman" w:cs="Times New Roman"/>
          <w:b/>
          <w:sz w:val="28"/>
          <w:szCs w:val="28"/>
        </w:rPr>
        <w:t xml:space="preserve"> </w:t>
      </w:r>
    </w:p>
    <w:p w:rsidR="00786351" w:rsidRPr="00A50161" w:rsidRDefault="00786351" w:rsidP="00A50161">
      <w:pPr>
        <w:spacing w:after="0" w:line="240" w:lineRule="auto"/>
        <w:rPr>
          <w:rFonts w:ascii="Times New Roman" w:hAnsi="Times New Roman" w:cs="Times New Roman"/>
          <w:sz w:val="28"/>
          <w:szCs w:val="28"/>
        </w:rPr>
      </w:pPr>
    </w:p>
    <w:p w:rsidR="00786351" w:rsidRPr="00A50161" w:rsidRDefault="00786351"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center"/>
        <w:rPr>
          <w:rFonts w:ascii="Times New Roman" w:hAnsi="Times New Roman" w:cs="Times New Roman"/>
          <w:b/>
          <w:caps/>
          <w:sz w:val="28"/>
          <w:szCs w:val="28"/>
        </w:rPr>
      </w:pPr>
      <w:r w:rsidRPr="00A50161">
        <w:rPr>
          <w:rFonts w:ascii="Times New Roman" w:hAnsi="Times New Roman" w:cs="Times New Roman"/>
          <w:b/>
          <w:caps/>
          <w:sz w:val="28"/>
          <w:szCs w:val="28"/>
        </w:rPr>
        <w:t>Аннотация рабочей программы</w:t>
      </w:r>
    </w:p>
    <w:p w:rsidR="004C4A27" w:rsidRPr="00A50161" w:rsidRDefault="004C4A27" w:rsidP="00A50161">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профессионального модуля</w:t>
      </w:r>
    </w:p>
    <w:p w:rsidR="004C4A27" w:rsidRPr="00A50161" w:rsidRDefault="004C4A27" w:rsidP="00A5016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 xml:space="preserve">ПМ.02 </w:t>
      </w:r>
      <w:r w:rsidRPr="00A50161">
        <w:rPr>
          <w:rFonts w:ascii="Times New Roman" w:eastAsia="Calibri" w:hAnsi="Times New Roman" w:cs="Times New Roman"/>
          <w:b/>
          <w:color w:val="000000"/>
          <w:sz w:val="28"/>
          <w:szCs w:val="28"/>
        </w:rPr>
        <w:t>Осуществление мероприятий по реализации принятых проектных решений</w:t>
      </w:r>
    </w:p>
    <w:p w:rsidR="004C4A27" w:rsidRPr="00A50161" w:rsidRDefault="004C4A27" w:rsidP="00A50161">
      <w:pPr>
        <w:widowControl w:val="0"/>
        <w:spacing w:after="0" w:line="240" w:lineRule="auto"/>
        <w:jc w:val="right"/>
        <w:rPr>
          <w:rFonts w:ascii="Times New Roman" w:hAnsi="Times New Roman" w:cs="Times New Roman"/>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1. Место профессионального модуля в структуре основной образовательной программы – ППССЗ</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ПМ.02 </w:t>
      </w:r>
      <w:r w:rsidRPr="00A50161">
        <w:rPr>
          <w:rFonts w:ascii="Times New Roman" w:eastAsia="Calibri" w:hAnsi="Times New Roman" w:cs="Times New Roman"/>
          <w:bCs/>
          <w:color w:val="000000"/>
          <w:sz w:val="28"/>
          <w:szCs w:val="28"/>
        </w:rPr>
        <w:t>Осуществление мероприятий по реализации принятых проектных решений</w:t>
      </w:r>
      <w:r w:rsidRPr="00A50161">
        <w:rPr>
          <w:rFonts w:ascii="Times New Roman" w:hAnsi="Times New Roman" w:cs="Times New Roman"/>
          <w:sz w:val="28"/>
          <w:szCs w:val="28"/>
        </w:rPr>
        <w:t xml:space="preserve"> (ПМ.02)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ПМ.02 </w:t>
      </w:r>
      <w:r w:rsidRPr="00A50161">
        <w:rPr>
          <w:rFonts w:ascii="Times New Roman" w:eastAsia="Calibri" w:hAnsi="Times New Roman" w:cs="Times New Roman"/>
          <w:bCs/>
          <w:color w:val="000000"/>
          <w:sz w:val="28"/>
          <w:szCs w:val="28"/>
        </w:rPr>
        <w:t>Осуществление мероприятий по реализации принятых проектных решений</w:t>
      </w:r>
      <w:r w:rsidRPr="00A50161">
        <w:rPr>
          <w:rFonts w:ascii="Times New Roman" w:hAnsi="Times New Roman" w:cs="Times New Roman"/>
          <w:sz w:val="28"/>
          <w:szCs w:val="28"/>
        </w:rPr>
        <w:t xml:space="preserve"> обеспечивает формирование и развитие профессиональных и общих компетенций по основному виду деятельности </w:t>
      </w:r>
      <w:r w:rsidRPr="00A50161">
        <w:rPr>
          <w:rFonts w:ascii="Times New Roman" w:eastAsia="Calibri" w:hAnsi="Times New Roman" w:cs="Times New Roman"/>
          <w:bCs/>
          <w:color w:val="000000"/>
          <w:sz w:val="28"/>
          <w:szCs w:val="28"/>
        </w:rPr>
        <w:t>Осуществление мероприятий по реализации принятых проектных решений</w:t>
      </w:r>
      <w:r w:rsidRPr="00A50161">
        <w:rPr>
          <w:rFonts w:ascii="Times New Roman" w:hAnsi="Times New Roman" w:cs="Times New Roman"/>
          <w:sz w:val="28"/>
          <w:szCs w:val="28"/>
        </w:rPr>
        <w:t xml:space="preserve">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профессионального модуля</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Подготовить обучающегося к основному виду деятельности </w:t>
      </w:r>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r w:rsidRPr="00A50161">
        <w:rPr>
          <w:rFonts w:ascii="Times New Roman" w:hAnsi="Times New Roman" w:cs="Times New Roman"/>
          <w:sz w:val="28"/>
          <w:szCs w:val="28"/>
        </w:rPr>
        <w:t xml:space="preserve"> через освоение соответствующих профессиональных компетенций:</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ПК 2.1. </w:t>
      </w:r>
      <w:r w:rsidRPr="00A50161">
        <w:rPr>
          <w:rFonts w:ascii="Times New Roman" w:eastAsia="Calibri" w:hAnsi="Times New Roman" w:cs="Times New Roman"/>
          <w:color w:val="000000"/>
          <w:sz w:val="28"/>
          <w:szCs w:val="28"/>
        </w:rPr>
        <w:t>Определять объемы и сроки выполнения работ по проектированию в рамках поставленных руководителем задач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ПК 2.2. </w:t>
      </w:r>
      <w:r w:rsidRPr="00A50161">
        <w:rPr>
          <w:rFonts w:ascii="Times New Roman" w:eastAsia="Calibri" w:hAnsi="Times New Roman" w:cs="Times New Roman"/>
          <w:color w:val="000000"/>
          <w:sz w:val="28"/>
          <w:szCs w:val="28"/>
        </w:rPr>
        <w:t>Вносить изменения в архитектурный раздел проектной документации в соответствии с требованиями и рекомендациями заказчика, уполномоченных организаций</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eastAsia="Calibri" w:hAnsi="Times New Roman" w:cs="Times New Roman"/>
          <w:sz w:val="28"/>
          <w:szCs w:val="28"/>
        </w:rPr>
        <w:t>Через формирование общих компетенций:</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Работать в коллективе и команде, эффективно взаимодействовать с коллегами, руководством, клиентами</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lastRenderedPageBreak/>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color w:val="000000"/>
          <w:sz w:val="28"/>
          <w:szCs w:val="28"/>
        </w:rPr>
        <w:t>Содействовать сохранению окружающей среды, ресурсосбережению, эффективно действовать в чрезвычайных ситуациях.</w:t>
      </w:r>
    </w:p>
    <w:p w:rsidR="004C4A27" w:rsidRPr="00A50161" w:rsidRDefault="004C4A27" w:rsidP="00EB7F18">
      <w:pPr>
        <w:numPr>
          <w:ilvl w:val="0"/>
          <w:numId w:val="64"/>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color w:val="000000"/>
          <w:sz w:val="28"/>
          <w:szCs w:val="28"/>
        </w:rPr>
        <w:t>Использовать информационные технологии в профессиональной деятельности.</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11. Использовать знания по финансовой грамотности, планировать предпринимательскую деятельность в профессиональной сфере</w:t>
      </w: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2</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t>и профессионально-производственных процессов на окружающую среду</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11</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4C4A27" w:rsidRPr="00A50161" w:rsidRDefault="004C4A27" w:rsidP="00A5016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bl>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профессионального модуля</w:t>
      </w:r>
    </w:p>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результате освоения профессионального модуля студент должен:</w:t>
      </w:r>
    </w:p>
    <w:p w:rsidR="004C4A27" w:rsidRPr="00A50161" w:rsidRDefault="004C4A27" w:rsidP="00A50161">
      <w:pPr>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иметь практический опыт:</w:t>
      </w:r>
    </w:p>
    <w:p w:rsidR="004C4A27" w:rsidRPr="00A50161" w:rsidRDefault="004C4A27" w:rsidP="00EB7F18">
      <w:pPr>
        <w:numPr>
          <w:ilvl w:val="0"/>
          <w:numId w:val="69"/>
        </w:numPr>
        <w:spacing w:after="0" w:line="240" w:lineRule="auto"/>
        <w:ind w:left="0" w:hanging="29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разработке заданий на проектирование отдельных архитектурных и объемно-планировочных решений;</w:t>
      </w:r>
    </w:p>
    <w:p w:rsidR="004C4A27" w:rsidRPr="00A50161" w:rsidRDefault="004C4A27" w:rsidP="00EB7F18">
      <w:pPr>
        <w:numPr>
          <w:ilvl w:val="0"/>
          <w:numId w:val="69"/>
        </w:numPr>
        <w:spacing w:after="0" w:line="240" w:lineRule="auto"/>
        <w:ind w:left="0" w:hanging="29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lastRenderedPageBreak/>
        <w:t>согласовании архитектурных и объемно-планировочных решений с разрабатываемыми решениями по другим разделам проектной документации;</w:t>
      </w:r>
    </w:p>
    <w:p w:rsidR="004C4A27" w:rsidRPr="00A50161" w:rsidRDefault="004C4A27" w:rsidP="00EB7F18">
      <w:pPr>
        <w:numPr>
          <w:ilvl w:val="0"/>
          <w:numId w:val="69"/>
        </w:numPr>
        <w:spacing w:after="0" w:line="240" w:lineRule="auto"/>
        <w:ind w:left="0" w:hanging="29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корректировании проектной документации по замечаниям смежных и контролирующих организаций;</w:t>
      </w:r>
    </w:p>
    <w:p w:rsidR="004C4A27" w:rsidRPr="00A50161" w:rsidRDefault="004C4A27" w:rsidP="00EB7F18">
      <w:pPr>
        <w:pStyle w:val="11"/>
        <w:numPr>
          <w:ilvl w:val="0"/>
          <w:numId w:val="69"/>
        </w:numPr>
        <w:shd w:val="clear" w:color="auto" w:fill="auto"/>
        <w:spacing w:before="0" w:after="0" w:line="240" w:lineRule="auto"/>
        <w:ind w:left="0" w:hanging="294"/>
        <w:jc w:val="both"/>
        <w:rPr>
          <w:rFonts w:eastAsia="Calibri"/>
          <w:color w:val="000000"/>
        </w:rPr>
      </w:pPr>
      <w:r w:rsidRPr="00A50161">
        <w:rPr>
          <w:rFonts w:eastAsia="Calibri"/>
          <w:color w:val="000000"/>
        </w:rPr>
        <w:t>внесения изменений в проектную документацию по отдельным архитектурным и объемно-планировочным решениям в соответствии с требованиями и рекомендациями заказчика, уполномоченных организаций;</w:t>
      </w:r>
    </w:p>
    <w:p w:rsidR="004C4A27" w:rsidRPr="00A50161" w:rsidRDefault="004C4A27" w:rsidP="00EB7F18">
      <w:pPr>
        <w:numPr>
          <w:ilvl w:val="0"/>
          <w:numId w:val="69"/>
        </w:numPr>
        <w:suppressAutoHyphens/>
        <w:spacing w:after="0" w:line="240" w:lineRule="auto"/>
        <w:ind w:left="0" w:hanging="29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подготовке и контролю комплектности и качества оформления рабочей документации, разрабатываемой в соответствии с архитектурным разделом проекта.</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уметь:</w:t>
      </w:r>
    </w:p>
    <w:p w:rsidR="004C4A27" w:rsidRPr="00A50161" w:rsidRDefault="004C4A27" w:rsidP="00EB7F18">
      <w:pPr>
        <w:numPr>
          <w:ilvl w:val="0"/>
          <w:numId w:val="70"/>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выбирать оптимальные методы и средства профессиональной, бизнес- и персональной коммуникации при согласовании архитектурного проекта с заказчиком;</w:t>
      </w:r>
    </w:p>
    <w:p w:rsidR="004C4A27" w:rsidRPr="00A50161" w:rsidRDefault="004C4A27" w:rsidP="00EB7F18">
      <w:pPr>
        <w:numPr>
          <w:ilvl w:val="0"/>
          <w:numId w:val="70"/>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определять объемы и сроки выполнения работ по проектированию отдельных архитектурных и объемно-планировочных решений;</w:t>
      </w:r>
    </w:p>
    <w:p w:rsidR="004C4A27" w:rsidRPr="00A50161" w:rsidRDefault="004C4A27" w:rsidP="00EB7F18">
      <w:pPr>
        <w:numPr>
          <w:ilvl w:val="0"/>
          <w:numId w:val="70"/>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определять соответствие комплектности и качества оформления архитектурного раздела проектной документации требованиям законодательства Российской Федерации и иных нормативных правовых актов, нормативных технических и нормативных методических документов к составу и содержанию разделов проектной документации;</w:t>
      </w:r>
    </w:p>
    <w:p w:rsidR="004C4A27" w:rsidRPr="00A50161" w:rsidRDefault="004C4A27" w:rsidP="00EB7F18">
      <w:pPr>
        <w:numPr>
          <w:ilvl w:val="0"/>
          <w:numId w:val="70"/>
        </w:numPr>
        <w:suppressAutoHyphens/>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определять допустимые варианты изменений разрабатываемых архитектурных и объемно-планировочных решений при согласовании с решениями по другим разделам проектной документации.</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знать:</w:t>
      </w:r>
    </w:p>
    <w:p w:rsidR="004C4A27" w:rsidRPr="00A50161" w:rsidRDefault="004C4A27" w:rsidP="00EB7F18">
      <w:pPr>
        <w:numPr>
          <w:ilvl w:val="0"/>
          <w:numId w:val="71"/>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к порядку проведения экспертизы проектной документации и внесения дополнений и изменений в проектную документацию;</w:t>
      </w:r>
    </w:p>
    <w:p w:rsidR="004C4A27" w:rsidRPr="00A50161" w:rsidRDefault="004C4A27" w:rsidP="00EB7F18">
      <w:pPr>
        <w:numPr>
          <w:ilvl w:val="0"/>
          <w:numId w:val="71"/>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методы и средства профессиональной, бизнес- и персональной коммуникации;</w:t>
      </w:r>
    </w:p>
    <w:p w:rsidR="004C4A27" w:rsidRPr="00A50161" w:rsidRDefault="004C4A27" w:rsidP="00EB7F18">
      <w:pPr>
        <w:numPr>
          <w:ilvl w:val="0"/>
          <w:numId w:val="71"/>
        </w:numPr>
        <w:spacing w:after="0" w:line="240" w:lineRule="auto"/>
        <w:ind w:left="0" w:hanging="284"/>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основные положения об авторском надзоре проектных организаций за строительством объектов архитектурной среды;</w:t>
      </w:r>
    </w:p>
    <w:p w:rsidR="004C4A27" w:rsidRPr="00A50161" w:rsidRDefault="004C4A27" w:rsidP="00EB7F18">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принцип и методы контроля соответствия проектно-сметной документации объектов капитального строительства требованиям заказчика, техническим регламентам, стандартам, нормам, правилам.</w:t>
      </w: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профессионального модуля</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316 </w:t>
      </w:r>
      <w:r w:rsidRPr="00A50161">
        <w:rPr>
          <w:rFonts w:ascii="Times New Roman" w:hAnsi="Times New Roman" w:cs="Times New Roman"/>
          <w:sz w:val="28"/>
          <w:szCs w:val="28"/>
        </w:rPr>
        <w:t>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228 ч., </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228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в том числе:</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126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102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 xml:space="preserve">6 </w:t>
      </w:r>
      <w:r w:rsidRPr="00A50161">
        <w:rPr>
          <w:rFonts w:ascii="Times New Roman" w:hAnsi="Times New Roman" w:cs="Times New Roman"/>
          <w:sz w:val="28"/>
          <w:szCs w:val="28"/>
        </w:rPr>
        <w:t>ч.</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02.01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02.02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02.03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учебная практика обучающегося – 36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производственная практика обучающегося – 36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По завершении освоения профессионального модуля – экзамен по модулю.</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7,8 семестр</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Состав профессионального модуля ПМ.01 и содержание междисциплинарного курса:</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состав профессионального модуля входит пять междисциплинарный курс МДК 02.01 Планирование процесса архитектурного проектирования, МДК 02.02 Основы строительного производства, МДК 02.03 Контроль качества проектной документации и внесение изменений, учебная практика и производственная практика.</w:t>
      </w:r>
    </w:p>
    <w:p w:rsidR="004C4A27" w:rsidRPr="00A50161" w:rsidRDefault="004C4A27" w:rsidP="00A50161">
      <w:pPr>
        <w:pStyle w:val="Default"/>
        <w:widowControl w:val="0"/>
        <w:jc w:val="both"/>
        <w:rPr>
          <w:rFonts w:eastAsia="Calibri"/>
          <w:b/>
          <w:bCs/>
          <w:color w:val="auto"/>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Основные разделы:</w:t>
      </w: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МДК 02.01 </w:t>
      </w:r>
      <w:r w:rsidRPr="00A50161">
        <w:rPr>
          <w:rFonts w:ascii="Times New Roman" w:hAnsi="Times New Roman" w:cs="Times New Roman"/>
          <w:b/>
          <w:bCs/>
          <w:sz w:val="28"/>
          <w:szCs w:val="28"/>
        </w:rPr>
        <w:t>Планирование процесса архитектурного проектирования</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Планирование архитектурного проектирования и строительства</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eastAsia="Calibri" w:hAnsi="Times New Roman" w:cs="Times New Roman"/>
                <w:sz w:val="28"/>
                <w:szCs w:val="28"/>
              </w:rPr>
              <w:t>Архитектурное законодательство и нормирование</w:t>
            </w:r>
          </w:p>
        </w:tc>
      </w:tr>
      <w:tr w:rsidR="004C4A27" w:rsidRPr="00A50161" w:rsidTr="00F65237">
        <w:trPr>
          <w:trHeight w:val="399"/>
        </w:trPr>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1.3</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Основы профессиональных коммуникаций</w:t>
            </w:r>
          </w:p>
        </w:tc>
      </w:tr>
    </w:tbl>
    <w:p w:rsidR="004C4A27" w:rsidRPr="00A50161" w:rsidRDefault="004C4A27" w:rsidP="00A50161">
      <w:pPr>
        <w:spacing w:after="0" w:line="240" w:lineRule="auto"/>
        <w:jc w:val="both"/>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МДК 02.02 </w:t>
      </w:r>
      <w:r w:rsidRPr="00A50161">
        <w:rPr>
          <w:rFonts w:ascii="Times New Roman" w:hAnsi="Times New Roman" w:cs="Times New Roman"/>
          <w:b/>
          <w:bCs/>
          <w:sz w:val="28"/>
          <w:szCs w:val="28"/>
        </w:rPr>
        <w:t>Основы строительного производства</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lang w:val="x-none" w:eastAsia="x-none"/>
              </w:rPr>
              <w:t>Основные положения основ строительного производства</w:t>
            </w:r>
          </w:p>
        </w:tc>
      </w:tr>
      <w:tr w:rsidR="004C4A27" w:rsidRPr="00A50161" w:rsidTr="00F65237">
        <w:trPr>
          <w:trHeight w:val="2468"/>
        </w:trPr>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Строительные работы подготовительного периода</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1.3. </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Земляные работы и сооружение фундаментов</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1.4. </w:t>
            </w:r>
          </w:p>
          <w:p w:rsidR="004C4A27" w:rsidRPr="00A50161" w:rsidRDefault="004C4A27" w:rsidP="00A50161">
            <w:pPr>
              <w:spacing w:after="0" w:line="240" w:lineRule="auto"/>
              <w:jc w:val="both"/>
              <w:rPr>
                <w:rFonts w:ascii="Times New Roman" w:hAnsi="Times New Roman" w:cs="Times New Roman"/>
                <w:sz w:val="28"/>
                <w:szCs w:val="28"/>
                <w:lang w:val="x-none" w:eastAsia="x-none"/>
              </w:rPr>
            </w:pPr>
            <w:r w:rsidRPr="00A50161">
              <w:rPr>
                <w:rFonts w:ascii="Times New Roman" w:hAnsi="Times New Roman" w:cs="Times New Roman"/>
                <w:sz w:val="28"/>
                <w:szCs w:val="28"/>
                <w:lang w:val="x-none" w:eastAsia="x-none"/>
              </w:rPr>
              <w:t>Возведение зданий и конструкций из монолитного бетона и железобетона</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1.5. </w:t>
            </w:r>
          </w:p>
          <w:p w:rsidR="004C4A27" w:rsidRPr="00A50161" w:rsidRDefault="004C4A27" w:rsidP="00A50161">
            <w:pPr>
              <w:spacing w:after="0" w:line="240" w:lineRule="auto"/>
              <w:jc w:val="both"/>
              <w:rPr>
                <w:rFonts w:ascii="Times New Roman" w:hAnsi="Times New Roman" w:cs="Times New Roman"/>
                <w:sz w:val="28"/>
                <w:szCs w:val="28"/>
                <w:lang w:val="x-none" w:eastAsia="x-none"/>
              </w:rPr>
            </w:pPr>
            <w:r w:rsidRPr="00A50161">
              <w:rPr>
                <w:rFonts w:ascii="Times New Roman" w:hAnsi="Times New Roman" w:cs="Times New Roman"/>
                <w:sz w:val="28"/>
                <w:szCs w:val="28"/>
                <w:lang w:val="x-none" w:eastAsia="x-none"/>
              </w:rPr>
              <w:t>Строительство зданий из кирпича, искусственных и природных камней</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1.6. </w:t>
            </w:r>
          </w:p>
          <w:p w:rsidR="004C4A27" w:rsidRPr="00A50161" w:rsidRDefault="004C4A27" w:rsidP="00A50161">
            <w:pPr>
              <w:spacing w:after="0" w:line="240" w:lineRule="auto"/>
              <w:jc w:val="both"/>
              <w:rPr>
                <w:rFonts w:ascii="Times New Roman" w:hAnsi="Times New Roman" w:cs="Times New Roman"/>
                <w:sz w:val="28"/>
                <w:szCs w:val="28"/>
                <w:lang w:eastAsia="ar-SA"/>
              </w:rPr>
            </w:pPr>
            <w:r w:rsidRPr="00A50161">
              <w:rPr>
                <w:rFonts w:ascii="Times New Roman" w:hAnsi="Times New Roman" w:cs="Times New Roman"/>
                <w:sz w:val="28"/>
                <w:szCs w:val="28"/>
                <w:lang w:val="x-none" w:eastAsia="x-none"/>
              </w:rPr>
              <w:t>Строительство зданий с применением деревянных конструкций</w:t>
            </w:r>
          </w:p>
        </w:tc>
      </w:tr>
      <w:tr w:rsidR="004C4A27" w:rsidRPr="00A50161" w:rsidTr="00F65237">
        <w:tc>
          <w:tcPr>
            <w:tcW w:w="9571" w:type="dxa"/>
            <w:shd w:val="clear" w:color="auto" w:fill="auto"/>
          </w:tcPr>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1.7. </w:t>
            </w:r>
          </w:p>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Монтаж строительных конструкций</w:t>
            </w:r>
          </w:p>
        </w:tc>
      </w:tr>
      <w:tr w:rsidR="004C4A27" w:rsidRPr="00A50161" w:rsidTr="00F65237">
        <w:tc>
          <w:tcPr>
            <w:tcW w:w="9571" w:type="dxa"/>
            <w:shd w:val="clear" w:color="auto" w:fill="auto"/>
          </w:tcPr>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 xml:space="preserve">Тема 1.8. </w:t>
            </w:r>
          </w:p>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Кровельные работы</w:t>
            </w:r>
          </w:p>
        </w:tc>
      </w:tr>
      <w:tr w:rsidR="004C4A27" w:rsidRPr="00A50161" w:rsidTr="00F65237">
        <w:tc>
          <w:tcPr>
            <w:tcW w:w="9571" w:type="dxa"/>
            <w:shd w:val="clear" w:color="auto" w:fill="auto"/>
          </w:tcPr>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1.9. </w:t>
            </w:r>
          </w:p>
          <w:p w:rsidR="004C4A27" w:rsidRPr="00A50161" w:rsidRDefault="004C4A27" w:rsidP="00A50161">
            <w:pPr>
              <w:keepNext/>
              <w:spacing w:after="0" w:line="240" w:lineRule="auto"/>
              <w:jc w:val="both"/>
              <w:outlineLvl w:val="2"/>
              <w:rPr>
                <w:rFonts w:ascii="Times New Roman" w:hAnsi="Times New Roman" w:cs="Times New Roman"/>
                <w:sz w:val="28"/>
                <w:szCs w:val="28"/>
                <w:lang w:val="x-none" w:eastAsia="x-none"/>
              </w:rPr>
            </w:pPr>
            <w:r w:rsidRPr="00A50161">
              <w:rPr>
                <w:rFonts w:ascii="Times New Roman" w:hAnsi="Times New Roman" w:cs="Times New Roman"/>
                <w:sz w:val="28"/>
                <w:szCs w:val="28"/>
                <w:lang w:val="x-none" w:eastAsia="x-none"/>
              </w:rPr>
              <w:t>Отделочные работы</w:t>
            </w:r>
          </w:p>
        </w:tc>
      </w:tr>
      <w:tr w:rsidR="004C4A27" w:rsidRPr="00A50161" w:rsidTr="00F65237">
        <w:tc>
          <w:tcPr>
            <w:tcW w:w="9571" w:type="dxa"/>
            <w:shd w:val="clear" w:color="auto" w:fill="auto"/>
          </w:tcPr>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1.10. </w:t>
            </w:r>
          </w:p>
          <w:p w:rsidR="004C4A27" w:rsidRPr="00A50161" w:rsidRDefault="004C4A27" w:rsidP="00A50161">
            <w:pPr>
              <w:snapToGrid w:val="0"/>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Устройство покрытий полов</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p>
        </w:tc>
      </w:tr>
    </w:tbl>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МДК 02.03 Начальное архитектурное проектирование</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2.1</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Экспертиза проектной документации и внесения дополнений и изменений в проектную документацию</w:t>
            </w:r>
          </w:p>
        </w:tc>
      </w:tr>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2.2</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Основы авторского надзора при выполнении строительных работ</w:t>
            </w:r>
          </w:p>
        </w:tc>
      </w:tr>
    </w:tbl>
    <w:p w:rsidR="004C4A27" w:rsidRPr="00A50161" w:rsidRDefault="004C4A27" w:rsidP="00A50161">
      <w:pPr>
        <w:spacing w:after="0" w:line="240" w:lineRule="auto"/>
        <w:rPr>
          <w:rFonts w:ascii="Times New Roman" w:hAnsi="Times New Roman" w:cs="Times New Roman"/>
          <w:b/>
          <w:sz w:val="28"/>
          <w:szCs w:val="28"/>
        </w:rPr>
      </w:pPr>
    </w:p>
    <w:p w:rsidR="004C4A27" w:rsidRPr="00A50161" w:rsidRDefault="004C4A27" w:rsidP="00A50161">
      <w:pPr>
        <w:spacing w:after="0" w:line="240" w:lineRule="auto"/>
        <w:rPr>
          <w:rFonts w:ascii="Times New Roman" w:hAnsi="Times New Roman" w:cs="Times New Roman"/>
          <w:b/>
          <w:sz w:val="28"/>
          <w:szCs w:val="28"/>
        </w:rPr>
      </w:pPr>
      <w:r w:rsidRPr="00A50161">
        <w:rPr>
          <w:rFonts w:ascii="Times New Roman" w:hAnsi="Times New Roman" w:cs="Times New Roman"/>
          <w:b/>
          <w:sz w:val="28"/>
          <w:szCs w:val="28"/>
        </w:rPr>
        <w:t>7. Автор:</w:t>
      </w:r>
      <w:r w:rsidRPr="00A50161">
        <w:rPr>
          <w:rFonts w:ascii="Times New Roman" w:hAnsi="Times New Roman" w:cs="Times New Roman"/>
          <w:sz w:val="28"/>
          <w:szCs w:val="28"/>
        </w:rPr>
        <w:t xml:space="preserve"> </w:t>
      </w:r>
      <w:r w:rsidR="00A50161" w:rsidRPr="00A50161">
        <w:rPr>
          <w:rFonts w:ascii="Times New Roman" w:hAnsi="Times New Roman" w:cs="Times New Roman"/>
          <w:b/>
          <w:sz w:val="28"/>
          <w:szCs w:val="28"/>
        </w:rPr>
        <w:t xml:space="preserve">Сторчак С.В., </w:t>
      </w:r>
      <w:r w:rsidRPr="00A50161">
        <w:rPr>
          <w:rFonts w:ascii="Times New Roman" w:hAnsi="Times New Roman" w:cs="Times New Roman"/>
          <w:sz w:val="28"/>
          <w:szCs w:val="28"/>
        </w:rPr>
        <w:t>преподаватель техникума</w:t>
      </w:r>
      <w:r w:rsidRPr="00A50161">
        <w:rPr>
          <w:rFonts w:ascii="Times New Roman" w:hAnsi="Times New Roman" w:cs="Times New Roman"/>
          <w:b/>
          <w:sz w:val="28"/>
          <w:szCs w:val="28"/>
        </w:rPr>
        <w:t xml:space="preserve"> </w:t>
      </w:r>
    </w:p>
    <w:p w:rsidR="00A50161" w:rsidRPr="00A50161" w:rsidRDefault="00A50161" w:rsidP="00A50161">
      <w:pPr>
        <w:spacing w:after="0" w:line="240" w:lineRule="auto"/>
        <w:rPr>
          <w:rFonts w:ascii="Times New Roman" w:hAnsi="Times New Roman" w:cs="Times New Roman"/>
          <w:sz w:val="28"/>
          <w:szCs w:val="28"/>
        </w:rPr>
      </w:pPr>
    </w:p>
    <w:p w:rsidR="00A50161" w:rsidRPr="00A50161" w:rsidRDefault="00A50161" w:rsidP="00A50161">
      <w:pPr>
        <w:spacing w:after="0" w:line="240" w:lineRule="auto"/>
        <w:jc w:val="center"/>
        <w:rPr>
          <w:rFonts w:ascii="Times New Roman" w:hAnsi="Times New Roman" w:cs="Times New Roman"/>
          <w:b/>
          <w:caps/>
          <w:sz w:val="28"/>
          <w:szCs w:val="28"/>
        </w:rPr>
      </w:pPr>
    </w:p>
    <w:p w:rsidR="006F76DD" w:rsidRDefault="006F76DD" w:rsidP="00A50161">
      <w:pPr>
        <w:spacing w:after="0" w:line="240" w:lineRule="auto"/>
        <w:jc w:val="center"/>
        <w:rPr>
          <w:rFonts w:ascii="Times New Roman" w:hAnsi="Times New Roman" w:cs="Times New Roman"/>
          <w:b/>
          <w:caps/>
          <w:sz w:val="28"/>
          <w:szCs w:val="28"/>
        </w:rPr>
      </w:pPr>
    </w:p>
    <w:p w:rsidR="006F76DD" w:rsidRDefault="006F76DD" w:rsidP="00A50161">
      <w:pPr>
        <w:spacing w:after="0" w:line="240" w:lineRule="auto"/>
        <w:jc w:val="center"/>
        <w:rPr>
          <w:rFonts w:ascii="Times New Roman" w:hAnsi="Times New Roman" w:cs="Times New Roman"/>
          <w:b/>
          <w:caps/>
          <w:sz w:val="28"/>
          <w:szCs w:val="28"/>
        </w:rPr>
      </w:pPr>
    </w:p>
    <w:p w:rsidR="006F76DD" w:rsidRDefault="006F76DD" w:rsidP="00A50161">
      <w:pPr>
        <w:spacing w:after="0" w:line="240" w:lineRule="auto"/>
        <w:jc w:val="center"/>
        <w:rPr>
          <w:rFonts w:ascii="Times New Roman" w:hAnsi="Times New Roman" w:cs="Times New Roman"/>
          <w:b/>
          <w:caps/>
          <w:sz w:val="28"/>
          <w:szCs w:val="28"/>
        </w:rPr>
      </w:pPr>
    </w:p>
    <w:p w:rsidR="006F76DD" w:rsidRDefault="006F76DD" w:rsidP="00A50161">
      <w:pPr>
        <w:spacing w:after="0" w:line="240" w:lineRule="auto"/>
        <w:jc w:val="center"/>
        <w:rPr>
          <w:rFonts w:ascii="Times New Roman" w:hAnsi="Times New Roman" w:cs="Times New Roman"/>
          <w:b/>
          <w:caps/>
          <w:sz w:val="28"/>
          <w:szCs w:val="28"/>
        </w:rPr>
      </w:pPr>
    </w:p>
    <w:p w:rsidR="004C4A27" w:rsidRPr="00A50161" w:rsidRDefault="004C4A27" w:rsidP="00A50161">
      <w:pPr>
        <w:spacing w:after="0" w:line="240" w:lineRule="auto"/>
        <w:jc w:val="center"/>
        <w:rPr>
          <w:rFonts w:ascii="Times New Roman" w:hAnsi="Times New Roman" w:cs="Times New Roman"/>
          <w:b/>
          <w:caps/>
          <w:sz w:val="28"/>
          <w:szCs w:val="28"/>
        </w:rPr>
      </w:pPr>
      <w:r w:rsidRPr="00A50161">
        <w:rPr>
          <w:rFonts w:ascii="Times New Roman" w:hAnsi="Times New Roman" w:cs="Times New Roman"/>
          <w:b/>
          <w:caps/>
          <w:sz w:val="28"/>
          <w:szCs w:val="28"/>
        </w:rPr>
        <w:t>Аннотация рабочей программы</w:t>
      </w:r>
    </w:p>
    <w:p w:rsidR="004C4A27" w:rsidRPr="00A50161" w:rsidRDefault="004C4A27" w:rsidP="00A50161">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профессионального модуля</w:t>
      </w:r>
    </w:p>
    <w:p w:rsidR="004C4A27" w:rsidRPr="00A50161" w:rsidRDefault="004C4A27" w:rsidP="00A50161">
      <w:pPr>
        <w:spacing w:after="0" w:line="240" w:lineRule="auto"/>
        <w:jc w:val="center"/>
        <w:rPr>
          <w:rFonts w:ascii="Times New Roman" w:hAnsi="Times New Roman" w:cs="Times New Roman"/>
          <w:b/>
          <w:sz w:val="28"/>
          <w:szCs w:val="28"/>
        </w:rPr>
      </w:pPr>
      <w:r w:rsidRPr="00A50161">
        <w:rPr>
          <w:rFonts w:ascii="Times New Roman" w:hAnsi="Times New Roman" w:cs="Times New Roman"/>
          <w:b/>
          <w:sz w:val="28"/>
          <w:szCs w:val="28"/>
        </w:rPr>
        <w:t>ПМ.03</w:t>
      </w:r>
      <w:r w:rsidRPr="00A50161">
        <w:rPr>
          <w:rFonts w:ascii="Times New Roman" w:hAnsi="Times New Roman" w:cs="Times New Roman"/>
          <w:b/>
          <w:color w:val="000000"/>
          <w:sz w:val="28"/>
          <w:szCs w:val="28"/>
        </w:rPr>
        <w:t xml:space="preserve"> </w:t>
      </w:r>
      <w:r w:rsidRPr="00A50161">
        <w:rPr>
          <w:rFonts w:ascii="Times New Roman" w:eastAsia="Calibri" w:hAnsi="Times New Roman" w:cs="Times New Roman"/>
          <w:b/>
          <w:color w:val="000000"/>
          <w:sz w:val="28"/>
          <w:szCs w:val="28"/>
        </w:rPr>
        <w:t>Выполнение работ по должности 27534 Чертежник-конструктор</w:t>
      </w:r>
    </w:p>
    <w:p w:rsidR="004C4A27" w:rsidRPr="00A50161" w:rsidRDefault="004C4A27" w:rsidP="00A50161">
      <w:pPr>
        <w:widowControl w:val="0"/>
        <w:spacing w:after="0" w:line="240" w:lineRule="auto"/>
        <w:jc w:val="right"/>
        <w:rPr>
          <w:rFonts w:ascii="Times New Roman" w:hAnsi="Times New Roman" w:cs="Times New Roman"/>
          <w:sz w:val="28"/>
          <w:szCs w:val="28"/>
        </w:rPr>
      </w:pP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по специальности среднего профессионального образования:</w:t>
      </w:r>
    </w:p>
    <w:p w:rsidR="006F76DD" w:rsidRPr="00721F6A" w:rsidRDefault="006F76DD" w:rsidP="006F76DD">
      <w:pPr>
        <w:autoSpaceDE w:val="0"/>
        <w:autoSpaceDN w:val="0"/>
        <w:adjustRightInd w:val="0"/>
        <w:spacing w:after="0" w:line="240" w:lineRule="auto"/>
        <w:jc w:val="right"/>
        <w:rPr>
          <w:rFonts w:ascii="Times New Roman" w:eastAsia="MS Mincho" w:hAnsi="Times New Roman" w:cs="Times New Roman"/>
          <w:sz w:val="28"/>
          <w:szCs w:val="28"/>
          <w:lang w:eastAsia="ja-JP"/>
        </w:rPr>
      </w:pPr>
      <w:r w:rsidRPr="00721F6A">
        <w:rPr>
          <w:rFonts w:ascii="Times New Roman" w:eastAsia="Times New Roman" w:hAnsi="Times New Roman" w:cs="Times New Roman"/>
          <w:sz w:val="28"/>
          <w:szCs w:val="28"/>
        </w:rPr>
        <w:t xml:space="preserve">07.02.01 Архитектура </w:t>
      </w:r>
      <w:r w:rsidRPr="00721F6A">
        <w:rPr>
          <w:rFonts w:ascii="Times New Roman" w:eastAsia="MS Mincho" w:hAnsi="Times New Roman" w:cs="Times New Roman"/>
          <w:sz w:val="28"/>
          <w:szCs w:val="28"/>
          <w:lang w:eastAsia="ja-JP"/>
        </w:rPr>
        <w:t>(базовый уровень подготовки)</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Срок получения образования в очной форме обучения </w:t>
      </w:r>
    </w:p>
    <w:p w:rsidR="006F76DD" w:rsidRPr="00721F6A" w:rsidRDefault="006F76DD" w:rsidP="006F76DD">
      <w:pPr>
        <w:spacing w:after="0" w:line="240" w:lineRule="auto"/>
        <w:jc w:val="right"/>
        <w:rPr>
          <w:rFonts w:ascii="Times New Roman" w:eastAsia="Times New Roman" w:hAnsi="Times New Roman" w:cs="Times New Roman"/>
          <w:sz w:val="28"/>
          <w:szCs w:val="28"/>
          <w:lang w:eastAsia="ru-RU"/>
        </w:rPr>
      </w:pPr>
      <w:r w:rsidRPr="0072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21F6A">
        <w:rPr>
          <w:rFonts w:ascii="Times New Roman" w:eastAsia="Times New Roman" w:hAnsi="Times New Roman" w:cs="Times New Roman"/>
          <w:sz w:val="28"/>
          <w:szCs w:val="28"/>
          <w:lang w:eastAsia="ru-RU"/>
        </w:rPr>
        <w:t>на базе основного общего образования – 3 года 10 месяцев</w:t>
      </w:r>
    </w:p>
    <w:p w:rsidR="006F76DD" w:rsidRPr="00A50161" w:rsidRDefault="006F76DD" w:rsidP="006F76DD">
      <w:pPr>
        <w:widowControl w:val="0"/>
        <w:autoSpaceDE w:val="0"/>
        <w:autoSpaceDN w:val="0"/>
        <w:adjustRightInd w:val="0"/>
        <w:spacing w:after="0" w:line="240" w:lineRule="auto"/>
        <w:ind w:firstLine="709"/>
        <w:rPr>
          <w:rFonts w:ascii="Times New Roman" w:hAnsi="Times New Roman" w:cs="Times New Roman"/>
          <w:b/>
          <w:bCs/>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br/>
      </w:r>
      <w:r w:rsidRPr="00A50161">
        <w:rPr>
          <w:rFonts w:ascii="Times New Roman" w:hAnsi="Times New Roman" w:cs="Times New Roman"/>
          <w:b/>
          <w:sz w:val="28"/>
          <w:szCs w:val="28"/>
        </w:rPr>
        <w:t>1. Место профессионального модуля в структуре основной образовательной программы – ППССЗ</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ПМ.03 </w:t>
      </w:r>
      <w:r w:rsidRPr="00A50161">
        <w:rPr>
          <w:rFonts w:ascii="Times New Roman" w:eastAsia="Calibri" w:hAnsi="Times New Roman" w:cs="Times New Roman"/>
          <w:bCs/>
          <w:color w:val="000000"/>
          <w:sz w:val="28"/>
          <w:szCs w:val="28"/>
        </w:rPr>
        <w:t>Выполнение работ по должности 27534 Чертежник-конструктор</w:t>
      </w:r>
      <w:r w:rsidRPr="00A50161">
        <w:rPr>
          <w:rFonts w:ascii="Times New Roman" w:hAnsi="Times New Roman" w:cs="Times New Roman"/>
          <w:sz w:val="28"/>
          <w:szCs w:val="28"/>
        </w:rPr>
        <w:t xml:space="preserve"> (ПМ.03)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50161">
        <w:rPr>
          <w:rFonts w:ascii="Times New Roman" w:hAnsi="Times New Roman" w:cs="Times New Roman"/>
          <w:sz w:val="28"/>
          <w:szCs w:val="28"/>
        </w:rPr>
        <w:t xml:space="preserve">Профессиональный модуль ПМ.03 </w:t>
      </w:r>
      <w:r w:rsidRPr="00A50161">
        <w:rPr>
          <w:rFonts w:ascii="Times New Roman" w:eastAsia="Calibri" w:hAnsi="Times New Roman" w:cs="Times New Roman"/>
          <w:bCs/>
          <w:color w:val="000000"/>
          <w:sz w:val="28"/>
          <w:szCs w:val="28"/>
        </w:rPr>
        <w:t>Выполнение работ по должности 27534 Чертежник-конструктор</w:t>
      </w:r>
      <w:r w:rsidRPr="00A50161">
        <w:rPr>
          <w:rFonts w:ascii="Times New Roman" w:hAnsi="Times New Roman" w:cs="Times New Roman"/>
          <w:sz w:val="28"/>
          <w:szCs w:val="28"/>
        </w:rPr>
        <w:t xml:space="preserve"> обеспечивает формирование и развитие профессиональных и общих компетенций по основному виду деятельности </w:t>
      </w:r>
      <w:r w:rsidRPr="00A50161">
        <w:rPr>
          <w:rFonts w:ascii="Times New Roman" w:eastAsia="Calibri" w:hAnsi="Times New Roman" w:cs="Times New Roman"/>
          <w:bCs/>
          <w:color w:val="000000"/>
          <w:sz w:val="28"/>
          <w:szCs w:val="28"/>
        </w:rPr>
        <w:t>Выполнение работ по должности 27534 Чертежник-конструктор</w:t>
      </w:r>
      <w:r w:rsidRPr="00A50161">
        <w:rPr>
          <w:rFonts w:ascii="Times New Roman" w:hAnsi="Times New Roman" w:cs="Times New Roman"/>
          <w:sz w:val="28"/>
          <w:szCs w:val="28"/>
        </w:rPr>
        <w:t xml:space="preserve"> в соответствии с ФГОС СПО по специальности </w:t>
      </w:r>
      <w:r w:rsidRPr="00A50161">
        <w:rPr>
          <w:rFonts w:ascii="Times New Roman" w:hAnsi="Times New Roman" w:cs="Times New Roman"/>
          <w:bCs/>
          <w:sz w:val="28"/>
          <w:szCs w:val="28"/>
        </w:rPr>
        <w:t>07.02.01</w:t>
      </w:r>
      <w:r w:rsidRPr="00A50161">
        <w:rPr>
          <w:rFonts w:ascii="Times New Roman" w:hAnsi="Times New Roman" w:cs="Times New Roman"/>
          <w:b/>
          <w:bCs/>
          <w:sz w:val="28"/>
          <w:szCs w:val="28"/>
        </w:rPr>
        <w:t xml:space="preserve"> </w:t>
      </w:r>
      <w:r w:rsidRPr="00A50161">
        <w:rPr>
          <w:rFonts w:ascii="Times New Roman" w:hAnsi="Times New Roman" w:cs="Times New Roman"/>
          <w:sz w:val="28"/>
          <w:szCs w:val="28"/>
        </w:rPr>
        <w:t>Архитектура.</w:t>
      </w:r>
    </w:p>
    <w:p w:rsidR="004C4A27" w:rsidRPr="00A50161" w:rsidRDefault="004C4A27" w:rsidP="00A5016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2. Цель и планируемые результаты освоения профессионального модуля</w:t>
      </w:r>
    </w:p>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sz w:val="28"/>
          <w:szCs w:val="28"/>
        </w:rPr>
        <w:t xml:space="preserve">Подготовить обучающегося к основному виду деятельности </w:t>
      </w:r>
      <w:r w:rsidRPr="00A50161">
        <w:rPr>
          <w:rFonts w:ascii="Times New Roman" w:hAnsi="Times New Roman" w:cs="Times New Roman"/>
          <w:bCs/>
          <w:color w:val="000000"/>
          <w:sz w:val="28"/>
          <w:szCs w:val="28"/>
        </w:rPr>
        <w:t>Разработка отдельных архитектурных и объемно-планировочных решений в составе проектной документации</w:t>
      </w:r>
      <w:r w:rsidRPr="00A50161">
        <w:rPr>
          <w:rFonts w:ascii="Times New Roman" w:hAnsi="Times New Roman" w:cs="Times New Roman"/>
          <w:sz w:val="28"/>
          <w:szCs w:val="28"/>
        </w:rPr>
        <w:t xml:space="preserve"> через освоение соответствующих профессиональных компетенций:</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ПК 3.1. </w:t>
      </w:r>
      <w:r w:rsidRPr="00A50161">
        <w:rPr>
          <w:rFonts w:ascii="Times New Roman" w:eastAsia="Calibri" w:hAnsi="Times New Roman" w:cs="Times New Roman"/>
          <w:color w:val="000000"/>
          <w:sz w:val="28"/>
          <w:szCs w:val="28"/>
        </w:rPr>
        <w:t>Выполнение работ по должности чертежник-конструктор</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eastAsia="Calibri" w:hAnsi="Times New Roman" w:cs="Times New Roman"/>
          <w:sz w:val="28"/>
          <w:szCs w:val="28"/>
        </w:rPr>
        <w:t>Через формирование общих компетенций:</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rsidR="004C4A27" w:rsidRPr="00A50161" w:rsidRDefault="004C4A27" w:rsidP="00EB7F18">
      <w:pPr>
        <w:numPr>
          <w:ilvl w:val="0"/>
          <w:numId w:val="63"/>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Осуществлять поиск, анализ и интерпретацию информации, необходимой для выполнения задач профессиональной деятельности</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Работать в коллективе и команде, эффективно взаимодействовать с коллегами, руководством, клиентами</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C4A27" w:rsidRPr="00A50161" w:rsidRDefault="004C4A27" w:rsidP="00EB7F18">
      <w:pPr>
        <w:numPr>
          <w:ilvl w:val="0"/>
          <w:numId w:val="68"/>
        </w:numPr>
        <w:spacing w:after="0" w:line="240" w:lineRule="auto"/>
        <w:ind w:left="0" w:firstLine="0"/>
        <w:jc w:val="both"/>
        <w:rPr>
          <w:rFonts w:ascii="Times New Roman" w:hAnsi="Times New Roman" w:cs="Times New Roman"/>
          <w:sz w:val="28"/>
          <w:szCs w:val="28"/>
        </w:rPr>
      </w:pPr>
      <w:r w:rsidRPr="00A50161">
        <w:rPr>
          <w:rFonts w:ascii="Times New Roman" w:eastAsia="Calibri" w:hAnsi="Times New Roman" w:cs="Times New Roman"/>
          <w:color w:val="000000"/>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4C4A27" w:rsidRPr="00A50161" w:rsidRDefault="004C4A27" w:rsidP="00EB7F18">
      <w:pPr>
        <w:numPr>
          <w:ilvl w:val="0"/>
          <w:numId w:val="64"/>
        </w:numPr>
        <w:spacing w:after="0" w:line="240" w:lineRule="auto"/>
        <w:ind w:left="0" w:firstLine="0"/>
        <w:jc w:val="both"/>
        <w:rPr>
          <w:rFonts w:ascii="Times New Roman" w:hAnsi="Times New Roman" w:cs="Times New Roman"/>
          <w:sz w:val="28"/>
          <w:szCs w:val="28"/>
        </w:rPr>
      </w:pPr>
      <w:r w:rsidRPr="00A50161">
        <w:rPr>
          <w:rFonts w:ascii="Times New Roman" w:hAnsi="Times New Roman" w:cs="Times New Roman"/>
          <w:color w:val="000000"/>
          <w:sz w:val="28"/>
          <w:szCs w:val="28"/>
        </w:rPr>
        <w:t>Использовать информационные технологии в профессиональной деятельности.</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ОК 11. Использовать знания по финансовой грамотности, планировать предпринимательскую деятельность в профессиональной сфере</w:t>
      </w: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p>
    <w:p w:rsidR="004C4A27" w:rsidRPr="00A50161" w:rsidRDefault="004C4A27" w:rsidP="00A50161">
      <w:pPr>
        <w:shd w:val="clear" w:color="auto" w:fill="FFFFFF"/>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Воспитательный потенциал учебной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06" w:type="dxa"/>
        <w:tblLook w:val="04A0" w:firstRow="1" w:lastRow="0" w:firstColumn="1" w:lastColumn="0" w:noHBand="0" w:noVBand="1"/>
      </w:tblPr>
      <w:tblGrid>
        <w:gridCol w:w="1384"/>
        <w:gridCol w:w="8222"/>
      </w:tblGrid>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2</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4</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Проявляющий и демонстрирующий уважение к труду человека, осознающий ценность собственного труда и труда других людей</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7</w:t>
            </w:r>
          </w:p>
        </w:tc>
        <w:tc>
          <w:tcPr>
            <w:tcW w:w="8222"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10</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50161">
              <w:rPr>
                <w:rFonts w:ascii="Times New Roman" w:hAnsi="Times New Roman" w:cs="Times New Roman"/>
                <w:sz w:val="28"/>
                <w:szCs w:val="28"/>
              </w:rPr>
              <w:br/>
            </w:r>
            <w:r w:rsidRPr="00A50161">
              <w:rPr>
                <w:rFonts w:ascii="Times New Roman" w:hAnsi="Times New Roman" w:cs="Times New Roman"/>
                <w:sz w:val="28"/>
                <w:szCs w:val="28"/>
              </w:rPr>
              <w:lastRenderedPageBreak/>
              <w:t>и профессионально-производственных процессов на окружающую среду</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lastRenderedPageBreak/>
              <w:t>ЛР 11</w:t>
            </w:r>
          </w:p>
        </w:tc>
        <w:tc>
          <w:tcPr>
            <w:tcW w:w="8222" w:type="dxa"/>
          </w:tcPr>
          <w:p w:rsidR="004C4A27" w:rsidRPr="00A50161" w:rsidRDefault="004C4A27" w:rsidP="00A50161">
            <w:pPr>
              <w:suppressAutoHyphens/>
              <w:spacing w:after="0" w:line="240" w:lineRule="auto"/>
              <w:jc w:val="both"/>
              <w:rPr>
                <w:rFonts w:ascii="Times New Roman" w:hAnsi="Times New Roman" w:cs="Times New Roman"/>
                <w:sz w:val="28"/>
                <w:szCs w:val="28"/>
                <w:lang w:eastAsia="zh-CN"/>
              </w:rPr>
            </w:pPr>
            <w:r w:rsidRPr="00A50161">
              <w:rPr>
                <w:rFonts w:ascii="Times New Roman" w:hAnsi="Times New Roman" w:cs="Times New Roman"/>
                <w:sz w:val="28"/>
                <w:szCs w:val="28"/>
                <w:lang w:eastAsia="zh-CN"/>
              </w:rPr>
              <w:t>Проявляющий уважение к эстетическим ценностям, обладающий основами эстетической культуры</w:t>
            </w:r>
          </w:p>
        </w:tc>
      </w:tr>
      <w:tr w:rsidR="004C4A27" w:rsidRPr="00A50161" w:rsidTr="00F65237">
        <w:tc>
          <w:tcPr>
            <w:tcW w:w="1384" w:type="dxa"/>
          </w:tcPr>
          <w:p w:rsidR="004C4A27" w:rsidRPr="00A50161" w:rsidRDefault="004C4A27" w:rsidP="00A50161">
            <w:pPr>
              <w:suppressAutoHyphens/>
              <w:spacing w:after="0" w:line="240" w:lineRule="auto"/>
              <w:jc w:val="both"/>
              <w:rPr>
                <w:rFonts w:ascii="Times New Roman" w:hAnsi="Times New Roman" w:cs="Times New Roman"/>
                <w:iCs/>
                <w:sz w:val="28"/>
                <w:szCs w:val="28"/>
                <w:lang w:eastAsia="zh-CN"/>
              </w:rPr>
            </w:pPr>
            <w:r w:rsidRPr="00A50161">
              <w:rPr>
                <w:rFonts w:ascii="Times New Roman" w:hAnsi="Times New Roman" w:cs="Times New Roman"/>
                <w:iCs/>
                <w:sz w:val="28"/>
                <w:szCs w:val="28"/>
                <w:lang w:eastAsia="zh-CN"/>
              </w:rPr>
              <w:t>ЛР 13</w:t>
            </w:r>
          </w:p>
        </w:tc>
        <w:tc>
          <w:tcPr>
            <w:tcW w:w="8222" w:type="dxa"/>
            <w:vAlign w:val="center"/>
          </w:tcPr>
          <w:p w:rsidR="004C4A27" w:rsidRPr="00A50161" w:rsidRDefault="004C4A27" w:rsidP="00A50161">
            <w:pPr>
              <w:spacing w:after="0" w:line="240" w:lineRule="auto"/>
              <w:ind w:firstLine="33"/>
              <w:jc w:val="both"/>
              <w:rPr>
                <w:rFonts w:ascii="Times New Roman" w:hAnsi="Times New Roman" w:cs="Times New Roman"/>
                <w:bCs/>
                <w:sz w:val="28"/>
                <w:szCs w:val="28"/>
              </w:rPr>
            </w:pPr>
            <w:r w:rsidRPr="00A50161">
              <w:rPr>
                <w:rFonts w:ascii="Times New Roman" w:hAnsi="Times New Roman" w:cs="Times New Roman"/>
                <w:sz w:val="28"/>
                <w:szCs w:val="28"/>
              </w:rPr>
              <w:t>Проявляющий ответственность за качественную разработку проектной документации</w:t>
            </w:r>
          </w:p>
        </w:tc>
      </w:tr>
    </w:tbl>
    <w:p w:rsidR="004C4A27" w:rsidRPr="00A50161" w:rsidRDefault="004C4A27" w:rsidP="00A50161">
      <w:pPr>
        <w:spacing w:after="0" w:line="240" w:lineRule="auto"/>
        <w:jc w:val="both"/>
        <w:rPr>
          <w:rFonts w:ascii="Times New Roman" w:hAnsi="Times New Roman" w:cs="Times New Roman"/>
          <w:b/>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3. Требования к уровню освоения содержания профессионального модуля</w:t>
      </w:r>
    </w:p>
    <w:p w:rsidR="004C4A27" w:rsidRPr="00A50161" w:rsidRDefault="004C4A27" w:rsidP="00A50161">
      <w:pPr>
        <w:suppressAutoHyphens/>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результате освоения профессионального модуля студент должен:</w:t>
      </w:r>
    </w:p>
    <w:p w:rsidR="004C4A27" w:rsidRPr="00A50161" w:rsidRDefault="004C4A27" w:rsidP="00A50161">
      <w:pPr>
        <w:suppressAutoHyphen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иметь практический опыт:</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выполнять чертежи общего вида, габаритные и монтажные чертежи по эскизным документам или с натуры;</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оформлять чертежи;</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составлять и вычерчивать схемы;</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выполнять спецификации, различные ведомости и таблицы;</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выполнять эскизы элементов простых конструкций;</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выполнять несложные технические расчеты;</w:t>
      </w:r>
    </w:p>
    <w:p w:rsidR="004C4A27" w:rsidRPr="00A50161" w:rsidRDefault="004C4A27" w:rsidP="00A50161">
      <w:pPr>
        <w:spacing w:after="0" w:line="240" w:lineRule="auto"/>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вносить принятые в процессе разработки изменения в конструкторскую документацию и составлять извещения об изменениях</w:t>
      </w:r>
      <w:r w:rsidRPr="00A50161">
        <w:rPr>
          <w:rFonts w:ascii="Times New Roman" w:hAnsi="Times New Roman" w:cs="Times New Roman"/>
          <w:sz w:val="28"/>
          <w:szCs w:val="28"/>
        </w:rPr>
        <w:t xml:space="preserve"> </w:t>
      </w:r>
      <w:r w:rsidRPr="00A50161">
        <w:rPr>
          <w:rFonts w:ascii="Times New Roman" w:eastAsia="Calibri" w:hAnsi="Times New Roman" w:cs="Times New Roman"/>
          <w:color w:val="000000"/>
          <w:sz w:val="28"/>
          <w:szCs w:val="28"/>
        </w:rPr>
        <w:t>в конструкторской документации;</w:t>
      </w:r>
    </w:p>
    <w:p w:rsidR="004C4A27" w:rsidRPr="00A50161" w:rsidRDefault="004C4A27" w:rsidP="00A50161">
      <w:pPr>
        <w:suppressAutoHyphens/>
        <w:spacing w:after="0" w:line="240" w:lineRule="auto"/>
        <w:jc w:val="both"/>
        <w:rPr>
          <w:rFonts w:ascii="Times New Roman" w:eastAsia="Calibri" w:hAnsi="Times New Roman" w:cs="Times New Roman"/>
          <w:bCs/>
          <w:sz w:val="28"/>
          <w:szCs w:val="28"/>
        </w:rPr>
      </w:pPr>
      <w:r w:rsidRPr="00A50161">
        <w:rPr>
          <w:rFonts w:ascii="Times New Roman" w:eastAsia="Calibri" w:hAnsi="Times New Roman" w:cs="Times New Roman"/>
          <w:bCs/>
          <w:sz w:val="28"/>
          <w:szCs w:val="28"/>
        </w:rPr>
        <w:t>- работы с компьютерными программами для подготовки конструкторской документации;</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уметь:</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под руководством более квалифицированного специалиста выполнять эскизы и рабочие чертежи по конструированию изделий;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вычерчивать сборочные чертежи, чертежи общего вида, габаритные и монтажные чертежи по эскизам или с натуры, а также другую конструкторскую документацию;</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снимать с натуры эскизы простых конструкций изделий;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выполнять несложные технические расчеты по исходным данным в соответствии с разработанными программами и методиками или типовыми расчетами;</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составлять схемы, спецификации, различные ведомости и таблицы;</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вносить принятые в процессе разработки изменения в конструкторскую документацию;</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составлять извещения об изменениях;</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оформлять чертежи: выполнять минимально необходимое количество изображений,</w:t>
      </w:r>
    </w:p>
    <w:p w:rsidR="004C4A27" w:rsidRPr="00A50161" w:rsidRDefault="004C4A27" w:rsidP="00A50161">
      <w:pPr>
        <w:suppressAutoHyphens/>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xml:space="preserve"> - проставлять условные обозначения и размеры, делать необходимые надписи;</w:t>
      </w:r>
    </w:p>
    <w:p w:rsidR="004C4A27" w:rsidRPr="00A50161" w:rsidRDefault="004C4A27" w:rsidP="00A50161">
      <w:pPr>
        <w:suppressAutoHyphens/>
        <w:spacing w:after="0" w:line="240" w:lineRule="auto"/>
        <w:jc w:val="both"/>
        <w:rPr>
          <w:rFonts w:ascii="Times New Roman" w:hAnsi="Times New Roman" w:cs="Times New Roman"/>
          <w:b/>
          <w:sz w:val="28"/>
          <w:szCs w:val="28"/>
          <w:lang w:eastAsia="ar-SA"/>
        </w:rPr>
      </w:pPr>
      <w:r w:rsidRPr="00A50161">
        <w:rPr>
          <w:rFonts w:ascii="Times New Roman" w:hAnsi="Times New Roman" w:cs="Times New Roman"/>
          <w:b/>
          <w:sz w:val="28"/>
          <w:szCs w:val="28"/>
          <w:lang w:eastAsia="ar-SA"/>
        </w:rPr>
        <w:t>знать:</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основы конструирования;</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методы и средства выполнения чертежно-конструкторских работ;</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номенклатуру конструкторских документов;</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lastRenderedPageBreak/>
        <w:t>- методы и средства выполнения технических расчетов;</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технологию изготовления и условия технической эксплуатации разрабатываемых изделий;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технические условия эксплуатации проектируемых изделий;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марки, свойства, применение основных конструкционных материалов;</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технологию изготовления разрабатываемых изделий;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виды, назначение и порядок расчета типовых деталей и конструкций;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требования к организации рабочего места чертежника-конструктора;</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требования к эскизам;</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инструмент для эскизирования, измерительный инструмент, технику измерений;</w:t>
      </w:r>
    </w:p>
    <w:p w:rsidR="004C4A27" w:rsidRPr="00A50161" w:rsidRDefault="004C4A27" w:rsidP="00A50161">
      <w:pPr>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порядок выполнения эскизов;</w:t>
      </w: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rPr>
      </w:pPr>
      <w:r w:rsidRPr="00A50161">
        <w:rPr>
          <w:rFonts w:ascii="Times New Roman" w:eastAsia="Calibri" w:hAnsi="Times New Roman" w:cs="Times New Roman"/>
          <w:color w:val="000000"/>
          <w:sz w:val="28"/>
          <w:szCs w:val="28"/>
        </w:rPr>
        <w:t xml:space="preserve"> - требования ЕСКД к порядку изменений конструкторской документации.</w:t>
      </w: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rsidR="004C4A27" w:rsidRPr="00A50161" w:rsidRDefault="004C4A27" w:rsidP="00A5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4. Количество часов, отведённых на освоение программы профессионального модуля</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обязательная образовательная нагрузка с учётом ПА – </w:t>
      </w:r>
      <w:r w:rsidRPr="00A50161">
        <w:rPr>
          <w:rFonts w:ascii="Times New Roman" w:hAnsi="Times New Roman" w:cs="Times New Roman"/>
          <w:spacing w:val="-4"/>
          <w:sz w:val="28"/>
          <w:szCs w:val="28"/>
        </w:rPr>
        <w:t xml:space="preserve">220 </w:t>
      </w:r>
      <w:r w:rsidRPr="00A50161">
        <w:rPr>
          <w:rFonts w:ascii="Times New Roman" w:hAnsi="Times New Roman" w:cs="Times New Roman"/>
          <w:sz w:val="28"/>
          <w:szCs w:val="28"/>
        </w:rPr>
        <w:t>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объём образовательной нагрузки – 220 ч., </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всего учебных занятий – 108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том числе:</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теоретических – 24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практических – 84 ч.,</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самостоятельная работа обучающегося – </w:t>
      </w:r>
      <w:r w:rsidRPr="00A50161">
        <w:rPr>
          <w:rFonts w:ascii="Times New Roman" w:hAnsi="Times New Roman" w:cs="Times New Roman"/>
          <w:spacing w:val="-4"/>
          <w:sz w:val="28"/>
          <w:szCs w:val="28"/>
        </w:rPr>
        <w:t xml:space="preserve">4 </w:t>
      </w:r>
      <w:r w:rsidRPr="00A50161">
        <w:rPr>
          <w:rFonts w:ascii="Times New Roman" w:hAnsi="Times New Roman" w:cs="Times New Roman"/>
          <w:sz w:val="28"/>
          <w:szCs w:val="28"/>
        </w:rPr>
        <w:t>ч.</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Форма аттестации:</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 МДК 03.01 – экзамен;</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учебная практика обучающегося – 72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производственная практика обучающегося – 36 часов.</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По завершении освоения профессионального модуля – экзамен по модулю.</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5. Семестр:</w:t>
      </w:r>
      <w:r w:rsidRPr="00A50161">
        <w:rPr>
          <w:rFonts w:ascii="Times New Roman" w:hAnsi="Times New Roman" w:cs="Times New Roman"/>
          <w:sz w:val="28"/>
          <w:szCs w:val="28"/>
        </w:rPr>
        <w:t xml:space="preserve"> 7,8 семестр</w:t>
      </w:r>
    </w:p>
    <w:p w:rsidR="004C4A27" w:rsidRPr="00A50161" w:rsidRDefault="004C4A27" w:rsidP="00A50161">
      <w:pPr>
        <w:spacing w:after="0" w:line="240" w:lineRule="auto"/>
        <w:rPr>
          <w:rFonts w:ascii="Times New Roman" w:hAnsi="Times New Roman" w:cs="Times New Roman"/>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6. Состав профессионального модуля ПМ.01 и содержание междисциплинарного курса:</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В состав профессионального модуля входит пять междисциплинарный курс МДК 03.01 Современные технологии в профессиональной сфере.</w:t>
      </w:r>
    </w:p>
    <w:p w:rsidR="004C4A27" w:rsidRPr="00A50161" w:rsidRDefault="004C4A27" w:rsidP="00A50161">
      <w:pPr>
        <w:pStyle w:val="Default"/>
        <w:widowControl w:val="0"/>
        <w:jc w:val="both"/>
        <w:rPr>
          <w:rFonts w:eastAsia="Calibri"/>
          <w:b/>
          <w:bCs/>
          <w:color w:val="auto"/>
          <w:sz w:val="28"/>
          <w:szCs w:val="28"/>
        </w:rPr>
      </w:pP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Основные разделы:</w:t>
      </w:r>
    </w:p>
    <w:p w:rsidR="004C4A27" w:rsidRPr="00A50161" w:rsidRDefault="004C4A27" w:rsidP="00A50161">
      <w:pPr>
        <w:spacing w:after="0" w:line="240" w:lineRule="auto"/>
        <w:jc w:val="both"/>
        <w:rPr>
          <w:rFonts w:ascii="Times New Roman" w:hAnsi="Times New Roman" w:cs="Times New Roman"/>
          <w:b/>
          <w:sz w:val="28"/>
          <w:szCs w:val="28"/>
        </w:rPr>
      </w:pPr>
      <w:r w:rsidRPr="00A50161">
        <w:rPr>
          <w:rFonts w:ascii="Times New Roman" w:hAnsi="Times New Roman" w:cs="Times New Roman"/>
          <w:b/>
          <w:sz w:val="28"/>
          <w:szCs w:val="28"/>
        </w:rPr>
        <w:t xml:space="preserve">МДК 03.01 </w:t>
      </w:r>
      <w:r w:rsidRPr="00A50161">
        <w:rPr>
          <w:rFonts w:ascii="Times New Roman" w:hAnsi="Times New Roman" w:cs="Times New Roman"/>
          <w:b/>
          <w:bCs/>
          <w:sz w:val="28"/>
          <w:szCs w:val="28"/>
        </w:rPr>
        <w:t>Планирование процесса архитектурного проектирования</w:t>
      </w:r>
    </w:p>
    <w:tbl>
      <w:tblPr>
        <w:tblW w:w="9571" w:type="dxa"/>
        <w:tblLook w:val="00A0" w:firstRow="1" w:lastRow="0" w:firstColumn="1" w:lastColumn="0" w:noHBand="0" w:noVBand="0"/>
      </w:tblPr>
      <w:tblGrid>
        <w:gridCol w:w="9571"/>
      </w:tblGrid>
      <w:tr w:rsidR="004C4A27" w:rsidRPr="00A50161" w:rsidTr="00F65237">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Тема 1.1</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sz w:val="28"/>
                <w:szCs w:val="28"/>
              </w:rPr>
              <w:t>Обзор современных технологий в области конструирования, инженерной графики</w:t>
            </w:r>
          </w:p>
        </w:tc>
      </w:tr>
      <w:tr w:rsidR="004C4A27" w:rsidRPr="00A50161" w:rsidTr="00F65237">
        <w:trPr>
          <w:trHeight w:val="2468"/>
        </w:trPr>
        <w:tc>
          <w:tcPr>
            <w:tcW w:w="9571" w:type="dxa"/>
            <w:shd w:val="clear" w:color="auto" w:fill="auto"/>
          </w:tcPr>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lastRenderedPageBreak/>
              <w:t>Тема 1.2</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eastAsia="Calibri" w:hAnsi="Times New Roman" w:cs="Times New Roman"/>
                <w:sz w:val="28"/>
                <w:szCs w:val="28"/>
              </w:rPr>
              <w:t>Создание и оформление конструкторской документации на основе раздела проекта АР в BIM системе Renga</w:t>
            </w:r>
            <w:r w:rsidRPr="00A50161">
              <w:rPr>
                <w:rFonts w:ascii="Times New Roman" w:hAnsi="Times New Roman" w:cs="Times New Roman"/>
                <w:sz w:val="28"/>
                <w:szCs w:val="28"/>
              </w:rPr>
              <w:t xml:space="preserve"> </w:t>
            </w:r>
          </w:p>
          <w:p w:rsidR="004C4A27" w:rsidRPr="00A50161" w:rsidRDefault="004C4A27" w:rsidP="00A50161">
            <w:pPr>
              <w:spacing w:after="0" w:line="240" w:lineRule="auto"/>
              <w:jc w:val="both"/>
              <w:rPr>
                <w:rFonts w:ascii="Times New Roman" w:hAnsi="Times New Roman" w:cs="Times New Roman"/>
                <w:sz w:val="28"/>
                <w:szCs w:val="28"/>
              </w:rPr>
            </w:pPr>
            <w:r w:rsidRPr="00A50161">
              <w:rPr>
                <w:rFonts w:ascii="Times New Roman" w:hAnsi="Times New Roman" w:cs="Times New Roman"/>
                <w:sz w:val="28"/>
                <w:szCs w:val="28"/>
              </w:rPr>
              <w:t xml:space="preserve">Тема 1.3. </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rPr>
              <w:t>Создание и оформление конструкторской документации на основе раздела проекта КЖ в BIM системе Renga</w:t>
            </w:r>
            <w:r w:rsidRPr="00A50161">
              <w:rPr>
                <w:rFonts w:ascii="Times New Roman" w:hAnsi="Times New Roman" w:cs="Times New Roman"/>
                <w:sz w:val="28"/>
                <w:szCs w:val="28"/>
                <w:lang w:eastAsia="x-none"/>
              </w:rPr>
              <w:t xml:space="preserve"> </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1.4. </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rPr>
              <w:t>Создание и оформление конструкторской документации на основе раздела проекта КМ в BIM системе Renga</w:t>
            </w:r>
            <w:r w:rsidRPr="00A50161">
              <w:rPr>
                <w:rFonts w:ascii="Times New Roman" w:hAnsi="Times New Roman" w:cs="Times New Roman"/>
                <w:sz w:val="28"/>
                <w:szCs w:val="28"/>
                <w:lang w:eastAsia="x-none"/>
              </w:rPr>
              <w:t xml:space="preserve"> </w:t>
            </w:r>
          </w:p>
          <w:p w:rsidR="004C4A27" w:rsidRPr="00A50161" w:rsidRDefault="004C4A27" w:rsidP="00A50161">
            <w:pPr>
              <w:keepNext/>
              <w:spacing w:after="0" w:line="240" w:lineRule="auto"/>
              <w:jc w:val="both"/>
              <w:outlineLvl w:val="2"/>
              <w:rPr>
                <w:rFonts w:ascii="Times New Roman" w:hAnsi="Times New Roman" w:cs="Times New Roman"/>
                <w:sz w:val="28"/>
                <w:szCs w:val="28"/>
                <w:lang w:eastAsia="x-none"/>
              </w:rPr>
            </w:pPr>
            <w:r w:rsidRPr="00A50161">
              <w:rPr>
                <w:rFonts w:ascii="Times New Roman" w:hAnsi="Times New Roman" w:cs="Times New Roman"/>
                <w:sz w:val="28"/>
                <w:szCs w:val="28"/>
                <w:lang w:eastAsia="x-none"/>
              </w:rPr>
              <w:t xml:space="preserve">Тема 1.5. </w:t>
            </w:r>
          </w:p>
          <w:p w:rsidR="004C4A27" w:rsidRPr="00A50161" w:rsidRDefault="004C4A27" w:rsidP="00A50161">
            <w:pPr>
              <w:spacing w:after="0" w:line="240" w:lineRule="auto"/>
              <w:jc w:val="both"/>
              <w:rPr>
                <w:rFonts w:ascii="Times New Roman" w:hAnsi="Times New Roman" w:cs="Times New Roman"/>
                <w:sz w:val="28"/>
                <w:szCs w:val="28"/>
                <w:lang w:val="x-none" w:eastAsia="x-none"/>
              </w:rPr>
            </w:pPr>
            <w:r w:rsidRPr="00A50161">
              <w:rPr>
                <w:rFonts w:ascii="Times New Roman" w:hAnsi="Times New Roman" w:cs="Times New Roman"/>
                <w:sz w:val="28"/>
                <w:szCs w:val="28"/>
              </w:rPr>
              <w:t>Создание и оформление конструкторской документации на основе раздела проекта ИОС в BIM системе Renga</w:t>
            </w:r>
          </w:p>
        </w:tc>
      </w:tr>
    </w:tbl>
    <w:p w:rsidR="004C4A27" w:rsidRPr="00A50161" w:rsidRDefault="004C4A27" w:rsidP="00A50161">
      <w:pPr>
        <w:spacing w:after="0" w:line="240" w:lineRule="auto"/>
        <w:rPr>
          <w:rFonts w:ascii="Times New Roman" w:hAnsi="Times New Roman" w:cs="Times New Roman"/>
          <w:b/>
          <w:sz w:val="28"/>
          <w:szCs w:val="28"/>
        </w:rPr>
      </w:pP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7. Автор:</w:t>
      </w:r>
      <w:r w:rsidRPr="00A50161">
        <w:rPr>
          <w:rFonts w:ascii="Times New Roman" w:hAnsi="Times New Roman" w:cs="Times New Roman"/>
          <w:sz w:val="28"/>
          <w:szCs w:val="28"/>
        </w:rPr>
        <w:t xml:space="preserve"> </w:t>
      </w:r>
    </w:p>
    <w:p w:rsidR="004C4A27" w:rsidRPr="00A50161" w:rsidRDefault="004C4A27" w:rsidP="00A50161">
      <w:pPr>
        <w:spacing w:after="0" w:line="240" w:lineRule="auto"/>
        <w:rPr>
          <w:rFonts w:ascii="Times New Roman" w:hAnsi="Times New Roman" w:cs="Times New Roman"/>
          <w:sz w:val="28"/>
          <w:szCs w:val="28"/>
        </w:rPr>
      </w:pPr>
      <w:r w:rsidRPr="00A50161">
        <w:rPr>
          <w:rFonts w:ascii="Times New Roman" w:hAnsi="Times New Roman" w:cs="Times New Roman"/>
          <w:b/>
          <w:sz w:val="28"/>
          <w:szCs w:val="28"/>
        </w:rPr>
        <w:t>Сторчак С.В.</w:t>
      </w:r>
      <w:r w:rsidR="00A50161" w:rsidRPr="00A50161">
        <w:rPr>
          <w:rFonts w:ascii="Times New Roman" w:hAnsi="Times New Roman" w:cs="Times New Roman"/>
          <w:sz w:val="28"/>
          <w:szCs w:val="28"/>
        </w:rPr>
        <w:t xml:space="preserve">, </w:t>
      </w:r>
      <w:r w:rsidRPr="00A50161">
        <w:rPr>
          <w:rFonts w:ascii="Times New Roman" w:hAnsi="Times New Roman" w:cs="Times New Roman"/>
          <w:sz w:val="28"/>
          <w:szCs w:val="28"/>
        </w:rPr>
        <w:t>преподаватель техникума</w:t>
      </w:r>
      <w:r w:rsidRPr="00A50161">
        <w:rPr>
          <w:rFonts w:ascii="Times New Roman" w:hAnsi="Times New Roman" w:cs="Times New Roman"/>
          <w:b/>
          <w:sz w:val="28"/>
          <w:szCs w:val="28"/>
        </w:rPr>
        <w:t xml:space="preserve"> </w:t>
      </w:r>
    </w:p>
    <w:p w:rsidR="004C4A27" w:rsidRPr="00A50161" w:rsidRDefault="004C4A27" w:rsidP="00786351">
      <w:pPr>
        <w:spacing w:after="0" w:line="240" w:lineRule="auto"/>
        <w:rPr>
          <w:rFonts w:ascii="Times New Roman" w:hAnsi="Times New Roman" w:cs="Times New Roman"/>
          <w:sz w:val="28"/>
          <w:szCs w:val="28"/>
        </w:rPr>
      </w:pPr>
    </w:p>
    <w:p w:rsidR="00786351" w:rsidRPr="00A50161" w:rsidRDefault="00786351" w:rsidP="00786351">
      <w:pPr>
        <w:rPr>
          <w:rFonts w:ascii="Times New Roman" w:hAnsi="Times New Roman" w:cs="Times New Roman"/>
        </w:rPr>
      </w:pPr>
    </w:p>
    <w:p w:rsidR="00786351" w:rsidRPr="00A50161" w:rsidRDefault="00786351" w:rsidP="00C624C7">
      <w:pPr>
        <w:spacing w:after="0"/>
        <w:rPr>
          <w:rFonts w:ascii="Times New Roman" w:hAnsi="Times New Roman" w:cs="Times New Roman"/>
          <w:bCs/>
          <w:sz w:val="28"/>
          <w:szCs w:val="28"/>
        </w:rPr>
      </w:pPr>
    </w:p>
    <w:sectPr w:rsidR="00786351" w:rsidRPr="00A50161" w:rsidSect="006B5EC1">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552" w:rsidRDefault="00D61552" w:rsidP="00C273CB">
      <w:pPr>
        <w:spacing w:after="0" w:line="240" w:lineRule="auto"/>
      </w:pPr>
      <w:r>
        <w:separator/>
      </w:r>
    </w:p>
  </w:endnote>
  <w:endnote w:type="continuationSeparator" w:id="0">
    <w:p w:rsidR="00D61552" w:rsidRDefault="00D61552" w:rsidP="00C27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dern No. 20">
    <w:panose1 w:val="02070704070505020303"/>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OfficinaSansBookC">
    <w:altName w:val="Times New Roman"/>
    <w:charset w:val="CC"/>
    <w:family w:val="roman"/>
    <w:pitch w:val="variable"/>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552" w:rsidRDefault="00D61552" w:rsidP="00C273CB">
      <w:pPr>
        <w:spacing w:after="0" w:line="240" w:lineRule="auto"/>
      </w:pPr>
      <w:r>
        <w:separator/>
      </w:r>
    </w:p>
  </w:footnote>
  <w:footnote w:type="continuationSeparator" w:id="0">
    <w:p w:rsidR="00D61552" w:rsidRDefault="00D61552" w:rsidP="00C273CB">
      <w:pPr>
        <w:spacing w:after="0" w:line="240" w:lineRule="auto"/>
      </w:pPr>
      <w:r>
        <w:continuationSeparator/>
      </w:r>
    </w:p>
  </w:footnote>
  <w:footnote w:id="1">
    <w:p w:rsidR="00F65237" w:rsidRDefault="00F65237" w:rsidP="00C273CB">
      <w:pPr>
        <w:pStyle w:val="ac"/>
        <w:widowControl w:val="0"/>
      </w:pPr>
      <w:r>
        <w:rPr>
          <w:rStyle w:val="aa"/>
        </w:rPr>
        <w:footnoteRef/>
      </w:r>
      <w:r>
        <w:tab/>
        <w:t xml:space="preserve"> 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2">
    <w:p w:rsidR="00F65237" w:rsidRDefault="00F65237" w:rsidP="00C273CB">
      <w:pPr>
        <w:pStyle w:val="ac"/>
        <w:widowControl w:val="0"/>
      </w:pPr>
      <w:r>
        <w:rPr>
          <w:rStyle w:val="aa"/>
        </w:rPr>
        <w:footnoteRef/>
      </w:r>
      <w:r>
        <w:tab/>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86817AE"/>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singleLevel"/>
    <w:tmpl w:val="00000006"/>
    <w:name w:val="WW8Num46"/>
    <w:lvl w:ilvl="0">
      <w:numFmt w:val="bullet"/>
      <w:lvlText w:val="–"/>
      <w:lvlJc w:val="left"/>
      <w:pPr>
        <w:tabs>
          <w:tab w:val="num" w:pos="0"/>
        </w:tabs>
        <w:ind w:left="360" w:hanging="360"/>
      </w:pPr>
      <w:rPr>
        <w:rFonts w:ascii="Modern No. 20" w:hAnsi="Modern No. 20" w:cs="Modern No. 20" w:hint="default"/>
      </w:rPr>
    </w:lvl>
  </w:abstractNum>
  <w:abstractNum w:abstractNumId="3" w15:restartNumberingAfterBreak="0">
    <w:nsid w:val="0000000C"/>
    <w:multiLevelType w:val="singleLevel"/>
    <w:tmpl w:val="0000000C"/>
    <w:name w:val="WW8Num26"/>
    <w:lvl w:ilvl="0">
      <w:start w:val="1"/>
      <w:numFmt w:val="bullet"/>
      <w:lvlText w:val=""/>
      <w:lvlJc w:val="left"/>
      <w:pPr>
        <w:tabs>
          <w:tab w:val="num" w:pos="0"/>
        </w:tabs>
        <w:ind w:left="360" w:hanging="360"/>
      </w:pPr>
      <w:rPr>
        <w:rFonts w:ascii="Symbol" w:hAnsi="Symbol" w:cs="Symbol" w:hint="default"/>
        <w:color w:val="auto"/>
      </w:rPr>
    </w:lvl>
  </w:abstractNum>
  <w:abstractNum w:abstractNumId="4" w15:restartNumberingAfterBreak="0">
    <w:nsid w:val="02511C77"/>
    <w:multiLevelType w:val="multilevel"/>
    <w:tmpl w:val="8800E9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3754714"/>
    <w:multiLevelType w:val="hybridMultilevel"/>
    <w:tmpl w:val="60FE5868"/>
    <w:lvl w:ilvl="0" w:tplc="08DA141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 w15:restartNumberingAfterBreak="0">
    <w:nsid w:val="03A75DE2"/>
    <w:multiLevelType w:val="hybridMultilevel"/>
    <w:tmpl w:val="C8AE2E4E"/>
    <w:lvl w:ilvl="0" w:tplc="40BA8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6104A7D"/>
    <w:multiLevelType w:val="hybridMultilevel"/>
    <w:tmpl w:val="E354BA8C"/>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FC71D4"/>
    <w:multiLevelType w:val="hybridMultilevel"/>
    <w:tmpl w:val="40B27922"/>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0C9D273C"/>
    <w:multiLevelType w:val="hybridMultilevel"/>
    <w:tmpl w:val="BA864B4A"/>
    <w:lvl w:ilvl="0" w:tplc="17F8F632">
      <w:start w:val="1"/>
      <w:numFmt w:val="bullet"/>
      <w:lvlText w:val="-"/>
      <w:lvlJc w:val="left"/>
      <w:pPr>
        <w:ind w:left="683" w:hanging="360"/>
      </w:pPr>
      <w:rPr>
        <w:rFonts w:ascii="Gill Sans MT" w:hAnsi="Gill Sans MT" w:hint="default"/>
        <w:color w:val="auto"/>
        <w:sz w:val="28"/>
        <w:szCs w:val="28"/>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10" w15:restartNumberingAfterBreak="0">
    <w:nsid w:val="0FAD0B75"/>
    <w:multiLevelType w:val="hybridMultilevel"/>
    <w:tmpl w:val="8A44C72A"/>
    <w:lvl w:ilvl="0" w:tplc="74B6CDA6">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03C1008"/>
    <w:multiLevelType w:val="hybridMultilevel"/>
    <w:tmpl w:val="4BDEE38C"/>
    <w:lvl w:ilvl="0" w:tplc="B742D924">
      <w:start w:val="1"/>
      <w:numFmt w:val="bullet"/>
      <w:lvlText w:val=""/>
      <w:lvlJc w:val="left"/>
      <w:pPr>
        <w:ind w:left="720" w:hanging="360"/>
      </w:pPr>
      <w:rPr>
        <w:rFonts w:ascii="Symbol" w:hAnsi="Symbol" w:cs="Symbol" w:hint="default"/>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C1409A"/>
    <w:multiLevelType w:val="hybridMultilevel"/>
    <w:tmpl w:val="1A160404"/>
    <w:lvl w:ilvl="0" w:tplc="08DA141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2364C4C"/>
    <w:multiLevelType w:val="hybridMultilevel"/>
    <w:tmpl w:val="986E3AB2"/>
    <w:lvl w:ilvl="0" w:tplc="74B6CDA6">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17624698"/>
    <w:multiLevelType w:val="hybridMultilevel"/>
    <w:tmpl w:val="030E75C6"/>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993BF5"/>
    <w:multiLevelType w:val="hybridMultilevel"/>
    <w:tmpl w:val="EC24E340"/>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6F3AE9"/>
    <w:multiLevelType w:val="hybridMultilevel"/>
    <w:tmpl w:val="8266F296"/>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794C9A"/>
    <w:multiLevelType w:val="multilevel"/>
    <w:tmpl w:val="D37E4614"/>
    <w:lvl w:ilvl="0">
      <w:start w:val="1"/>
      <w:numFmt w:val="decimal"/>
      <w:lvlText w:val="%1."/>
      <w:lvlJc w:val="left"/>
      <w:pPr>
        <w:tabs>
          <w:tab w:val="num" w:pos="0"/>
        </w:tabs>
        <w:ind w:left="360" w:hanging="360"/>
      </w:pPr>
      <w:rPr>
        <w:rFonts w:ascii="Times New Roman" w:eastAsia="Calibri" w:hAnsi="Times New Roman" w:cs="Times New Roman"/>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1F8C0353"/>
    <w:multiLevelType w:val="hybridMultilevel"/>
    <w:tmpl w:val="4AB0CD8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23676F9F"/>
    <w:multiLevelType w:val="hybridMultilevel"/>
    <w:tmpl w:val="D72A209C"/>
    <w:lvl w:ilvl="0" w:tplc="74B6CDA6">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38F6024"/>
    <w:multiLevelType w:val="hybridMultilevel"/>
    <w:tmpl w:val="301060EE"/>
    <w:lvl w:ilvl="0" w:tplc="8186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7BE6E41"/>
    <w:multiLevelType w:val="hybridMultilevel"/>
    <w:tmpl w:val="F3D02318"/>
    <w:lvl w:ilvl="0" w:tplc="74B6CDA6">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22" w15:restartNumberingAfterBreak="0">
    <w:nsid w:val="2BD847CF"/>
    <w:multiLevelType w:val="multilevel"/>
    <w:tmpl w:val="1AA6BC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D33347A"/>
    <w:multiLevelType w:val="hybridMultilevel"/>
    <w:tmpl w:val="B23C516A"/>
    <w:lvl w:ilvl="0" w:tplc="6178B38E">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09F04F3"/>
    <w:multiLevelType w:val="hybridMultilevel"/>
    <w:tmpl w:val="025CE8E0"/>
    <w:lvl w:ilvl="0" w:tplc="2CFAFE02">
      <w:start w:val="1"/>
      <w:numFmt w:val="decimal"/>
      <w:lvlText w:val="ОК 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1CD44BB"/>
    <w:multiLevelType w:val="hybridMultilevel"/>
    <w:tmpl w:val="1A9C3524"/>
    <w:lvl w:ilvl="0" w:tplc="09648458">
      <w:start w:val="1"/>
      <w:numFmt w:val="bullet"/>
      <w:lvlText w:val=""/>
      <w:lvlJc w:val="left"/>
      <w:pPr>
        <w:tabs>
          <w:tab w:val="num" w:pos="720"/>
        </w:tabs>
        <w:ind w:left="720" w:hanging="360"/>
      </w:pPr>
      <w:rPr>
        <w:rFonts w:ascii="Symbol" w:hAnsi="Symbol" w:cs="Symbol" w:hint="default"/>
      </w:rPr>
    </w:lvl>
    <w:lvl w:ilvl="1" w:tplc="AF68A1D8">
      <w:start w:val="1"/>
      <w:numFmt w:val="bullet"/>
      <w:lvlText w:val="o"/>
      <w:lvlJc w:val="left"/>
      <w:pPr>
        <w:ind w:left="1440" w:hanging="360"/>
      </w:pPr>
      <w:rPr>
        <w:rFonts w:ascii="Courier New" w:eastAsia="Courier New" w:hAnsi="Courier New" w:cs="Courier New" w:hint="default"/>
      </w:rPr>
    </w:lvl>
    <w:lvl w:ilvl="2" w:tplc="59462E6E">
      <w:start w:val="1"/>
      <w:numFmt w:val="bullet"/>
      <w:lvlText w:val="§"/>
      <w:lvlJc w:val="left"/>
      <w:pPr>
        <w:ind w:left="2160" w:hanging="360"/>
      </w:pPr>
      <w:rPr>
        <w:rFonts w:ascii="Wingdings" w:eastAsia="Wingdings" w:hAnsi="Wingdings" w:cs="Wingdings" w:hint="default"/>
      </w:rPr>
    </w:lvl>
    <w:lvl w:ilvl="3" w:tplc="776CFD76">
      <w:start w:val="1"/>
      <w:numFmt w:val="bullet"/>
      <w:lvlText w:val="·"/>
      <w:lvlJc w:val="left"/>
      <w:pPr>
        <w:ind w:left="2880" w:hanging="360"/>
      </w:pPr>
      <w:rPr>
        <w:rFonts w:ascii="Symbol" w:eastAsia="Symbol" w:hAnsi="Symbol" w:cs="Symbol" w:hint="default"/>
      </w:rPr>
    </w:lvl>
    <w:lvl w:ilvl="4" w:tplc="47A608A4">
      <w:start w:val="1"/>
      <w:numFmt w:val="bullet"/>
      <w:lvlText w:val="o"/>
      <w:lvlJc w:val="left"/>
      <w:pPr>
        <w:ind w:left="3600" w:hanging="360"/>
      </w:pPr>
      <w:rPr>
        <w:rFonts w:ascii="Courier New" w:eastAsia="Courier New" w:hAnsi="Courier New" w:cs="Courier New" w:hint="default"/>
      </w:rPr>
    </w:lvl>
    <w:lvl w:ilvl="5" w:tplc="D668CA2E">
      <w:start w:val="1"/>
      <w:numFmt w:val="bullet"/>
      <w:lvlText w:val="§"/>
      <w:lvlJc w:val="left"/>
      <w:pPr>
        <w:ind w:left="4320" w:hanging="360"/>
      </w:pPr>
      <w:rPr>
        <w:rFonts w:ascii="Wingdings" w:eastAsia="Wingdings" w:hAnsi="Wingdings" w:cs="Wingdings" w:hint="default"/>
      </w:rPr>
    </w:lvl>
    <w:lvl w:ilvl="6" w:tplc="C0E46538">
      <w:start w:val="1"/>
      <w:numFmt w:val="bullet"/>
      <w:lvlText w:val="·"/>
      <w:lvlJc w:val="left"/>
      <w:pPr>
        <w:ind w:left="5040" w:hanging="360"/>
      </w:pPr>
      <w:rPr>
        <w:rFonts w:ascii="Symbol" w:eastAsia="Symbol" w:hAnsi="Symbol" w:cs="Symbol" w:hint="default"/>
      </w:rPr>
    </w:lvl>
    <w:lvl w:ilvl="7" w:tplc="986CDD18">
      <w:start w:val="1"/>
      <w:numFmt w:val="bullet"/>
      <w:lvlText w:val="o"/>
      <w:lvlJc w:val="left"/>
      <w:pPr>
        <w:ind w:left="5760" w:hanging="360"/>
      </w:pPr>
      <w:rPr>
        <w:rFonts w:ascii="Courier New" w:eastAsia="Courier New" w:hAnsi="Courier New" w:cs="Courier New" w:hint="default"/>
      </w:rPr>
    </w:lvl>
    <w:lvl w:ilvl="8" w:tplc="6072658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32A34EC4"/>
    <w:multiLevelType w:val="hybridMultilevel"/>
    <w:tmpl w:val="3226586C"/>
    <w:lvl w:ilvl="0" w:tplc="F3C22390">
      <w:start w:val="1"/>
      <w:numFmt w:val="bullet"/>
      <w:lvlText w:val="-"/>
      <w:lvlJc w:val="left"/>
      <w:pPr>
        <w:ind w:left="720" w:hanging="360"/>
      </w:pPr>
      <w:rPr>
        <w:rFonts w:ascii="Gill Sans MT" w:hAnsi="Gill Sans MT"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2B2231D"/>
    <w:multiLevelType w:val="hybridMultilevel"/>
    <w:tmpl w:val="6A7ED8E2"/>
    <w:lvl w:ilvl="0" w:tplc="8186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35513A8"/>
    <w:multiLevelType w:val="hybridMultilevel"/>
    <w:tmpl w:val="75F80510"/>
    <w:lvl w:ilvl="0" w:tplc="088C5D54">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29" w15:restartNumberingAfterBreak="0">
    <w:nsid w:val="33E22C13"/>
    <w:multiLevelType w:val="hybridMultilevel"/>
    <w:tmpl w:val="29AE66D8"/>
    <w:lvl w:ilvl="0" w:tplc="A8D6BEF6">
      <w:start w:val="9"/>
      <w:numFmt w:val="decimal"/>
      <w:lvlText w:val="ОК 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3772F1"/>
    <w:multiLevelType w:val="multilevel"/>
    <w:tmpl w:val="ACDC1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551AAC"/>
    <w:multiLevelType w:val="hybridMultilevel"/>
    <w:tmpl w:val="D4C875B2"/>
    <w:lvl w:ilvl="0" w:tplc="AB5ED880">
      <w:start w:val="1"/>
      <w:numFmt w:val="russianLower"/>
      <w:lvlText w:val="%1)"/>
      <w:lvlJc w:val="left"/>
      <w:pPr>
        <w:ind w:left="720" w:hanging="360"/>
      </w:pPr>
      <w:rPr>
        <w:rFonts w:hint="default"/>
        <w:b/>
        <w:bCs/>
      </w:rPr>
    </w:lvl>
    <w:lvl w:ilvl="1" w:tplc="65641A72">
      <w:start w:val="1"/>
      <w:numFmt w:val="lowerLetter"/>
      <w:lvlText w:val="%2."/>
      <w:lvlJc w:val="left"/>
      <w:pPr>
        <w:ind w:left="1440" w:hanging="360"/>
      </w:pPr>
    </w:lvl>
    <w:lvl w:ilvl="2" w:tplc="0DFA804C">
      <w:start w:val="1"/>
      <w:numFmt w:val="lowerRoman"/>
      <w:lvlText w:val="%3."/>
      <w:lvlJc w:val="right"/>
      <w:pPr>
        <w:ind w:left="2160" w:hanging="180"/>
      </w:pPr>
    </w:lvl>
    <w:lvl w:ilvl="3" w:tplc="492EB97E">
      <w:start w:val="1"/>
      <w:numFmt w:val="decimal"/>
      <w:lvlText w:val="%4."/>
      <w:lvlJc w:val="left"/>
      <w:pPr>
        <w:ind w:left="2880" w:hanging="360"/>
      </w:pPr>
    </w:lvl>
    <w:lvl w:ilvl="4" w:tplc="ADBA6874">
      <w:start w:val="1"/>
      <w:numFmt w:val="lowerLetter"/>
      <w:lvlText w:val="%5."/>
      <w:lvlJc w:val="left"/>
      <w:pPr>
        <w:ind w:left="3600" w:hanging="360"/>
      </w:pPr>
    </w:lvl>
    <w:lvl w:ilvl="5" w:tplc="A03E1BFE">
      <w:start w:val="1"/>
      <w:numFmt w:val="lowerRoman"/>
      <w:lvlText w:val="%6."/>
      <w:lvlJc w:val="right"/>
      <w:pPr>
        <w:ind w:left="4320" w:hanging="180"/>
      </w:pPr>
    </w:lvl>
    <w:lvl w:ilvl="6" w:tplc="30EAF492">
      <w:start w:val="1"/>
      <w:numFmt w:val="decimal"/>
      <w:lvlText w:val="%7."/>
      <w:lvlJc w:val="left"/>
      <w:pPr>
        <w:ind w:left="5040" w:hanging="360"/>
      </w:pPr>
    </w:lvl>
    <w:lvl w:ilvl="7" w:tplc="3F38C91E">
      <w:start w:val="1"/>
      <w:numFmt w:val="lowerLetter"/>
      <w:lvlText w:val="%8."/>
      <w:lvlJc w:val="left"/>
      <w:pPr>
        <w:ind w:left="5760" w:hanging="360"/>
      </w:pPr>
    </w:lvl>
    <w:lvl w:ilvl="8" w:tplc="356A7426">
      <w:start w:val="1"/>
      <w:numFmt w:val="lowerRoman"/>
      <w:lvlText w:val="%9."/>
      <w:lvlJc w:val="right"/>
      <w:pPr>
        <w:ind w:left="6480" w:hanging="180"/>
      </w:pPr>
    </w:lvl>
  </w:abstractNum>
  <w:abstractNum w:abstractNumId="32" w15:restartNumberingAfterBreak="0">
    <w:nsid w:val="37033D66"/>
    <w:multiLevelType w:val="hybridMultilevel"/>
    <w:tmpl w:val="5374F5B0"/>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955381C"/>
    <w:multiLevelType w:val="hybridMultilevel"/>
    <w:tmpl w:val="B2445D86"/>
    <w:lvl w:ilvl="0" w:tplc="B742D924">
      <w:start w:val="1"/>
      <w:numFmt w:val="bullet"/>
      <w:lvlText w:val=""/>
      <w:lvlJc w:val="left"/>
      <w:pPr>
        <w:ind w:left="720" w:hanging="360"/>
      </w:pPr>
      <w:rPr>
        <w:rFonts w:ascii="Symbol" w:hAnsi="Symbol" w:cs="Symbol" w:hint="default"/>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9DD1F58"/>
    <w:multiLevelType w:val="hybridMultilevel"/>
    <w:tmpl w:val="48DA3A9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3DC73D15"/>
    <w:multiLevelType w:val="hybridMultilevel"/>
    <w:tmpl w:val="040695D8"/>
    <w:lvl w:ilvl="0" w:tplc="40BA8D2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3E230B4A"/>
    <w:multiLevelType w:val="hybridMultilevel"/>
    <w:tmpl w:val="7FE61580"/>
    <w:lvl w:ilvl="0" w:tplc="74B6CDA6">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37" w15:restartNumberingAfterBreak="0">
    <w:nsid w:val="3E6E35E9"/>
    <w:multiLevelType w:val="hybridMultilevel"/>
    <w:tmpl w:val="D3E6A3DE"/>
    <w:lvl w:ilvl="0" w:tplc="E048E0D2">
      <w:start w:val="4"/>
      <w:numFmt w:val="decimal"/>
      <w:lvlText w:val="ОК 0%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3346D0A"/>
    <w:multiLevelType w:val="hybridMultilevel"/>
    <w:tmpl w:val="BDF64188"/>
    <w:lvl w:ilvl="0" w:tplc="6178B38E">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449E208B"/>
    <w:multiLevelType w:val="hybridMultilevel"/>
    <w:tmpl w:val="5E289D90"/>
    <w:lvl w:ilvl="0" w:tplc="8186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104056"/>
    <w:multiLevelType w:val="hybridMultilevel"/>
    <w:tmpl w:val="CE32CC4A"/>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453D65A0"/>
    <w:multiLevelType w:val="hybridMultilevel"/>
    <w:tmpl w:val="1308971A"/>
    <w:lvl w:ilvl="0" w:tplc="AD90D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50060E"/>
    <w:multiLevelType w:val="multilevel"/>
    <w:tmpl w:val="EC620F98"/>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3" w15:restartNumberingAfterBreak="0">
    <w:nsid w:val="485654F1"/>
    <w:multiLevelType w:val="hybridMultilevel"/>
    <w:tmpl w:val="AD423E50"/>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BC92DDA"/>
    <w:multiLevelType w:val="hybridMultilevel"/>
    <w:tmpl w:val="73E8FBE0"/>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DDD4A30"/>
    <w:multiLevelType w:val="hybridMultilevel"/>
    <w:tmpl w:val="C6C2ADEE"/>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E641FCD"/>
    <w:multiLevelType w:val="hybridMultilevel"/>
    <w:tmpl w:val="4B7A0C7E"/>
    <w:lvl w:ilvl="0" w:tplc="08DA141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47" w15:restartNumberingAfterBreak="0">
    <w:nsid w:val="4FB8110C"/>
    <w:multiLevelType w:val="hybridMultilevel"/>
    <w:tmpl w:val="463CF6CE"/>
    <w:lvl w:ilvl="0" w:tplc="1F70610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50D247F8"/>
    <w:multiLevelType w:val="hybridMultilevel"/>
    <w:tmpl w:val="837A7346"/>
    <w:lvl w:ilvl="0" w:tplc="F3C22390">
      <w:start w:val="1"/>
      <w:numFmt w:val="bullet"/>
      <w:lvlText w:val="-"/>
      <w:lvlJc w:val="left"/>
      <w:pPr>
        <w:ind w:left="683" w:hanging="360"/>
      </w:pPr>
      <w:rPr>
        <w:rFonts w:ascii="Gill Sans MT" w:hAnsi="Gill Sans MT" w:hint="default"/>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49" w15:restartNumberingAfterBreak="0">
    <w:nsid w:val="527E01F2"/>
    <w:multiLevelType w:val="hybridMultilevel"/>
    <w:tmpl w:val="88E8C57A"/>
    <w:lvl w:ilvl="0" w:tplc="7C6A95DC">
      <w:start w:val="1"/>
      <w:numFmt w:val="bullet"/>
      <w:lvlText w:val=""/>
      <w:lvlJc w:val="left"/>
      <w:pPr>
        <w:tabs>
          <w:tab w:val="num" w:pos="720"/>
        </w:tabs>
        <w:ind w:left="720" w:hanging="360"/>
      </w:pPr>
      <w:rPr>
        <w:rFonts w:ascii="Symbol" w:hAnsi="Symbol" w:cs="Symbol" w:hint="default"/>
      </w:rPr>
    </w:lvl>
    <w:lvl w:ilvl="1" w:tplc="851285E2">
      <w:start w:val="1"/>
      <w:numFmt w:val="bullet"/>
      <w:lvlText w:val="o"/>
      <w:lvlJc w:val="left"/>
      <w:pPr>
        <w:ind w:left="1440" w:hanging="360"/>
      </w:pPr>
      <w:rPr>
        <w:rFonts w:ascii="Courier New" w:eastAsia="Courier New" w:hAnsi="Courier New" w:cs="Courier New" w:hint="default"/>
      </w:rPr>
    </w:lvl>
    <w:lvl w:ilvl="2" w:tplc="C230272E">
      <w:start w:val="1"/>
      <w:numFmt w:val="bullet"/>
      <w:lvlText w:val="§"/>
      <w:lvlJc w:val="left"/>
      <w:pPr>
        <w:ind w:left="2160" w:hanging="360"/>
      </w:pPr>
      <w:rPr>
        <w:rFonts w:ascii="Wingdings" w:eastAsia="Wingdings" w:hAnsi="Wingdings" w:cs="Wingdings" w:hint="default"/>
      </w:rPr>
    </w:lvl>
    <w:lvl w:ilvl="3" w:tplc="7F58CFC0">
      <w:start w:val="1"/>
      <w:numFmt w:val="bullet"/>
      <w:lvlText w:val="·"/>
      <w:lvlJc w:val="left"/>
      <w:pPr>
        <w:ind w:left="2880" w:hanging="360"/>
      </w:pPr>
      <w:rPr>
        <w:rFonts w:ascii="Symbol" w:eastAsia="Symbol" w:hAnsi="Symbol" w:cs="Symbol" w:hint="default"/>
      </w:rPr>
    </w:lvl>
    <w:lvl w:ilvl="4" w:tplc="7EE4558C">
      <w:start w:val="1"/>
      <w:numFmt w:val="bullet"/>
      <w:lvlText w:val="o"/>
      <w:lvlJc w:val="left"/>
      <w:pPr>
        <w:ind w:left="3600" w:hanging="360"/>
      </w:pPr>
      <w:rPr>
        <w:rFonts w:ascii="Courier New" w:eastAsia="Courier New" w:hAnsi="Courier New" w:cs="Courier New" w:hint="default"/>
      </w:rPr>
    </w:lvl>
    <w:lvl w:ilvl="5" w:tplc="4AE48B46">
      <w:start w:val="1"/>
      <w:numFmt w:val="bullet"/>
      <w:lvlText w:val="§"/>
      <w:lvlJc w:val="left"/>
      <w:pPr>
        <w:ind w:left="4320" w:hanging="360"/>
      </w:pPr>
      <w:rPr>
        <w:rFonts w:ascii="Wingdings" w:eastAsia="Wingdings" w:hAnsi="Wingdings" w:cs="Wingdings" w:hint="default"/>
      </w:rPr>
    </w:lvl>
    <w:lvl w:ilvl="6" w:tplc="9E8257F0">
      <w:start w:val="1"/>
      <w:numFmt w:val="bullet"/>
      <w:lvlText w:val="·"/>
      <w:lvlJc w:val="left"/>
      <w:pPr>
        <w:ind w:left="5040" w:hanging="360"/>
      </w:pPr>
      <w:rPr>
        <w:rFonts w:ascii="Symbol" w:eastAsia="Symbol" w:hAnsi="Symbol" w:cs="Symbol" w:hint="default"/>
      </w:rPr>
    </w:lvl>
    <w:lvl w:ilvl="7" w:tplc="FC4EEC22">
      <w:start w:val="1"/>
      <w:numFmt w:val="bullet"/>
      <w:lvlText w:val="o"/>
      <w:lvlJc w:val="left"/>
      <w:pPr>
        <w:ind w:left="5760" w:hanging="360"/>
      </w:pPr>
      <w:rPr>
        <w:rFonts w:ascii="Courier New" w:eastAsia="Courier New" w:hAnsi="Courier New" w:cs="Courier New" w:hint="default"/>
      </w:rPr>
    </w:lvl>
    <w:lvl w:ilvl="8" w:tplc="7990185A">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56814A43"/>
    <w:multiLevelType w:val="hybridMultilevel"/>
    <w:tmpl w:val="D0FAA3FC"/>
    <w:lvl w:ilvl="0" w:tplc="54F2318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7E37304"/>
    <w:multiLevelType w:val="hybridMultilevel"/>
    <w:tmpl w:val="4254FFEE"/>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94446E4"/>
    <w:multiLevelType w:val="hybridMultilevel"/>
    <w:tmpl w:val="C3CAA122"/>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5DE01B2A"/>
    <w:multiLevelType w:val="hybridMultilevel"/>
    <w:tmpl w:val="99A6088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EA81AA9"/>
    <w:multiLevelType w:val="hybridMultilevel"/>
    <w:tmpl w:val="041C190C"/>
    <w:lvl w:ilvl="0" w:tplc="08DA141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55" w15:restartNumberingAfterBreak="0">
    <w:nsid w:val="62412AD6"/>
    <w:multiLevelType w:val="hybridMultilevel"/>
    <w:tmpl w:val="2ADE0E3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321408D"/>
    <w:multiLevelType w:val="hybridMultilevel"/>
    <w:tmpl w:val="5B46224E"/>
    <w:lvl w:ilvl="0" w:tplc="8186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3E0417C"/>
    <w:multiLevelType w:val="hybridMultilevel"/>
    <w:tmpl w:val="DECA974C"/>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486394"/>
    <w:multiLevelType w:val="hybridMultilevel"/>
    <w:tmpl w:val="E064EF4A"/>
    <w:lvl w:ilvl="0" w:tplc="8186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F7A660F"/>
    <w:multiLevelType w:val="hybridMultilevel"/>
    <w:tmpl w:val="107A56CA"/>
    <w:lvl w:ilvl="0" w:tplc="F0268874">
      <w:start w:val="1"/>
      <w:numFmt w:val="bullet"/>
      <w:lvlText w:val=""/>
      <w:lvlJc w:val="left"/>
      <w:pPr>
        <w:ind w:left="1429" w:hanging="360"/>
      </w:pPr>
      <w:rPr>
        <w:rFonts w:ascii="Symbol" w:hAnsi="Symbol" w:hint="default"/>
      </w:rPr>
    </w:lvl>
    <w:lvl w:ilvl="1" w:tplc="502AB7D2">
      <w:start w:val="1"/>
      <w:numFmt w:val="bullet"/>
      <w:lvlText w:val="o"/>
      <w:lvlJc w:val="left"/>
      <w:pPr>
        <w:ind w:left="2149" w:hanging="360"/>
      </w:pPr>
      <w:rPr>
        <w:rFonts w:ascii="Courier New" w:hAnsi="Courier New" w:cs="Courier New" w:hint="default"/>
      </w:rPr>
    </w:lvl>
    <w:lvl w:ilvl="2" w:tplc="8E4EE746">
      <w:start w:val="1"/>
      <w:numFmt w:val="bullet"/>
      <w:lvlText w:val=""/>
      <w:lvlJc w:val="left"/>
      <w:pPr>
        <w:ind w:left="2869" w:hanging="360"/>
      </w:pPr>
      <w:rPr>
        <w:rFonts w:ascii="Wingdings" w:hAnsi="Wingdings" w:hint="default"/>
      </w:rPr>
    </w:lvl>
    <w:lvl w:ilvl="3" w:tplc="26EECFD0">
      <w:start w:val="1"/>
      <w:numFmt w:val="bullet"/>
      <w:lvlText w:val=""/>
      <w:lvlJc w:val="left"/>
      <w:pPr>
        <w:ind w:left="3589" w:hanging="360"/>
      </w:pPr>
      <w:rPr>
        <w:rFonts w:ascii="Symbol" w:hAnsi="Symbol" w:hint="default"/>
      </w:rPr>
    </w:lvl>
    <w:lvl w:ilvl="4" w:tplc="1812B93E">
      <w:start w:val="1"/>
      <w:numFmt w:val="bullet"/>
      <w:lvlText w:val="o"/>
      <w:lvlJc w:val="left"/>
      <w:pPr>
        <w:ind w:left="4309" w:hanging="360"/>
      </w:pPr>
      <w:rPr>
        <w:rFonts w:ascii="Courier New" w:hAnsi="Courier New" w:cs="Courier New" w:hint="default"/>
      </w:rPr>
    </w:lvl>
    <w:lvl w:ilvl="5" w:tplc="FDFAE876">
      <w:start w:val="1"/>
      <w:numFmt w:val="bullet"/>
      <w:lvlText w:val=""/>
      <w:lvlJc w:val="left"/>
      <w:pPr>
        <w:ind w:left="5029" w:hanging="360"/>
      </w:pPr>
      <w:rPr>
        <w:rFonts w:ascii="Wingdings" w:hAnsi="Wingdings" w:hint="default"/>
      </w:rPr>
    </w:lvl>
    <w:lvl w:ilvl="6" w:tplc="88222386">
      <w:start w:val="1"/>
      <w:numFmt w:val="bullet"/>
      <w:lvlText w:val=""/>
      <w:lvlJc w:val="left"/>
      <w:pPr>
        <w:ind w:left="5749" w:hanging="360"/>
      </w:pPr>
      <w:rPr>
        <w:rFonts w:ascii="Symbol" w:hAnsi="Symbol" w:hint="default"/>
      </w:rPr>
    </w:lvl>
    <w:lvl w:ilvl="7" w:tplc="500A243A">
      <w:start w:val="1"/>
      <w:numFmt w:val="bullet"/>
      <w:lvlText w:val="o"/>
      <w:lvlJc w:val="left"/>
      <w:pPr>
        <w:ind w:left="6469" w:hanging="360"/>
      </w:pPr>
      <w:rPr>
        <w:rFonts w:ascii="Courier New" w:hAnsi="Courier New" w:cs="Courier New" w:hint="default"/>
      </w:rPr>
    </w:lvl>
    <w:lvl w:ilvl="8" w:tplc="39DAE608">
      <w:start w:val="1"/>
      <w:numFmt w:val="bullet"/>
      <w:lvlText w:val=""/>
      <w:lvlJc w:val="left"/>
      <w:pPr>
        <w:ind w:left="7189" w:hanging="360"/>
      </w:pPr>
      <w:rPr>
        <w:rFonts w:ascii="Wingdings" w:hAnsi="Wingdings" w:hint="default"/>
      </w:rPr>
    </w:lvl>
  </w:abstractNum>
  <w:abstractNum w:abstractNumId="60" w15:restartNumberingAfterBreak="0">
    <w:nsid w:val="71493E20"/>
    <w:multiLevelType w:val="hybridMultilevel"/>
    <w:tmpl w:val="11207C86"/>
    <w:lvl w:ilvl="0" w:tplc="81866E0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14B14A2"/>
    <w:multiLevelType w:val="hybridMultilevel"/>
    <w:tmpl w:val="A4B8A9CA"/>
    <w:lvl w:ilvl="0" w:tplc="1F70610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2" w15:restartNumberingAfterBreak="0">
    <w:nsid w:val="727E19F7"/>
    <w:multiLevelType w:val="hybridMultilevel"/>
    <w:tmpl w:val="B860C2A2"/>
    <w:lvl w:ilvl="0" w:tplc="733C5442">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63" w15:restartNumberingAfterBreak="0">
    <w:nsid w:val="730974DF"/>
    <w:multiLevelType w:val="hybridMultilevel"/>
    <w:tmpl w:val="4014A892"/>
    <w:lvl w:ilvl="0" w:tplc="74B6CDA6">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4" w15:restartNumberingAfterBreak="0">
    <w:nsid w:val="760867BA"/>
    <w:multiLevelType w:val="hybridMultilevel"/>
    <w:tmpl w:val="45F64304"/>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6915E68"/>
    <w:multiLevelType w:val="hybridMultilevel"/>
    <w:tmpl w:val="E8743B9E"/>
    <w:lvl w:ilvl="0" w:tplc="AD90D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887144B"/>
    <w:multiLevelType w:val="hybridMultilevel"/>
    <w:tmpl w:val="088AEE62"/>
    <w:lvl w:ilvl="0" w:tplc="088C5D54">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7" w15:restartNumberingAfterBreak="0">
    <w:nsid w:val="7A2F3462"/>
    <w:multiLevelType w:val="multilevel"/>
    <w:tmpl w:val="9592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4F576F"/>
    <w:multiLevelType w:val="multilevel"/>
    <w:tmpl w:val="0ED430DA"/>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7BEF4D97"/>
    <w:multiLevelType w:val="hybridMultilevel"/>
    <w:tmpl w:val="C8DACCA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15:restartNumberingAfterBreak="0">
    <w:nsid w:val="7C313A89"/>
    <w:multiLevelType w:val="hybridMultilevel"/>
    <w:tmpl w:val="BA6EA8CE"/>
    <w:lvl w:ilvl="0" w:tplc="F3C22390">
      <w:start w:val="1"/>
      <w:numFmt w:val="bullet"/>
      <w:lvlText w:val="-"/>
      <w:lvlJc w:val="left"/>
      <w:pPr>
        <w:ind w:left="720" w:hanging="360"/>
      </w:pPr>
      <w:rPr>
        <w:rFonts w:ascii="Gill Sans MT" w:hAnsi="Gill Sans M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E8C1988"/>
    <w:multiLevelType w:val="hybridMultilevel"/>
    <w:tmpl w:val="FA0AF8F4"/>
    <w:lvl w:ilvl="0" w:tplc="6178B38E">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num w:numId="1">
    <w:abstractNumId w:val="67"/>
  </w:num>
  <w:num w:numId="2">
    <w:abstractNumId w:val="18"/>
  </w:num>
  <w:num w:numId="3">
    <w:abstractNumId w:val="52"/>
  </w:num>
  <w:num w:numId="4">
    <w:abstractNumId w:val="69"/>
  </w:num>
  <w:num w:numId="5">
    <w:abstractNumId w:val="8"/>
  </w:num>
  <w:num w:numId="6">
    <w:abstractNumId w:val="34"/>
  </w:num>
  <w:num w:numId="7">
    <w:abstractNumId w:val="40"/>
  </w:num>
  <w:num w:numId="8">
    <w:abstractNumId w:val="3"/>
  </w:num>
  <w:num w:numId="9">
    <w:abstractNumId w:val="4"/>
  </w:num>
  <w:num w:numId="10">
    <w:abstractNumId w:val="50"/>
  </w:num>
  <w:num w:numId="11">
    <w:abstractNumId w:val="26"/>
  </w:num>
  <w:num w:numId="12">
    <w:abstractNumId w:val="48"/>
  </w:num>
  <w:num w:numId="13">
    <w:abstractNumId w:val="47"/>
  </w:num>
  <w:num w:numId="14">
    <w:abstractNumId w:val="61"/>
  </w:num>
  <w:num w:numId="15">
    <w:abstractNumId w:val="5"/>
  </w:num>
  <w:num w:numId="16">
    <w:abstractNumId w:val="46"/>
  </w:num>
  <w:num w:numId="17">
    <w:abstractNumId w:val="54"/>
  </w:num>
  <w:num w:numId="18">
    <w:abstractNumId w:val="12"/>
  </w:num>
  <w:num w:numId="19">
    <w:abstractNumId w:val="63"/>
  </w:num>
  <w:num w:numId="20">
    <w:abstractNumId w:val="36"/>
  </w:num>
  <w:num w:numId="21">
    <w:abstractNumId w:val="21"/>
  </w:num>
  <w:num w:numId="22">
    <w:abstractNumId w:val="66"/>
  </w:num>
  <w:num w:numId="23">
    <w:abstractNumId w:val="28"/>
  </w:num>
  <w:num w:numId="24">
    <w:abstractNumId w:val="62"/>
  </w:num>
  <w:num w:numId="25">
    <w:abstractNumId w:val="9"/>
  </w:num>
  <w:num w:numId="26">
    <w:abstractNumId w:val="30"/>
  </w:num>
  <w:num w:numId="27">
    <w:abstractNumId w:val="59"/>
  </w:num>
  <w:num w:numId="28">
    <w:abstractNumId w:val="31"/>
  </w:num>
  <w:num w:numId="29">
    <w:abstractNumId w:val="0"/>
    <w:lvlOverride w:ilvl="0">
      <w:lvl w:ilvl="0">
        <w:numFmt w:val="bullet"/>
        <w:lvlText w:val="•"/>
        <w:legacy w:legacy="1" w:legacySpace="0" w:legacyIndent="274"/>
        <w:lvlJc w:val="left"/>
        <w:rPr>
          <w:rFonts w:ascii="Times New Roman" w:hAnsi="Times New Roman" w:hint="default"/>
        </w:rPr>
      </w:lvl>
    </w:lvlOverride>
  </w:num>
  <w:num w:numId="30">
    <w:abstractNumId w:val="33"/>
  </w:num>
  <w:num w:numId="31">
    <w:abstractNumId w:val="11"/>
  </w:num>
  <w:num w:numId="32">
    <w:abstractNumId w:val="71"/>
  </w:num>
  <w:num w:numId="33">
    <w:abstractNumId w:val="13"/>
  </w:num>
  <w:num w:numId="34">
    <w:abstractNumId w:val="23"/>
  </w:num>
  <w:num w:numId="35">
    <w:abstractNumId w:val="38"/>
  </w:num>
  <w:num w:numId="36">
    <w:abstractNumId w:val="10"/>
  </w:num>
  <w:num w:numId="37">
    <w:abstractNumId w:val="19"/>
  </w:num>
  <w:num w:numId="38">
    <w:abstractNumId w:val="0"/>
    <w:lvlOverride w:ilvl="0">
      <w:lvl w:ilvl="0">
        <w:numFmt w:val="bullet"/>
        <w:lvlText w:val="-"/>
        <w:legacy w:legacy="1" w:legacySpace="0" w:legacyIndent="216"/>
        <w:lvlJc w:val="left"/>
        <w:pPr>
          <w:ind w:left="0" w:firstLine="0"/>
        </w:pPr>
        <w:rPr>
          <w:rFonts w:ascii="Times New Roman" w:hAnsi="Times New Roman" w:cs="Times New Roman" w:hint="default"/>
        </w:rPr>
      </w:lvl>
    </w:lvlOverride>
  </w:num>
  <w:num w:numId="39">
    <w:abstractNumId w:val="1"/>
  </w:num>
  <w:num w:numId="40">
    <w:abstractNumId w:val="25"/>
  </w:num>
  <w:num w:numId="41">
    <w:abstractNumId w:val="49"/>
  </w:num>
  <w:num w:numId="42">
    <w:abstractNumId w:val="70"/>
  </w:num>
  <w:num w:numId="43">
    <w:abstractNumId w:val="41"/>
  </w:num>
  <w:num w:numId="44">
    <w:abstractNumId w:val="32"/>
  </w:num>
  <w:num w:numId="45">
    <w:abstractNumId w:val="45"/>
  </w:num>
  <w:num w:numId="46">
    <w:abstractNumId w:val="65"/>
  </w:num>
  <w:num w:numId="47">
    <w:abstractNumId w:val="15"/>
  </w:num>
  <w:num w:numId="48">
    <w:abstractNumId w:val="51"/>
  </w:num>
  <w:num w:numId="49">
    <w:abstractNumId w:val="7"/>
  </w:num>
  <w:num w:numId="50">
    <w:abstractNumId w:val="64"/>
  </w:num>
  <w:num w:numId="51">
    <w:abstractNumId w:val="44"/>
  </w:num>
  <w:num w:numId="52">
    <w:abstractNumId w:val="43"/>
  </w:num>
  <w:num w:numId="53">
    <w:abstractNumId w:val="57"/>
  </w:num>
  <w:num w:numId="54">
    <w:abstractNumId w:val="17"/>
  </w:num>
  <w:num w:numId="55">
    <w:abstractNumId w:val="22"/>
  </w:num>
  <w:num w:numId="56">
    <w:abstractNumId w:val="14"/>
  </w:num>
  <w:num w:numId="57">
    <w:abstractNumId w:val="16"/>
  </w:num>
  <w:num w:numId="58">
    <w:abstractNumId w:val="2"/>
  </w:num>
  <w:num w:numId="59">
    <w:abstractNumId w:val="55"/>
  </w:num>
  <w:num w:numId="60">
    <w:abstractNumId w:val="53"/>
  </w:num>
  <w:num w:numId="61">
    <w:abstractNumId w:val="42"/>
  </w:num>
  <w:num w:numId="62">
    <w:abstractNumId w:val="68"/>
  </w:num>
  <w:num w:numId="63">
    <w:abstractNumId w:val="24"/>
  </w:num>
  <w:num w:numId="64">
    <w:abstractNumId w:val="29"/>
  </w:num>
  <w:num w:numId="65">
    <w:abstractNumId w:val="56"/>
  </w:num>
  <w:num w:numId="66">
    <w:abstractNumId w:val="60"/>
  </w:num>
  <w:num w:numId="67">
    <w:abstractNumId w:val="27"/>
  </w:num>
  <w:num w:numId="68">
    <w:abstractNumId w:val="37"/>
  </w:num>
  <w:num w:numId="69">
    <w:abstractNumId w:val="58"/>
  </w:num>
  <w:num w:numId="70">
    <w:abstractNumId w:val="39"/>
  </w:num>
  <w:num w:numId="71">
    <w:abstractNumId w:val="20"/>
  </w:num>
  <w:num w:numId="72">
    <w:abstractNumId w:val="35"/>
  </w:num>
  <w:num w:numId="73">
    <w:abstractNumId w:val="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62D"/>
    <w:rsid w:val="00076333"/>
    <w:rsid w:val="000E576F"/>
    <w:rsid w:val="001267C2"/>
    <w:rsid w:val="001374FA"/>
    <w:rsid w:val="002233AE"/>
    <w:rsid w:val="00284950"/>
    <w:rsid w:val="0034063D"/>
    <w:rsid w:val="004040AC"/>
    <w:rsid w:val="004C4A27"/>
    <w:rsid w:val="004E28F0"/>
    <w:rsid w:val="004F53A2"/>
    <w:rsid w:val="0058711C"/>
    <w:rsid w:val="0060489F"/>
    <w:rsid w:val="006621C6"/>
    <w:rsid w:val="006B5EC1"/>
    <w:rsid w:val="006E764B"/>
    <w:rsid w:val="006F76DD"/>
    <w:rsid w:val="00721F6A"/>
    <w:rsid w:val="00786351"/>
    <w:rsid w:val="00831E64"/>
    <w:rsid w:val="00875750"/>
    <w:rsid w:val="0089262D"/>
    <w:rsid w:val="0089433B"/>
    <w:rsid w:val="00944F9C"/>
    <w:rsid w:val="00A02808"/>
    <w:rsid w:val="00A169BE"/>
    <w:rsid w:val="00A317BA"/>
    <w:rsid w:val="00A50161"/>
    <w:rsid w:val="00AD2054"/>
    <w:rsid w:val="00C273CB"/>
    <w:rsid w:val="00C624C7"/>
    <w:rsid w:val="00D61552"/>
    <w:rsid w:val="00EB7F18"/>
    <w:rsid w:val="00ED72EB"/>
    <w:rsid w:val="00F01C10"/>
    <w:rsid w:val="00F65237"/>
    <w:rsid w:val="00F677DE"/>
    <w:rsid w:val="00F92662"/>
    <w:rsid w:val="00FC7B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9DD0C-5667-4E43-A769-A3C3BA54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74FA"/>
  </w:style>
  <w:style w:type="paragraph" w:styleId="1">
    <w:name w:val="heading 1"/>
    <w:basedOn w:val="a"/>
    <w:next w:val="a"/>
    <w:link w:val="10"/>
    <w:qFormat/>
    <w:rsid w:val="00ED72EB"/>
    <w:pPr>
      <w:keepNext/>
      <w:spacing w:before="240" w:after="60" w:line="276"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semiHidden/>
    <w:unhideWhenUsed/>
    <w:qFormat/>
    <w:rsid w:val="001267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3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31E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Body Text"/>
    <w:basedOn w:val="a"/>
    <w:link w:val="a5"/>
    <w:rsid w:val="00831E64"/>
    <w:pPr>
      <w:suppressAutoHyphens/>
      <w:spacing w:after="140" w:line="276" w:lineRule="auto"/>
    </w:pPr>
    <w:rPr>
      <w:rFonts w:eastAsia="Times New Roman" w:cs="Times New Roman"/>
      <w:lang w:eastAsia="ru-RU"/>
    </w:rPr>
  </w:style>
  <w:style w:type="character" w:customStyle="1" w:styleId="a5">
    <w:name w:val="Основной текст Знак"/>
    <w:basedOn w:val="a0"/>
    <w:link w:val="a4"/>
    <w:rsid w:val="00831E64"/>
    <w:rPr>
      <w:rFonts w:eastAsia="Times New Roman" w:cs="Times New Roman"/>
      <w:lang w:eastAsia="ru-RU"/>
    </w:rPr>
  </w:style>
  <w:style w:type="paragraph" w:styleId="a6">
    <w:name w:val="List Paragraph"/>
    <w:aliases w:val="Bullet 1,Use Case List Paragraph,Нумерованый список,List Paragraph1,Этапы,Bullet List,FooterText,numbered,Paragraphe de liste1,lp1,Маркер,ТЗ список,Абзац списка литеральный,Bulletr List Paragraph,1 Абзац списка,Обычный-1,ПС - Нумерованный"/>
    <w:basedOn w:val="a"/>
    <w:link w:val="a7"/>
    <w:uiPriority w:val="99"/>
    <w:qFormat/>
    <w:rsid w:val="00831E64"/>
    <w:pPr>
      <w:suppressAutoHyphens/>
      <w:spacing w:after="200" w:line="276" w:lineRule="auto"/>
      <w:ind w:left="708"/>
    </w:pPr>
    <w:rPr>
      <w:rFonts w:eastAsia="Times New Roman" w:cs="Times New Roman"/>
      <w:lang w:eastAsia="ar-SA"/>
    </w:rPr>
  </w:style>
  <w:style w:type="paragraph" w:styleId="a8">
    <w:name w:val="Normal (Web)"/>
    <w:aliases w:val="Обычный (Web)"/>
    <w:basedOn w:val="a"/>
    <w:link w:val="a9"/>
    <w:qFormat/>
    <w:rsid w:val="00831E64"/>
    <w:pPr>
      <w:suppressAutoHyphens/>
      <w:spacing w:before="280" w:after="280" w:line="276" w:lineRule="auto"/>
    </w:pPr>
    <w:rPr>
      <w:rFonts w:eastAsia="Times New Roman" w:cs="Times New Roman"/>
      <w:lang w:eastAsia="ru-RU"/>
    </w:rPr>
  </w:style>
  <w:style w:type="paragraph" w:customStyle="1" w:styleId="ConsPlusNormal">
    <w:name w:val="ConsPlusNormal"/>
    <w:uiPriority w:val="99"/>
    <w:qFormat/>
    <w:rsid w:val="00831E64"/>
    <w:pPr>
      <w:widowControl w:val="0"/>
      <w:suppressAutoHyphens/>
      <w:spacing w:after="0" w:line="240" w:lineRule="auto"/>
    </w:pPr>
    <w:rPr>
      <w:rFonts w:ascii="Arial" w:eastAsia="Times New Roman" w:hAnsi="Arial" w:cs="Arial"/>
      <w:sz w:val="20"/>
      <w:szCs w:val="20"/>
      <w:lang w:eastAsia="ru-RU"/>
    </w:rPr>
  </w:style>
  <w:style w:type="character" w:customStyle="1" w:styleId="aa">
    <w:name w:val="Символ сноски"/>
    <w:qFormat/>
    <w:rsid w:val="00C273CB"/>
  </w:style>
  <w:style w:type="character" w:customStyle="1" w:styleId="ab">
    <w:name w:val="Привязка сноски"/>
    <w:rsid w:val="00C273CB"/>
    <w:rPr>
      <w:vertAlign w:val="superscript"/>
    </w:rPr>
  </w:style>
  <w:style w:type="paragraph" w:styleId="ac">
    <w:name w:val="footnote text"/>
    <w:basedOn w:val="a"/>
    <w:link w:val="ad"/>
    <w:uiPriority w:val="99"/>
    <w:rsid w:val="00C273CB"/>
    <w:pPr>
      <w:suppressLineNumbers/>
      <w:suppressAutoHyphens/>
      <w:spacing w:after="0" w:line="240" w:lineRule="auto"/>
      <w:ind w:left="340" w:hanging="340"/>
      <w:textAlignment w:val="baseline"/>
    </w:pPr>
    <w:rPr>
      <w:rFonts w:ascii="Liberation Serif" w:eastAsia="NSimSun" w:hAnsi="Liberation Serif" w:cs="Arial Unicode MS"/>
      <w:kern w:val="2"/>
      <w:sz w:val="20"/>
      <w:szCs w:val="20"/>
      <w:lang w:eastAsia="zh-CN" w:bidi="hi-IN"/>
    </w:rPr>
  </w:style>
  <w:style w:type="character" w:customStyle="1" w:styleId="ad">
    <w:name w:val="Текст сноски Знак"/>
    <w:basedOn w:val="a0"/>
    <w:link w:val="ac"/>
    <w:rsid w:val="00C273CB"/>
    <w:rPr>
      <w:rFonts w:ascii="Liberation Serif" w:eastAsia="NSimSun" w:hAnsi="Liberation Serif" w:cs="Arial Unicode MS"/>
      <w:kern w:val="2"/>
      <w:sz w:val="20"/>
      <w:szCs w:val="20"/>
      <w:lang w:eastAsia="zh-CN" w:bidi="hi-IN"/>
    </w:rPr>
  </w:style>
  <w:style w:type="paragraph" w:customStyle="1" w:styleId="s1">
    <w:name w:val="s_1"/>
    <w:basedOn w:val="a"/>
    <w:qFormat/>
    <w:rsid w:val="00C273CB"/>
    <w:pPr>
      <w:suppressAutoHyphens/>
      <w:spacing w:beforeAutospacing="1" w:after="0" w:afterAutospacing="1" w:line="240" w:lineRule="auto"/>
      <w:textAlignment w:val="baseline"/>
    </w:pPr>
    <w:rPr>
      <w:rFonts w:ascii="Times New Roman" w:eastAsia="Times New Roman" w:hAnsi="Times New Roman" w:cs="Arial Unicode MS"/>
      <w:kern w:val="2"/>
      <w:sz w:val="24"/>
      <w:szCs w:val="24"/>
      <w:lang w:eastAsia="ru-RU" w:bidi="hi-IN"/>
    </w:rPr>
  </w:style>
  <w:style w:type="paragraph" w:customStyle="1" w:styleId="pt-a-000081">
    <w:name w:val="pt-a-000081"/>
    <w:basedOn w:val="a"/>
    <w:qFormat/>
    <w:rsid w:val="00C273CB"/>
    <w:pPr>
      <w:suppressAutoHyphens/>
      <w:spacing w:beforeAutospacing="1" w:after="0" w:afterAutospacing="1" w:line="240" w:lineRule="auto"/>
      <w:textAlignment w:val="baseline"/>
    </w:pPr>
    <w:rPr>
      <w:rFonts w:ascii="Times New Roman" w:eastAsia="Times New Roman" w:hAnsi="Times New Roman" w:cs="Arial Unicode MS"/>
      <w:kern w:val="2"/>
      <w:sz w:val="24"/>
      <w:szCs w:val="24"/>
      <w:lang w:eastAsia="ru-RU" w:bidi="hi-IN"/>
    </w:rPr>
  </w:style>
  <w:style w:type="paragraph" w:customStyle="1" w:styleId="pt-a-000040">
    <w:name w:val="pt-a-000040"/>
    <w:basedOn w:val="a"/>
    <w:qFormat/>
    <w:rsid w:val="00C273CB"/>
    <w:pPr>
      <w:suppressAutoHyphens/>
      <w:spacing w:beforeAutospacing="1" w:after="0" w:afterAutospacing="1" w:line="240" w:lineRule="auto"/>
      <w:textAlignment w:val="baseline"/>
    </w:pPr>
    <w:rPr>
      <w:rFonts w:ascii="Times New Roman" w:eastAsia="Times New Roman" w:hAnsi="Times New Roman" w:cs="Arial Unicode MS"/>
      <w:kern w:val="2"/>
      <w:sz w:val="24"/>
      <w:szCs w:val="24"/>
      <w:lang w:eastAsia="ru-RU" w:bidi="hi-IN"/>
    </w:rPr>
  </w:style>
  <w:style w:type="table" w:customStyle="1" w:styleId="21">
    <w:name w:val="Сетка таблицы2"/>
    <w:basedOn w:val="a1"/>
    <w:uiPriority w:val="39"/>
    <w:rsid w:val="00C273C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C624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C624C7"/>
  </w:style>
  <w:style w:type="character" w:styleId="ae">
    <w:name w:val="footnote reference"/>
    <w:uiPriority w:val="99"/>
    <w:unhideWhenUsed/>
    <w:rsid w:val="006621C6"/>
    <w:rPr>
      <w:vertAlign w:val="superscript"/>
    </w:rPr>
  </w:style>
  <w:style w:type="character" w:customStyle="1" w:styleId="a7">
    <w:name w:val="Абзац списка Знак"/>
    <w:aliases w:val="Bullet 1 Знак,Use Case List Paragraph Знак,Нумерованый список Знак,List Paragraph1 Знак,Этапы Знак,Bullet List Знак,FooterText Знак,numbered Знак,Paragraphe de liste1 Знак,lp1 Знак,Маркер Знак,ТЗ список Знак,Bulletr List Paragraph Знак"/>
    <w:link w:val="a6"/>
    <w:uiPriority w:val="99"/>
    <w:qFormat/>
    <w:rsid w:val="006621C6"/>
    <w:rPr>
      <w:rFonts w:eastAsia="Times New Roman" w:cs="Times New Roman"/>
      <w:lang w:eastAsia="ar-SA"/>
    </w:rPr>
  </w:style>
  <w:style w:type="paragraph" w:customStyle="1" w:styleId="paragraph">
    <w:name w:val="paragraph"/>
    <w:basedOn w:val="a"/>
    <w:qFormat/>
    <w:rsid w:val="006621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qFormat/>
    <w:rsid w:val="006621C6"/>
  </w:style>
  <w:style w:type="character" w:customStyle="1" w:styleId="normaltextrun">
    <w:name w:val="normaltextrun"/>
    <w:basedOn w:val="a0"/>
    <w:qFormat/>
    <w:rsid w:val="006621C6"/>
  </w:style>
  <w:style w:type="character" w:customStyle="1" w:styleId="eop">
    <w:name w:val="eop"/>
    <w:basedOn w:val="a0"/>
    <w:qFormat/>
    <w:rsid w:val="006621C6"/>
  </w:style>
  <w:style w:type="table" w:customStyle="1" w:styleId="3">
    <w:name w:val="Сетка таблицы3"/>
    <w:basedOn w:val="a1"/>
    <w:next w:val="a3"/>
    <w:uiPriority w:val="99"/>
    <w:rsid w:val="006621C6"/>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B5EC1"/>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character" w:customStyle="1" w:styleId="a9">
    <w:name w:val="Обычный (веб) Знак"/>
    <w:aliases w:val="Обычный (Web) Знак"/>
    <w:link w:val="a8"/>
    <w:locked/>
    <w:rsid w:val="006B5EC1"/>
    <w:rPr>
      <w:rFonts w:eastAsia="Times New Roman" w:cs="Times New Roman"/>
      <w:lang w:eastAsia="ru-RU"/>
    </w:rPr>
  </w:style>
  <w:style w:type="paragraph" w:customStyle="1" w:styleId="af">
    <w:name w:val="Содержимое таблицы"/>
    <w:basedOn w:val="a"/>
    <w:rsid w:val="006B5EC1"/>
    <w:pPr>
      <w:suppressLineNumbers/>
      <w:suppressAutoHyphens/>
      <w:spacing w:after="0" w:line="240" w:lineRule="auto"/>
    </w:pPr>
    <w:rPr>
      <w:rFonts w:ascii="Times New Roman" w:eastAsia="Calibri" w:hAnsi="Times New Roman" w:cs="Times New Roman"/>
      <w:sz w:val="24"/>
      <w:szCs w:val="24"/>
      <w:lang w:eastAsia="zh-CN"/>
    </w:rPr>
  </w:style>
  <w:style w:type="character" w:customStyle="1" w:styleId="10">
    <w:name w:val="Заголовок 1 Знак"/>
    <w:basedOn w:val="a0"/>
    <w:link w:val="1"/>
    <w:rsid w:val="00ED72EB"/>
    <w:rPr>
      <w:rFonts w:ascii="Cambria" w:eastAsia="Times New Roman" w:hAnsi="Cambria" w:cs="Times New Roman"/>
      <w:b/>
      <w:bCs/>
      <w:kern w:val="32"/>
      <w:sz w:val="32"/>
      <w:szCs w:val="32"/>
    </w:rPr>
  </w:style>
  <w:style w:type="character" w:customStyle="1" w:styleId="af0">
    <w:name w:val="Основной текст_"/>
    <w:link w:val="11"/>
    <w:uiPriority w:val="99"/>
    <w:rsid w:val="00AD2054"/>
    <w:rPr>
      <w:rFonts w:ascii="Times New Roman" w:hAnsi="Times New Roman" w:cs="Times New Roman"/>
      <w:sz w:val="28"/>
      <w:szCs w:val="28"/>
      <w:u w:val="none"/>
    </w:rPr>
  </w:style>
  <w:style w:type="paragraph" w:customStyle="1" w:styleId="12">
    <w:name w:val="Обычный (веб)1"/>
    <w:basedOn w:val="a"/>
    <w:uiPriority w:val="99"/>
    <w:rsid w:val="00AD2054"/>
    <w:pPr>
      <w:spacing w:before="280" w:after="280" w:line="240" w:lineRule="auto"/>
    </w:pPr>
    <w:rPr>
      <w:rFonts w:ascii="Times New Roman" w:eastAsia="Calibri" w:hAnsi="Times New Roman" w:cs="Times New Roman"/>
      <w:sz w:val="24"/>
      <w:szCs w:val="24"/>
      <w:lang w:eastAsia="zh-CN"/>
    </w:rPr>
  </w:style>
  <w:style w:type="paragraph" w:styleId="af1">
    <w:name w:val="No Spacing"/>
    <w:qFormat/>
    <w:rsid w:val="00076333"/>
    <w:pPr>
      <w:spacing w:after="0" w:line="240" w:lineRule="auto"/>
    </w:pPr>
    <w:rPr>
      <w:rFonts w:ascii="Calibri" w:eastAsia="Times New Roman" w:hAnsi="Calibri" w:cs="Times New Roman"/>
      <w:lang w:eastAsia="ru-RU"/>
    </w:rPr>
  </w:style>
  <w:style w:type="paragraph" w:customStyle="1" w:styleId="13">
    <w:name w:val="Обычный1"/>
    <w:rsid w:val="00076333"/>
    <w:pPr>
      <w:spacing w:after="0" w:line="276" w:lineRule="auto"/>
    </w:pPr>
    <w:rPr>
      <w:rFonts w:ascii="Arial" w:eastAsia="Arial" w:hAnsi="Arial" w:cs="Arial"/>
      <w:lang w:eastAsia="ru-RU"/>
    </w:rPr>
  </w:style>
  <w:style w:type="character" w:customStyle="1" w:styleId="20">
    <w:name w:val="Заголовок 2 Знак"/>
    <w:basedOn w:val="a0"/>
    <w:link w:val="2"/>
    <w:uiPriority w:val="9"/>
    <w:semiHidden/>
    <w:rsid w:val="001267C2"/>
    <w:rPr>
      <w:rFonts w:asciiTheme="majorHAnsi" w:eastAsiaTheme="majorEastAsia" w:hAnsiTheme="majorHAnsi" w:cstheme="majorBidi"/>
      <w:color w:val="2E74B5" w:themeColor="accent1" w:themeShade="BF"/>
      <w:sz w:val="26"/>
      <w:szCs w:val="26"/>
    </w:rPr>
  </w:style>
  <w:style w:type="character" w:styleId="af2">
    <w:name w:val="Emphasis"/>
    <w:uiPriority w:val="20"/>
    <w:qFormat/>
    <w:rsid w:val="001267C2"/>
    <w:rPr>
      <w:rFonts w:ascii="Times New Roman" w:hAnsi="Times New Roman"/>
      <w:i/>
    </w:rPr>
  </w:style>
  <w:style w:type="character" w:customStyle="1" w:styleId="FontStyle155">
    <w:name w:val="Font Style155"/>
    <w:rsid w:val="004040AC"/>
    <w:rPr>
      <w:rFonts w:ascii="Times New Roman" w:hAnsi="Times New Roman"/>
      <w:sz w:val="16"/>
    </w:rPr>
  </w:style>
  <w:style w:type="paragraph" w:customStyle="1" w:styleId="Style12">
    <w:name w:val="Style12"/>
    <w:basedOn w:val="a"/>
    <w:rsid w:val="004040A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53">
    <w:name w:val="Font Style153"/>
    <w:rsid w:val="004040AC"/>
    <w:rPr>
      <w:rFonts w:ascii="Times New Roman" w:hAnsi="Times New Roman"/>
      <w:b/>
      <w:sz w:val="16"/>
    </w:rPr>
  </w:style>
  <w:style w:type="paragraph" w:customStyle="1" w:styleId="af3">
    <w:name w:val="Краткий обратный адрес"/>
    <w:basedOn w:val="a"/>
    <w:rsid w:val="004040AC"/>
    <w:pPr>
      <w:widowControl w:val="0"/>
      <w:autoSpaceDE w:val="0"/>
      <w:spacing w:after="0" w:line="240" w:lineRule="auto"/>
    </w:pPr>
    <w:rPr>
      <w:rFonts w:ascii="Times New Roman" w:eastAsia="Times New Roman" w:hAnsi="Times New Roman" w:cs="Times New Roman"/>
      <w:sz w:val="20"/>
      <w:szCs w:val="20"/>
      <w:lang w:eastAsia="zh-CN"/>
    </w:rPr>
  </w:style>
  <w:style w:type="paragraph" w:customStyle="1" w:styleId="11">
    <w:name w:val="Основной текст1"/>
    <w:basedOn w:val="a"/>
    <w:link w:val="af0"/>
    <w:uiPriority w:val="99"/>
    <w:rsid w:val="004C4A27"/>
    <w:pPr>
      <w:shd w:val="clear" w:color="auto" w:fill="FFFFFF"/>
      <w:spacing w:before="60" w:after="120" w:line="221" w:lineRule="exact"/>
    </w:pPr>
    <w:rPr>
      <w:rFonts w:ascii="Times New Roman" w:hAnsi="Times New Roman" w:cs="Times New Roman"/>
      <w:sz w:val="28"/>
      <w:szCs w:val="28"/>
    </w:rPr>
  </w:style>
  <w:style w:type="paragraph" w:customStyle="1" w:styleId="14">
    <w:name w:val="Абзац списка1"/>
    <w:basedOn w:val="a"/>
    <w:rsid w:val="004E28F0"/>
    <w:pPr>
      <w:spacing w:after="0" w:line="240" w:lineRule="auto"/>
      <w:ind w:left="720"/>
      <w:contextualSpacing/>
    </w:pPr>
    <w:rPr>
      <w:rFonts w:ascii="Times New Roman CYR" w:eastAsia="Calibri" w:hAnsi="Times New Roman CYR" w:cs="Times New Roman CYR"/>
      <w:sz w:val="28"/>
      <w:szCs w:val="28"/>
      <w:lang w:eastAsia="ru-RU"/>
    </w:rPr>
  </w:style>
  <w:style w:type="character" w:customStyle="1" w:styleId="32">
    <w:name w:val="Основной текст (32)_"/>
    <w:link w:val="320"/>
    <w:rsid w:val="00F65237"/>
    <w:rPr>
      <w:sz w:val="25"/>
      <w:szCs w:val="25"/>
      <w:shd w:val="clear" w:color="auto" w:fill="FFFFFF"/>
    </w:rPr>
  </w:style>
  <w:style w:type="paragraph" w:customStyle="1" w:styleId="320">
    <w:name w:val="Основной текст (32)"/>
    <w:basedOn w:val="a"/>
    <w:link w:val="32"/>
    <w:rsid w:val="00F65237"/>
    <w:pPr>
      <w:shd w:val="clear" w:color="auto" w:fill="FFFFFF"/>
      <w:spacing w:after="180" w:line="298" w:lineRule="exact"/>
      <w:jc w:val="both"/>
    </w:pPr>
    <w:rPr>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131487">
      <w:bodyDiv w:val="1"/>
      <w:marLeft w:val="0"/>
      <w:marRight w:val="0"/>
      <w:marTop w:val="0"/>
      <w:marBottom w:val="0"/>
      <w:divBdr>
        <w:top w:val="none" w:sz="0" w:space="0" w:color="auto"/>
        <w:left w:val="none" w:sz="0" w:space="0" w:color="auto"/>
        <w:bottom w:val="none" w:sz="0" w:space="0" w:color="auto"/>
        <w:right w:val="none" w:sz="0" w:space="0" w:color="auto"/>
      </w:divBdr>
    </w:div>
    <w:div w:id="76677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93385</Words>
  <Characters>532301</Characters>
  <Application>Microsoft Office Word</Application>
  <DocSecurity>0</DocSecurity>
  <Lines>4435</Lines>
  <Paragraphs>1248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Печалов</dc:creator>
  <cp:keywords/>
  <dc:description/>
  <cp:lastModifiedBy>307</cp:lastModifiedBy>
  <cp:revision>2</cp:revision>
  <dcterms:created xsi:type="dcterms:W3CDTF">2023-11-13T07:13:00Z</dcterms:created>
  <dcterms:modified xsi:type="dcterms:W3CDTF">2023-11-13T07:13:00Z</dcterms:modified>
</cp:coreProperties>
</file>